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B9601" w14:textId="362A20DB" w:rsidR="002F594B" w:rsidRPr="002F594B" w:rsidRDefault="002F594B" w:rsidP="002F594B">
      <w:pPr>
        <w:spacing w:after="160" w:line="259" w:lineRule="auto"/>
        <w:jc w:val="both"/>
        <w:rPr>
          <w:rFonts w:ascii="Arial" w:eastAsia="Times New Roman" w:hAnsi="Arial" w:cs="Arial"/>
          <w:b/>
          <w:bCs/>
          <w:sz w:val="32"/>
          <w:szCs w:val="32"/>
          <w:shd w:val="clear" w:color="000000" w:fill="auto"/>
          <w:lang w:eastAsia="de-DE"/>
        </w:rPr>
      </w:pPr>
      <w:r w:rsidRPr="002F594B">
        <w:rPr>
          <w:rFonts w:ascii="Arial" w:eastAsia="Times New Roman" w:hAnsi="Arial" w:cs="Arial"/>
          <w:b/>
          <w:bCs/>
          <w:sz w:val="32"/>
          <w:szCs w:val="32"/>
          <w:shd w:val="clear" w:color="000000" w:fill="auto"/>
          <w:lang w:eastAsia="de-DE"/>
        </w:rPr>
        <w:t>Früh-/Spätschichten zur Misereor-Fastenaktion 202</w:t>
      </w:r>
      <w:r w:rsidR="006B1E15">
        <w:rPr>
          <w:rFonts w:ascii="Arial" w:eastAsia="Times New Roman" w:hAnsi="Arial" w:cs="Arial"/>
          <w:b/>
          <w:bCs/>
          <w:sz w:val="32"/>
          <w:szCs w:val="32"/>
          <w:shd w:val="clear" w:color="000000" w:fill="auto"/>
          <w:lang w:eastAsia="de-DE"/>
        </w:rPr>
        <w:t>7</w:t>
      </w:r>
    </w:p>
    <w:p w14:paraId="65F67439" w14:textId="21CF0E7D" w:rsidR="008149D4" w:rsidRDefault="00E0130E" w:rsidP="00046536">
      <w:pPr>
        <w:spacing w:after="160" w:line="259" w:lineRule="auto"/>
        <w:jc w:val="both"/>
        <w:rPr>
          <w:rFonts w:ascii="Arial" w:eastAsia="Times New Roman" w:hAnsi="Arial" w:cs="Arial"/>
          <w:i/>
          <w:iCs/>
          <w:sz w:val="32"/>
          <w:szCs w:val="32"/>
          <w:shd w:val="clear" w:color="000000" w:fill="auto"/>
          <w:lang w:eastAsia="de-DE"/>
        </w:rPr>
      </w:pPr>
      <w:r>
        <w:rPr>
          <w:rFonts w:ascii="Arial" w:eastAsia="Times New Roman" w:hAnsi="Arial" w:cs="Arial"/>
          <w:i/>
          <w:iCs/>
          <w:sz w:val="32"/>
          <w:szCs w:val="32"/>
          <w:shd w:val="clear" w:color="000000" w:fill="auto"/>
          <w:lang w:eastAsia="de-DE"/>
        </w:rPr>
        <w:t>Am Anfang steht Mut</w:t>
      </w:r>
      <w:r w:rsidR="00B66B28" w:rsidRPr="00B66B28">
        <w:rPr>
          <w:rFonts w:ascii="Arial" w:eastAsia="Times New Roman" w:hAnsi="Arial" w:cs="Arial"/>
          <w:i/>
          <w:iCs/>
          <w:sz w:val="32"/>
          <w:szCs w:val="32"/>
          <w:shd w:val="clear" w:color="000000" w:fill="auto"/>
          <w:lang w:eastAsia="de-DE"/>
        </w:rPr>
        <w:t xml:space="preserve"> </w:t>
      </w:r>
    </w:p>
    <w:p w14:paraId="76DC33DD" w14:textId="43A31CDF" w:rsidR="002F594B" w:rsidRPr="002F594B" w:rsidRDefault="005A50B9" w:rsidP="00046536">
      <w:pPr>
        <w:spacing w:after="160" w:line="259" w:lineRule="auto"/>
        <w:jc w:val="both"/>
        <w:rPr>
          <w:rFonts w:ascii="Arial" w:eastAsia="NanumGothic" w:hAnsi="Arial" w:cs="Arial"/>
          <w:shd w:val="clear" w:color="000000" w:fill="auto"/>
          <w:lang w:eastAsia="de-DE"/>
        </w:rPr>
      </w:pPr>
      <w:r>
        <w:rPr>
          <w:rFonts w:ascii="Arial" w:eastAsia="NanumGothic" w:hAnsi="Arial" w:cs="Arial"/>
          <w:shd w:val="clear" w:color="000000" w:fill="auto"/>
          <w:lang w:eastAsia="de-DE"/>
        </w:rPr>
        <w:t xml:space="preserve">Von </w:t>
      </w:r>
      <w:r w:rsidR="006B1E15">
        <w:rPr>
          <w:rFonts w:ascii="Arial" w:eastAsia="NanumGothic" w:hAnsi="Arial" w:cs="Arial"/>
          <w:shd w:val="clear" w:color="000000" w:fill="auto"/>
          <w:lang w:eastAsia="de-DE"/>
        </w:rPr>
        <w:t>Eva Marleaux, Aachen</w:t>
      </w:r>
    </w:p>
    <w:p w14:paraId="78BE9ED1" w14:textId="77777777" w:rsidR="002F594B" w:rsidRPr="002F594B" w:rsidRDefault="002F594B" w:rsidP="002F594B">
      <w:pPr>
        <w:spacing w:after="160" w:line="259" w:lineRule="auto"/>
        <w:jc w:val="both"/>
        <w:rPr>
          <w:rFonts w:ascii="Times New Roman" w:eastAsia="NanumGothic" w:hAnsi="Times New Roman" w:cs="Times New Roman"/>
          <w:shd w:val="clear" w:color="000000" w:fill="auto"/>
          <w:lang w:eastAsia="de-DE"/>
        </w:rPr>
      </w:pPr>
    </w:p>
    <w:p w14:paraId="065A5A20" w14:textId="77777777" w:rsidR="002F594B" w:rsidRPr="002F594B" w:rsidRDefault="002F594B" w:rsidP="002F594B">
      <w:pPr>
        <w:spacing w:after="0" w:line="360" w:lineRule="auto"/>
        <w:jc w:val="both"/>
        <w:rPr>
          <w:rFonts w:ascii="Arial" w:eastAsia="NanumGothic" w:hAnsi="Arial" w:cs="Arial"/>
          <w:shd w:val="clear" w:color="000000" w:fill="auto"/>
          <w:lang w:eastAsia="de-DE"/>
        </w:rPr>
      </w:pPr>
    </w:p>
    <w:p w14:paraId="53403F90" w14:textId="77777777" w:rsidR="002F594B" w:rsidRPr="002F594B" w:rsidRDefault="002F594B" w:rsidP="002F594B">
      <w:pPr>
        <w:spacing w:after="0" w:line="360" w:lineRule="auto"/>
        <w:jc w:val="both"/>
        <w:rPr>
          <w:rFonts w:ascii="Arial" w:eastAsia="NanumGothic" w:hAnsi="Arial" w:cs="Arial"/>
          <w:shd w:val="clear" w:color="000000" w:fill="auto"/>
          <w:lang w:eastAsia="de-DE"/>
        </w:rPr>
      </w:pPr>
      <w:r w:rsidRPr="002F594B">
        <w:rPr>
          <w:rFonts w:ascii="Arial" w:eastAsia="NanumGothic" w:hAnsi="Arial" w:cs="Arial"/>
          <w:b/>
          <w:bCs/>
          <w:shd w:val="clear" w:color="000000" w:fill="auto"/>
          <w:lang w:eastAsia="de-DE"/>
        </w:rPr>
        <w:t>L</w:t>
      </w:r>
      <w:r w:rsidRPr="002F594B">
        <w:rPr>
          <w:rFonts w:ascii="Arial" w:eastAsia="NanumGothic" w:hAnsi="Arial" w:cs="Arial"/>
          <w:shd w:val="clear" w:color="000000" w:fill="auto"/>
          <w:lang w:eastAsia="de-DE"/>
        </w:rPr>
        <w:tab/>
        <w:t>Leiter*in</w:t>
      </w:r>
    </w:p>
    <w:p w14:paraId="62D34B28" w14:textId="77777777" w:rsidR="002F594B" w:rsidRPr="002F594B" w:rsidRDefault="002F594B" w:rsidP="002F594B">
      <w:pPr>
        <w:spacing w:after="0" w:line="360" w:lineRule="auto"/>
        <w:jc w:val="both"/>
        <w:rPr>
          <w:rFonts w:ascii="Arial" w:eastAsia="NanumGothic" w:hAnsi="Arial" w:cs="Arial"/>
          <w:shd w:val="clear" w:color="000000" w:fill="auto"/>
          <w:lang w:eastAsia="de-DE"/>
        </w:rPr>
      </w:pPr>
      <w:r w:rsidRPr="002F594B">
        <w:rPr>
          <w:rFonts w:ascii="Arial" w:eastAsia="NanumGothic" w:hAnsi="Arial" w:cs="Arial"/>
          <w:b/>
          <w:bCs/>
          <w:shd w:val="clear" w:color="000000" w:fill="auto"/>
          <w:lang w:eastAsia="de-DE"/>
        </w:rPr>
        <w:t>S</w:t>
      </w:r>
      <w:r w:rsidRPr="002F594B">
        <w:rPr>
          <w:rFonts w:ascii="Arial" w:eastAsia="NanumGothic" w:hAnsi="Arial" w:cs="Arial"/>
          <w:shd w:val="clear" w:color="000000" w:fill="auto"/>
          <w:lang w:eastAsia="de-DE"/>
        </w:rPr>
        <w:tab/>
        <w:t>Sprecher*innen</w:t>
      </w:r>
    </w:p>
    <w:p w14:paraId="68FF4682" w14:textId="77777777" w:rsidR="00112F2E" w:rsidRDefault="00112F2E" w:rsidP="002F594B">
      <w:pPr>
        <w:spacing w:after="160" w:line="259" w:lineRule="auto"/>
        <w:jc w:val="both"/>
        <w:rPr>
          <w:rFonts w:ascii="Arial" w:eastAsia="NanumGothic" w:hAnsi="Arial" w:cs="Arial"/>
          <w:shd w:val="clear" w:color="000000" w:fill="auto"/>
          <w:lang w:eastAsia="de-DE"/>
        </w:rPr>
      </w:pPr>
    </w:p>
    <w:p w14:paraId="340E7051" w14:textId="0C9065A6" w:rsidR="00274124" w:rsidRPr="00274124" w:rsidRDefault="00274124" w:rsidP="00274124">
      <w:pPr>
        <w:spacing w:after="160" w:line="259" w:lineRule="auto"/>
        <w:rPr>
          <w:rFonts w:ascii="Arial" w:eastAsia="NanumGothic" w:hAnsi="Arial" w:cs="Arial"/>
          <w:shd w:val="clear" w:color="000000" w:fill="auto"/>
          <w:lang w:eastAsia="de-DE"/>
        </w:rPr>
      </w:pPr>
      <w:r w:rsidRPr="00274124">
        <w:rPr>
          <w:rFonts w:ascii="Arial" w:eastAsia="NanumGothic" w:hAnsi="Arial" w:cs="Arial"/>
          <w:shd w:val="clear" w:color="000000" w:fill="auto"/>
          <w:lang w:eastAsia="de-DE"/>
        </w:rPr>
        <w:t xml:space="preserve">Die Früh-/Spätschichtenreihe „Am Anfang steht Mut“ </w:t>
      </w:r>
      <w:r w:rsidR="00D33644">
        <w:rPr>
          <w:rFonts w:ascii="Arial" w:eastAsia="NanumGothic" w:hAnsi="Arial" w:cs="Arial"/>
          <w:shd w:val="clear" w:color="000000" w:fill="auto"/>
          <w:lang w:eastAsia="de-DE"/>
        </w:rPr>
        <w:t>lä</w:t>
      </w:r>
      <w:r w:rsidR="002367CD">
        <w:rPr>
          <w:rFonts w:ascii="Arial" w:eastAsia="NanumGothic" w:hAnsi="Arial" w:cs="Arial"/>
          <w:shd w:val="clear" w:color="000000" w:fill="auto"/>
          <w:lang w:eastAsia="de-DE"/>
        </w:rPr>
        <w:t>dt dazu ein</w:t>
      </w:r>
      <w:r w:rsidRPr="00274124">
        <w:rPr>
          <w:rFonts w:ascii="Arial" w:eastAsia="NanumGothic" w:hAnsi="Arial" w:cs="Arial"/>
          <w:shd w:val="clear" w:color="000000" w:fill="auto"/>
          <w:lang w:eastAsia="de-DE"/>
        </w:rPr>
        <w:t xml:space="preserve">, Verständnis, Anerkennung und Solidarität für die Menschen in Burundi zu stärken. Doch nicht nur in der </w:t>
      </w:r>
      <w:r w:rsidR="005D6237">
        <w:rPr>
          <w:rFonts w:ascii="Arial" w:eastAsia="NanumGothic" w:hAnsi="Arial" w:cs="Arial"/>
          <w:shd w:val="clear" w:color="000000" w:fill="auto"/>
          <w:lang w:eastAsia="de-DE"/>
        </w:rPr>
        <w:t>Misereor-Partnero</w:t>
      </w:r>
      <w:r w:rsidRPr="00274124">
        <w:rPr>
          <w:rFonts w:ascii="Arial" w:eastAsia="NanumGothic" w:hAnsi="Arial" w:cs="Arial"/>
          <w:shd w:val="clear" w:color="000000" w:fill="auto"/>
          <w:lang w:eastAsia="de-DE"/>
        </w:rPr>
        <w:t xml:space="preserve">rganisation </w:t>
      </w:r>
      <w:r w:rsidR="005D6237">
        <w:rPr>
          <w:rFonts w:ascii="Arial" w:eastAsia="NanumGothic" w:hAnsi="Arial" w:cs="Arial"/>
          <w:shd w:val="clear" w:color="000000" w:fill="auto"/>
          <w:lang w:eastAsia="de-DE"/>
        </w:rPr>
        <w:t>‚</w:t>
      </w:r>
      <w:r w:rsidRPr="00274124">
        <w:rPr>
          <w:rFonts w:ascii="Arial" w:eastAsia="NanumGothic" w:hAnsi="Arial" w:cs="Arial"/>
          <w:shd w:val="clear" w:color="000000" w:fill="auto"/>
          <w:lang w:eastAsia="de-DE"/>
        </w:rPr>
        <w:t xml:space="preserve">Buja </w:t>
      </w:r>
      <w:r w:rsidR="0089781C">
        <w:rPr>
          <w:rFonts w:ascii="Arial" w:eastAsia="NanumGothic" w:hAnsi="Arial" w:cs="Arial"/>
          <w:shd w:val="clear" w:color="000000" w:fill="auto"/>
          <w:lang w:eastAsia="de-DE"/>
        </w:rPr>
        <w:t>S</w:t>
      </w:r>
      <w:r w:rsidRPr="00274124">
        <w:rPr>
          <w:rFonts w:ascii="Arial" w:eastAsia="NanumGothic" w:hAnsi="Arial" w:cs="Arial"/>
          <w:shd w:val="clear" w:color="000000" w:fill="auto"/>
          <w:lang w:eastAsia="de-DE"/>
        </w:rPr>
        <w:t xml:space="preserve">ans </w:t>
      </w:r>
      <w:r w:rsidR="0089781C">
        <w:rPr>
          <w:rFonts w:ascii="Arial" w:eastAsia="NanumGothic" w:hAnsi="Arial" w:cs="Arial"/>
          <w:shd w:val="clear" w:color="000000" w:fill="auto"/>
          <w:lang w:eastAsia="de-DE"/>
        </w:rPr>
        <w:t>T</w:t>
      </w:r>
      <w:r w:rsidRPr="00274124">
        <w:rPr>
          <w:rFonts w:ascii="Arial" w:eastAsia="NanumGothic" w:hAnsi="Arial" w:cs="Arial"/>
          <w:shd w:val="clear" w:color="000000" w:fill="auto"/>
          <w:lang w:eastAsia="de-DE"/>
        </w:rPr>
        <w:t>abou</w:t>
      </w:r>
      <w:r w:rsidR="005D6237">
        <w:rPr>
          <w:rFonts w:ascii="Arial" w:eastAsia="NanumGothic" w:hAnsi="Arial" w:cs="Arial"/>
          <w:shd w:val="clear" w:color="000000" w:fill="auto"/>
          <w:lang w:eastAsia="de-DE"/>
        </w:rPr>
        <w:t>‘</w:t>
      </w:r>
      <w:r w:rsidRPr="00274124">
        <w:rPr>
          <w:rFonts w:ascii="Arial" w:eastAsia="NanumGothic" w:hAnsi="Arial" w:cs="Arial"/>
          <w:shd w:val="clear" w:color="000000" w:fill="auto"/>
          <w:lang w:eastAsia="de-DE"/>
        </w:rPr>
        <w:t xml:space="preserve"> brauchen die Menschen Mut für ihre Arbeit und Mut zur Aufarbeitung, auch hier in Deutschland wird vermehrt Mut gebraucht</w:t>
      </w:r>
      <w:r w:rsidR="005D6237">
        <w:rPr>
          <w:rFonts w:ascii="Arial" w:eastAsia="NanumGothic" w:hAnsi="Arial" w:cs="Arial"/>
          <w:shd w:val="clear" w:color="000000" w:fill="auto"/>
          <w:lang w:eastAsia="de-DE"/>
        </w:rPr>
        <w:t>:</w:t>
      </w:r>
      <w:r w:rsidRPr="00274124">
        <w:rPr>
          <w:rFonts w:ascii="Arial" w:eastAsia="NanumGothic" w:hAnsi="Arial" w:cs="Arial"/>
          <w:shd w:val="clear" w:color="000000" w:fill="auto"/>
          <w:lang w:eastAsia="de-DE"/>
        </w:rPr>
        <w:t xml:space="preserve"> Mut zur Kommunikation.</w:t>
      </w:r>
    </w:p>
    <w:p w14:paraId="28F791C5" w14:textId="77777777" w:rsidR="00274124" w:rsidRPr="00274124" w:rsidRDefault="00274124" w:rsidP="00274124">
      <w:pPr>
        <w:spacing w:after="160" w:line="259" w:lineRule="auto"/>
        <w:rPr>
          <w:rFonts w:ascii="Arial" w:eastAsia="NanumGothic" w:hAnsi="Arial" w:cs="Arial"/>
          <w:shd w:val="clear" w:color="000000" w:fill="auto"/>
          <w:lang w:eastAsia="de-DE"/>
        </w:rPr>
      </w:pPr>
    </w:p>
    <w:p w14:paraId="3C9FEAD7" w14:textId="4B5149A5" w:rsidR="00274124" w:rsidRPr="00274124" w:rsidRDefault="00274124" w:rsidP="00274124">
      <w:pPr>
        <w:spacing w:after="160" w:line="259" w:lineRule="auto"/>
        <w:rPr>
          <w:rFonts w:ascii="Arial" w:eastAsia="NanumGothic" w:hAnsi="Arial" w:cs="Arial"/>
          <w:shd w:val="clear" w:color="000000" w:fill="auto"/>
          <w:lang w:eastAsia="de-DE"/>
        </w:rPr>
      </w:pPr>
      <w:r w:rsidRPr="00274124">
        <w:rPr>
          <w:rFonts w:ascii="Arial" w:eastAsia="NanumGothic" w:hAnsi="Arial" w:cs="Arial"/>
          <w:shd w:val="clear" w:color="000000" w:fill="auto"/>
          <w:lang w:eastAsia="de-DE"/>
        </w:rPr>
        <w:t xml:space="preserve">Burundi </w:t>
      </w:r>
      <w:r w:rsidR="005D6237">
        <w:rPr>
          <w:rFonts w:ascii="Arial" w:eastAsia="NanumGothic" w:hAnsi="Arial" w:cs="Arial"/>
          <w:shd w:val="clear" w:color="000000" w:fill="auto"/>
          <w:lang w:eastAsia="de-DE"/>
        </w:rPr>
        <w:t xml:space="preserve">steht </w:t>
      </w:r>
      <w:r w:rsidRPr="00274124">
        <w:rPr>
          <w:rFonts w:ascii="Arial" w:eastAsia="NanumGothic" w:hAnsi="Arial" w:cs="Arial"/>
          <w:shd w:val="clear" w:color="000000" w:fill="auto"/>
          <w:lang w:eastAsia="de-DE"/>
        </w:rPr>
        <w:t xml:space="preserve">im Mittelpunkt dieser Reihe. Ein Land, welches durch die Kolonialisierung </w:t>
      </w:r>
      <w:r w:rsidR="00E94DE7">
        <w:rPr>
          <w:rFonts w:ascii="Arial" w:eastAsia="NanumGothic" w:hAnsi="Arial" w:cs="Arial"/>
          <w:shd w:val="clear" w:color="000000" w:fill="auto"/>
          <w:lang w:eastAsia="de-DE"/>
        </w:rPr>
        <w:t xml:space="preserve">durch </w:t>
      </w:r>
      <w:r w:rsidRPr="00274124">
        <w:rPr>
          <w:rFonts w:ascii="Arial" w:eastAsia="NanumGothic" w:hAnsi="Arial" w:cs="Arial"/>
          <w:shd w:val="clear" w:color="000000" w:fill="auto"/>
          <w:lang w:eastAsia="de-DE"/>
        </w:rPr>
        <w:t>Deutschland und Belgien geprägt worden ist und bis heute noch die Folgen dessen trägt. Durch strukturell verankerte Armut und Ungleichheiten hält die Gewalt, in der die Me</w:t>
      </w:r>
      <w:r w:rsidR="00E94DE7">
        <w:rPr>
          <w:rFonts w:ascii="Arial" w:eastAsia="NanumGothic" w:hAnsi="Arial" w:cs="Arial"/>
          <w:shd w:val="clear" w:color="000000" w:fill="auto"/>
          <w:lang w:eastAsia="de-DE"/>
        </w:rPr>
        <w:t>n</w:t>
      </w:r>
      <w:r w:rsidRPr="00274124">
        <w:rPr>
          <w:rFonts w:ascii="Arial" w:eastAsia="NanumGothic" w:hAnsi="Arial" w:cs="Arial"/>
          <w:shd w:val="clear" w:color="000000" w:fill="auto"/>
          <w:lang w:eastAsia="de-DE"/>
        </w:rPr>
        <w:t xml:space="preserve">schen </w:t>
      </w:r>
      <w:r w:rsidR="00CF42D7">
        <w:rPr>
          <w:rFonts w:ascii="Arial" w:eastAsia="NanumGothic" w:hAnsi="Arial" w:cs="Arial"/>
          <w:shd w:val="clear" w:color="000000" w:fill="auto"/>
          <w:lang w:eastAsia="de-DE"/>
        </w:rPr>
        <w:t>t</w:t>
      </w:r>
      <w:r w:rsidRPr="00274124">
        <w:rPr>
          <w:rFonts w:ascii="Arial" w:eastAsia="NanumGothic" w:hAnsi="Arial" w:cs="Arial"/>
          <w:shd w:val="clear" w:color="000000" w:fill="auto"/>
          <w:lang w:eastAsia="de-DE"/>
        </w:rPr>
        <w:t>agtäglich leben</w:t>
      </w:r>
      <w:r w:rsidR="000B267B">
        <w:rPr>
          <w:rFonts w:ascii="Arial" w:eastAsia="NanumGothic" w:hAnsi="Arial" w:cs="Arial"/>
          <w:shd w:val="clear" w:color="000000" w:fill="auto"/>
          <w:lang w:eastAsia="de-DE"/>
        </w:rPr>
        <w:t>,</w:t>
      </w:r>
      <w:r w:rsidR="000B267B" w:rsidRPr="000B267B">
        <w:rPr>
          <w:rFonts w:ascii="Arial" w:eastAsia="NanumGothic" w:hAnsi="Arial" w:cs="Arial"/>
          <w:shd w:val="clear" w:color="000000" w:fill="auto"/>
          <w:lang w:eastAsia="de-DE"/>
        </w:rPr>
        <w:t xml:space="preserve"> </w:t>
      </w:r>
      <w:r w:rsidR="000B267B" w:rsidRPr="00274124">
        <w:rPr>
          <w:rFonts w:ascii="Arial" w:eastAsia="NanumGothic" w:hAnsi="Arial" w:cs="Arial"/>
          <w:shd w:val="clear" w:color="000000" w:fill="auto"/>
          <w:lang w:eastAsia="de-DE"/>
        </w:rPr>
        <w:t>bis heute an</w:t>
      </w:r>
      <w:r w:rsidRPr="00274124">
        <w:rPr>
          <w:rFonts w:ascii="Arial" w:eastAsia="NanumGothic" w:hAnsi="Arial" w:cs="Arial"/>
          <w:shd w:val="clear" w:color="000000" w:fill="auto"/>
          <w:lang w:eastAsia="de-DE"/>
        </w:rPr>
        <w:t>.</w:t>
      </w:r>
    </w:p>
    <w:p w14:paraId="5E00FD64" w14:textId="2A3D6C9A" w:rsidR="00274124" w:rsidRPr="00274124" w:rsidRDefault="00274124" w:rsidP="00274124">
      <w:pPr>
        <w:spacing w:after="160" w:line="259" w:lineRule="auto"/>
        <w:rPr>
          <w:rFonts w:ascii="Arial" w:eastAsia="NanumGothic" w:hAnsi="Arial" w:cs="Arial"/>
          <w:shd w:val="clear" w:color="000000" w:fill="auto"/>
          <w:lang w:eastAsia="de-DE"/>
        </w:rPr>
      </w:pPr>
      <w:r w:rsidRPr="00274124">
        <w:rPr>
          <w:rFonts w:ascii="Arial" w:eastAsia="NanumGothic" w:hAnsi="Arial" w:cs="Arial"/>
          <w:shd w:val="clear" w:color="000000" w:fill="auto"/>
          <w:lang w:eastAsia="de-DE"/>
        </w:rPr>
        <w:t xml:space="preserve">Die Aufarbeitung </w:t>
      </w:r>
      <w:r w:rsidR="00D05C71">
        <w:rPr>
          <w:rFonts w:ascii="Arial" w:eastAsia="NanumGothic" w:hAnsi="Arial" w:cs="Arial"/>
          <w:shd w:val="clear" w:color="000000" w:fill="auto"/>
          <w:lang w:eastAsia="de-DE"/>
        </w:rPr>
        <w:t xml:space="preserve">der Vergangenheit </w:t>
      </w:r>
      <w:r w:rsidRPr="00274124">
        <w:rPr>
          <w:rFonts w:ascii="Arial" w:eastAsia="NanumGothic" w:hAnsi="Arial" w:cs="Arial"/>
          <w:shd w:val="clear" w:color="000000" w:fill="auto"/>
          <w:lang w:eastAsia="de-DE"/>
        </w:rPr>
        <w:t xml:space="preserve">hat sich </w:t>
      </w:r>
      <w:r w:rsidR="00D05C71">
        <w:rPr>
          <w:rFonts w:ascii="Arial" w:eastAsia="NanumGothic" w:hAnsi="Arial" w:cs="Arial"/>
          <w:shd w:val="clear" w:color="000000" w:fill="auto"/>
          <w:lang w:eastAsia="de-DE"/>
        </w:rPr>
        <w:t xml:space="preserve">der </w:t>
      </w:r>
      <w:r w:rsidRPr="00274124">
        <w:rPr>
          <w:rFonts w:ascii="Arial" w:eastAsia="NanumGothic" w:hAnsi="Arial" w:cs="Arial"/>
          <w:shd w:val="clear" w:color="000000" w:fill="auto"/>
          <w:lang w:eastAsia="de-DE"/>
        </w:rPr>
        <w:t xml:space="preserve">Misereor-Projektpartner </w:t>
      </w:r>
      <w:r w:rsidR="00D05C71">
        <w:rPr>
          <w:rFonts w:ascii="Arial" w:eastAsia="NanumGothic" w:hAnsi="Arial" w:cs="Arial"/>
          <w:shd w:val="clear" w:color="000000" w:fill="auto"/>
          <w:lang w:eastAsia="de-DE"/>
        </w:rPr>
        <w:t>‚</w:t>
      </w:r>
      <w:r w:rsidRPr="00274124">
        <w:rPr>
          <w:rFonts w:ascii="Arial" w:eastAsia="NanumGothic" w:hAnsi="Arial" w:cs="Arial"/>
          <w:shd w:val="clear" w:color="000000" w:fill="auto"/>
          <w:lang w:eastAsia="de-DE"/>
        </w:rPr>
        <w:t xml:space="preserve">Buja </w:t>
      </w:r>
      <w:r w:rsidR="0089781C">
        <w:rPr>
          <w:rFonts w:ascii="Arial" w:eastAsia="NanumGothic" w:hAnsi="Arial" w:cs="Arial"/>
          <w:shd w:val="clear" w:color="000000" w:fill="auto"/>
          <w:lang w:eastAsia="de-DE"/>
        </w:rPr>
        <w:t>S</w:t>
      </w:r>
      <w:r w:rsidRPr="00274124">
        <w:rPr>
          <w:rFonts w:ascii="Arial" w:eastAsia="NanumGothic" w:hAnsi="Arial" w:cs="Arial"/>
          <w:shd w:val="clear" w:color="000000" w:fill="auto"/>
          <w:lang w:eastAsia="de-DE"/>
        </w:rPr>
        <w:t xml:space="preserve">ans </w:t>
      </w:r>
      <w:r w:rsidR="0089781C">
        <w:rPr>
          <w:rFonts w:ascii="Arial" w:eastAsia="NanumGothic" w:hAnsi="Arial" w:cs="Arial"/>
          <w:shd w:val="clear" w:color="000000" w:fill="auto"/>
          <w:lang w:eastAsia="de-DE"/>
        </w:rPr>
        <w:t>T</w:t>
      </w:r>
      <w:r w:rsidRPr="00274124">
        <w:rPr>
          <w:rFonts w:ascii="Arial" w:eastAsia="NanumGothic" w:hAnsi="Arial" w:cs="Arial"/>
          <w:shd w:val="clear" w:color="000000" w:fill="auto"/>
          <w:lang w:eastAsia="de-DE"/>
        </w:rPr>
        <w:t>abou</w:t>
      </w:r>
      <w:r w:rsidR="00D05C71">
        <w:rPr>
          <w:rFonts w:ascii="Arial" w:eastAsia="NanumGothic" w:hAnsi="Arial" w:cs="Arial"/>
          <w:shd w:val="clear" w:color="000000" w:fill="auto"/>
          <w:lang w:eastAsia="de-DE"/>
        </w:rPr>
        <w:t>‘</w:t>
      </w:r>
      <w:r w:rsidRPr="00274124">
        <w:rPr>
          <w:rFonts w:ascii="Arial" w:eastAsia="NanumGothic" w:hAnsi="Arial" w:cs="Arial"/>
          <w:shd w:val="clear" w:color="000000" w:fill="auto"/>
          <w:lang w:eastAsia="de-DE"/>
        </w:rPr>
        <w:t xml:space="preserve"> zur Aufgabe gemacht und bietet insbesondere den jungen Menschen Räume, in denen sie kreativ, besonders in Form von Comics und Theater, die Geschichte des Landes </w:t>
      </w:r>
      <w:r w:rsidR="00CF42D7">
        <w:rPr>
          <w:rFonts w:ascii="Arial" w:eastAsia="NanumGothic" w:hAnsi="Arial" w:cs="Arial"/>
          <w:shd w:val="clear" w:color="000000" w:fill="auto"/>
          <w:lang w:eastAsia="de-DE"/>
        </w:rPr>
        <w:t>kennen</w:t>
      </w:r>
      <w:r w:rsidRPr="00274124">
        <w:rPr>
          <w:rFonts w:ascii="Arial" w:eastAsia="NanumGothic" w:hAnsi="Arial" w:cs="Arial"/>
          <w:shd w:val="clear" w:color="000000" w:fill="auto"/>
          <w:lang w:eastAsia="de-DE"/>
        </w:rPr>
        <w:t>lernen und verarbeiten können. Zudem entsteh</w:t>
      </w:r>
      <w:r w:rsidR="00F72E92">
        <w:rPr>
          <w:rFonts w:ascii="Arial" w:eastAsia="NanumGothic" w:hAnsi="Arial" w:cs="Arial"/>
          <w:shd w:val="clear" w:color="000000" w:fill="auto"/>
          <w:lang w:eastAsia="de-DE"/>
        </w:rPr>
        <w:t>en</w:t>
      </w:r>
      <w:r w:rsidRPr="00274124">
        <w:rPr>
          <w:rFonts w:ascii="Arial" w:eastAsia="NanumGothic" w:hAnsi="Arial" w:cs="Arial"/>
          <w:shd w:val="clear" w:color="000000" w:fill="auto"/>
          <w:lang w:eastAsia="de-DE"/>
        </w:rPr>
        <w:t xml:space="preserve"> durch die Organisation Plattformen, </w:t>
      </w:r>
      <w:r w:rsidR="00CF42D7">
        <w:rPr>
          <w:rFonts w:ascii="Arial" w:eastAsia="NanumGothic" w:hAnsi="Arial" w:cs="Arial"/>
          <w:shd w:val="clear" w:color="000000" w:fill="auto"/>
          <w:lang w:eastAsia="de-DE"/>
        </w:rPr>
        <w:t>auf</w:t>
      </w:r>
      <w:r w:rsidRPr="00274124">
        <w:rPr>
          <w:rFonts w:ascii="Arial" w:eastAsia="NanumGothic" w:hAnsi="Arial" w:cs="Arial"/>
          <w:shd w:val="clear" w:color="000000" w:fill="auto"/>
          <w:lang w:eastAsia="de-DE"/>
        </w:rPr>
        <w:t xml:space="preserve"> denen sich Jugendliche treffen und austauschen können.</w:t>
      </w:r>
    </w:p>
    <w:p w14:paraId="1780955C" w14:textId="374750F8" w:rsidR="00F70EE4" w:rsidRDefault="00F70EE4" w:rsidP="007804A6">
      <w:pPr>
        <w:spacing w:after="160" w:line="259" w:lineRule="auto"/>
        <w:rPr>
          <w:rFonts w:ascii="Arial" w:eastAsia="NanumGothic" w:hAnsi="Arial" w:cs="Arial"/>
          <w:shd w:val="clear" w:color="000000" w:fill="auto"/>
          <w:lang w:eastAsia="de-DE"/>
        </w:rPr>
      </w:pPr>
      <w:r>
        <w:rPr>
          <w:rFonts w:ascii="Arial" w:eastAsia="NanumGothic" w:hAnsi="Arial" w:cs="Arial"/>
          <w:shd w:val="clear" w:color="000000" w:fill="auto"/>
          <w:lang w:eastAsia="de-DE"/>
        </w:rPr>
        <w:t>Gestalte</w:t>
      </w:r>
      <w:r w:rsidR="00C73DA5">
        <w:rPr>
          <w:rFonts w:ascii="Arial" w:eastAsia="NanumGothic" w:hAnsi="Arial" w:cs="Arial"/>
          <w:shd w:val="clear" w:color="000000" w:fill="auto"/>
          <w:lang w:eastAsia="de-DE"/>
        </w:rPr>
        <w:t xml:space="preserve">n </w:t>
      </w:r>
      <w:r w:rsidR="001B0B7E">
        <w:rPr>
          <w:rFonts w:ascii="Arial" w:eastAsia="NanumGothic" w:hAnsi="Arial" w:cs="Arial"/>
          <w:shd w:val="clear" w:color="000000" w:fill="auto"/>
          <w:lang w:eastAsia="de-DE"/>
        </w:rPr>
        <w:t>S</w:t>
      </w:r>
      <w:r w:rsidR="00C73DA5">
        <w:rPr>
          <w:rFonts w:ascii="Arial" w:eastAsia="NanumGothic" w:hAnsi="Arial" w:cs="Arial"/>
          <w:shd w:val="clear" w:color="000000" w:fill="auto"/>
          <w:lang w:eastAsia="de-DE"/>
        </w:rPr>
        <w:t xml:space="preserve">ie </w:t>
      </w:r>
      <w:r w:rsidR="0093516A">
        <w:rPr>
          <w:rFonts w:ascii="Arial" w:eastAsia="NanumGothic" w:hAnsi="Arial" w:cs="Arial"/>
          <w:shd w:val="clear" w:color="000000" w:fill="auto"/>
          <w:lang w:eastAsia="de-DE"/>
        </w:rPr>
        <w:t xml:space="preserve">den </w:t>
      </w:r>
      <w:r w:rsidRPr="00F70EE4">
        <w:rPr>
          <w:rFonts w:ascii="Arial" w:eastAsia="NanumGothic" w:hAnsi="Arial" w:cs="Arial"/>
          <w:shd w:val="clear" w:color="000000" w:fill="auto"/>
          <w:lang w:eastAsia="de-DE"/>
        </w:rPr>
        <w:t xml:space="preserve">Gottesdienstraum </w:t>
      </w:r>
      <w:r w:rsidR="0093516A">
        <w:rPr>
          <w:rFonts w:ascii="Arial" w:eastAsia="NanumGothic" w:hAnsi="Arial" w:cs="Arial"/>
          <w:shd w:val="clear" w:color="000000" w:fill="auto"/>
          <w:lang w:eastAsia="de-DE"/>
        </w:rPr>
        <w:t xml:space="preserve">mit dem </w:t>
      </w:r>
      <w:r w:rsidRPr="00F70EE4">
        <w:rPr>
          <w:rFonts w:ascii="Arial" w:eastAsia="NanumGothic" w:hAnsi="Arial" w:cs="Arial"/>
          <w:shd w:val="clear" w:color="000000" w:fill="auto"/>
          <w:lang w:eastAsia="de-DE"/>
        </w:rPr>
        <w:t xml:space="preserve">Plakat </w:t>
      </w:r>
      <w:r w:rsidR="0093516A">
        <w:rPr>
          <w:rFonts w:ascii="Arial" w:eastAsia="NanumGothic" w:hAnsi="Arial" w:cs="Arial"/>
          <w:shd w:val="clear" w:color="000000" w:fill="auto"/>
          <w:lang w:eastAsia="de-DE"/>
        </w:rPr>
        <w:t xml:space="preserve">zur </w:t>
      </w:r>
      <w:r w:rsidRPr="00F70EE4">
        <w:rPr>
          <w:rFonts w:ascii="Arial" w:eastAsia="NanumGothic" w:hAnsi="Arial" w:cs="Arial"/>
          <w:shd w:val="clear" w:color="000000" w:fill="auto"/>
          <w:lang w:eastAsia="de-DE"/>
        </w:rPr>
        <w:t>Misereor-Fastenaktion 202</w:t>
      </w:r>
      <w:r w:rsidR="006B1E15">
        <w:rPr>
          <w:rFonts w:ascii="Arial" w:eastAsia="NanumGothic" w:hAnsi="Arial" w:cs="Arial"/>
          <w:shd w:val="clear" w:color="000000" w:fill="auto"/>
          <w:lang w:eastAsia="de-DE"/>
        </w:rPr>
        <w:t>7</w:t>
      </w:r>
      <w:r w:rsidR="009E30A9">
        <w:rPr>
          <w:rFonts w:ascii="Arial" w:eastAsia="NanumGothic" w:hAnsi="Arial" w:cs="Arial"/>
          <w:shd w:val="clear" w:color="000000" w:fill="auto"/>
          <w:lang w:eastAsia="de-DE"/>
        </w:rPr>
        <w:t xml:space="preserve"> </w:t>
      </w:r>
      <w:r w:rsidR="0093516A">
        <w:rPr>
          <w:rFonts w:ascii="Arial" w:eastAsia="NanumGothic" w:hAnsi="Arial" w:cs="Arial"/>
          <w:shd w:val="clear" w:color="000000" w:fill="auto"/>
          <w:lang w:eastAsia="de-DE"/>
        </w:rPr>
        <w:t xml:space="preserve">(kostenfrei bestellbar unter </w:t>
      </w:r>
      <w:hyperlink r:id="rId11" w:history="1">
        <w:r w:rsidR="00BB66FF" w:rsidRPr="00F253BC">
          <w:rPr>
            <w:rStyle w:val="Hyperlink"/>
            <w:rFonts w:ascii="Arial" w:eastAsia="Arial" w:hAnsi="Arial" w:cs="Arial"/>
          </w:rPr>
          <w:t>www.misereor.de/bestellen</w:t>
        </w:r>
      </w:hyperlink>
      <w:r w:rsidR="0093516A">
        <w:rPr>
          <w:rFonts w:ascii="Arial" w:eastAsia="NanumGothic" w:hAnsi="Arial" w:cs="Arial"/>
          <w:shd w:val="clear" w:color="000000" w:fill="auto"/>
          <w:lang w:eastAsia="de-DE"/>
        </w:rPr>
        <w:t>)</w:t>
      </w:r>
      <w:r w:rsidRPr="00F70EE4">
        <w:rPr>
          <w:rFonts w:ascii="Arial" w:eastAsia="NanumGothic" w:hAnsi="Arial" w:cs="Arial"/>
          <w:shd w:val="clear" w:color="000000" w:fill="auto"/>
          <w:lang w:eastAsia="de-DE"/>
        </w:rPr>
        <w:t>.</w:t>
      </w:r>
    </w:p>
    <w:p w14:paraId="3BD5F8D3" w14:textId="22582552" w:rsidR="009B5C04" w:rsidRDefault="003C4912" w:rsidP="00E23182">
      <w:pPr>
        <w:spacing w:after="160" w:line="259" w:lineRule="auto"/>
        <w:jc w:val="both"/>
        <w:rPr>
          <w:rFonts w:ascii="Arial" w:eastAsia="NanumGothic" w:hAnsi="Arial" w:cs="Arial"/>
          <w:shd w:val="clear" w:color="000000" w:fill="auto"/>
          <w:lang w:eastAsia="de-DE"/>
        </w:rPr>
      </w:pPr>
      <w:r>
        <w:rPr>
          <w:rFonts w:ascii="Arial" w:eastAsia="NanumGothic" w:hAnsi="Arial" w:cs="Arial"/>
          <w:shd w:val="clear" w:color="000000" w:fill="auto"/>
          <w:lang w:eastAsia="de-DE"/>
        </w:rPr>
        <w:lastRenderedPageBreak/>
        <w:t xml:space="preserve">Wir freuen uns, wenn </w:t>
      </w:r>
      <w:r w:rsidR="001B0B7E">
        <w:rPr>
          <w:rFonts w:ascii="Arial" w:eastAsia="NanumGothic" w:hAnsi="Arial" w:cs="Arial"/>
          <w:shd w:val="clear" w:color="000000" w:fill="auto"/>
          <w:lang w:eastAsia="de-DE"/>
        </w:rPr>
        <w:t>S</w:t>
      </w:r>
      <w:r w:rsidR="009E30A9">
        <w:rPr>
          <w:rFonts w:ascii="Arial" w:eastAsia="NanumGothic" w:hAnsi="Arial" w:cs="Arial"/>
          <w:shd w:val="clear" w:color="000000" w:fill="auto"/>
          <w:lang w:eastAsia="de-DE"/>
        </w:rPr>
        <w:t>ie</w:t>
      </w:r>
      <w:r>
        <w:rPr>
          <w:rFonts w:ascii="Arial" w:eastAsia="NanumGothic" w:hAnsi="Arial" w:cs="Arial"/>
          <w:shd w:val="clear" w:color="000000" w:fill="auto"/>
          <w:lang w:eastAsia="de-DE"/>
        </w:rPr>
        <w:t xml:space="preserve"> </w:t>
      </w:r>
      <w:r w:rsidR="002F594B" w:rsidRPr="002F594B">
        <w:rPr>
          <w:rFonts w:ascii="Arial" w:eastAsia="NanumGothic" w:hAnsi="Arial" w:cs="Arial"/>
          <w:shd w:val="clear" w:color="000000" w:fill="auto"/>
          <w:lang w:eastAsia="de-DE"/>
        </w:rPr>
        <w:t>am Ende e</w:t>
      </w:r>
      <w:r w:rsidR="00EC1E06">
        <w:rPr>
          <w:rFonts w:ascii="Arial" w:eastAsia="NanumGothic" w:hAnsi="Arial" w:cs="Arial"/>
          <w:shd w:val="clear" w:color="000000" w:fill="auto"/>
          <w:lang w:eastAsia="de-DE"/>
        </w:rPr>
        <w:t>ine</w:t>
      </w:r>
      <w:r w:rsidR="002F594B" w:rsidRPr="002F594B">
        <w:rPr>
          <w:rFonts w:ascii="Arial" w:eastAsia="NanumGothic" w:hAnsi="Arial" w:cs="Arial"/>
          <w:shd w:val="clear" w:color="000000" w:fill="auto"/>
          <w:lang w:eastAsia="de-DE"/>
        </w:rPr>
        <w:t xml:space="preserve">r Früh-/Spätschicht oder am Ende der gesamten Reihe zur Solidarität mit Menschen in </w:t>
      </w:r>
      <w:r w:rsidR="00C50E12">
        <w:rPr>
          <w:rFonts w:ascii="Arial" w:eastAsia="NanumGothic" w:hAnsi="Arial" w:cs="Arial"/>
          <w:shd w:val="clear" w:color="000000" w:fill="auto"/>
          <w:lang w:eastAsia="de-DE"/>
        </w:rPr>
        <w:t xml:space="preserve">Burundi </w:t>
      </w:r>
      <w:r w:rsidR="002F594B" w:rsidRPr="002F594B">
        <w:rPr>
          <w:rFonts w:ascii="Arial" w:eastAsia="NanumGothic" w:hAnsi="Arial" w:cs="Arial"/>
          <w:shd w:val="clear" w:color="000000" w:fill="auto"/>
          <w:lang w:eastAsia="de-DE"/>
        </w:rPr>
        <w:t>und weltweit ein</w:t>
      </w:r>
      <w:r>
        <w:rPr>
          <w:rFonts w:ascii="Arial" w:eastAsia="NanumGothic" w:hAnsi="Arial" w:cs="Arial"/>
          <w:shd w:val="clear" w:color="000000" w:fill="auto"/>
          <w:lang w:eastAsia="de-DE"/>
        </w:rPr>
        <w:t>lade</w:t>
      </w:r>
      <w:r w:rsidR="009E30A9">
        <w:rPr>
          <w:rFonts w:ascii="Arial" w:eastAsia="NanumGothic" w:hAnsi="Arial" w:cs="Arial"/>
          <w:shd w:val="clear" w:color="000000" w:fill="auto"/>
          <w:lang w:eastAsia="de-DE"/>
        </w:rPr>
        <w:t>n</w:t>
      </w:r>
      <w:r w:rsidR="002F594B" w:rsidRPr="002F594B">
        <w:rPr>
          <w:rFonts w:ascii="Arial" w:eastAsia="NanumGothic" w:hAnsi="Arial" w:cs="Arial"/>
          <w:shd w:val="clear" w:color="000000" w:fill="auto"/>
          <w:lang w:eastAsia="de-DE"/>
        </w:rPr>
        <w:t xml:space="preserve">. </w:t>
      </w:r>
      <w:r>
        <w:rPr>
          <w:rFonts w:ascii="Arial" w:eastAsia="NanumGothic" w:hAnsi="Arial" w:cs="Arial"/>
          <w:shd w:val="clear" w:color="000000" w:fill="auto"/>
          <w:lang w:eastAsia="de-DE"/>
        </w:rPr>
        <w:t>Dies könn</w:t>
      </w:r>
      <w:r w:rsidR="009E30A9">
        <w:rPr>
          <w:rFonts w:ascii="Arial" w:eastAsia="NanumGothic" w:hAnsi="Arial" w:cs="Arial"/>
          <w:shd w:val="clear" w:color="000000" w:fill="auto"/>
          <w:lang w:eastAsia="de-DE"/>
        </w:rPr>
        <w:t>en</w:t>
      </w:r>
      <w:r>
        <w:rPr>
          <w:rFonts w:ascii="Arial" w:eastAsia="NanumGothic" w:hAnsi="Arial" w:cs="Arial"/>
          <w:shd w:val="clear" w:color="000000" w:fill="auto"/>
          <w:lang w:eastAsia="de-DE"/>
        </w:rPr>
        <w:t xml:space="preserve"> </w:t>
      </w:r>
      <w:r w:rsidR="001B0B7E">
        <w:rPr>
          <w:rFonts w:ascii="Arial" w:eastAsia="NanumGothic" w:hAnsi="Arial" w:cs="Arial"/>
          <w:shd w:val="clear" w:color="000000" w:fill="auto"/>
          <w:lang w:eastAsia="de-DE"/>
        </w:rPr>
        <w:t>S</w:t>
      </w:r>
      <w:r w:rsidR="009E30A9">
        <w:rPr>
          <w:rFonts w:ascii="Arial" w:eastAsia="NanumGothic" w:hAnsi="Arial" w:cs="Arial"/>
          <w:shd w:val="clear" w:color="000000" w:fill="auto"/>
          <w:lang w:eastAsia="de-DE"/>
        </w:rPr>
        <w:t xml:space="preserve">ie </w:t>
      </w:r>
      <w:r>
        <w:rPr>
          <w:rFonts w:ascii="Arial" w:eastAsia="NanumGothic" w:hAnsi="Arial" w:cs="Arial"/>
          <w:shd w:val="clear" w:color="000000" w:fill="auto"/>
          <w:lang w:eastAsia="de-DE"/>
        </w:rPr>
        <w:t xml:space="preserve">in </w:t>
      </w:r>
      <w:r w:rsidR="002F594B" w:rsidRPr="002F594B">
        <w:rPr>
          <w:rFonts w:ascii="Arial" w:eastAsia="NanumGothic" w:hAnsi="Arial" w:cs="Arial"/>
          <w:shd w:val="clear" w:color="000000" w:fill="auto"/>
          <w:lang w:eastAsia="de-DE"/>
        </w:rPr>
        <w:t xml:space="preserve">folgender Form </w:t>
      </w:r>
      <w:r>
        <w:rPr>
          <w:rFonts w:ascii="Arial" w:eastAsia="NanumGothic" w:hAnsi="Arial" w:cs="Arial"/>
          <w:shd w:val="clear" w:color="000000" w:fill="auto"/>
          <w:lang w:eastAsia="de-DE"/>
        </w:rPr>
        <w:t>tun</w:t>
      </w:r>
      <w:r w:rsidR="002F594B" w:rsidRPr="002F594B">
        <w:rPr>
          <w:rFonts w:ascii="Arial" w:eastAsia="NanumGothic" w:hAnsi="Arial" w:cs="Arial"/>
          <w:shd w:val="clear" w:color="000000" w:fill="auto"/>
          <w:lang w:eastAsia="de-DE"/>
        </w:rPr>
        <w:t>:</w:t>
      </w:r>
    </w:p>
    <w:p w14:paraId="6D3C300A" w14:textId="77777777" w:rsidR="008E4ED0" w:rsidRDefault="008E4ED0" w:rsidP="00E23182">
      <w:pPr>
        <w:spacing w:after="160" w:line="259" w:lineRule="auto"/>
        <w:jc w:val="both"/>
        <w:rPr>
          <w:rFonts w:ascii="Arial" w:eastAsia="NanumGothic" w:hAnsi="Arial" w:cs="Arial"/>
          <w:shd w:val="clear" w:color="000000" w:fill="auto"/>
          <w:lang w:eastAsia="de-DE"/>
        </w:rPr>
      </w:pPr>
    </w:p>
    <w:p w14:paraId="229CF305" w14:textId="0BFD58C2" w:rsidR="002F594B" w:rsidRPr="002F594B" w:rsidRDefault="002F594B" w:rsidP="002F594B">
      <w:pPr>
        <w:autoSpaceDE w:val="0"/>
        <w:autoSpaceDN w:val="0"/>
        <w:adjustRightInd w:val="0"/>
        <w:spacing w:after="0" w:line="240" w:lineRule="auto"/>
        <w:rPr>
          <w:rFonts w:ascii="Arial" w:eastAsia="MetaBookLF" w:hAnsi="Arial" w:cs="Arial"/>
          <w:b/>
          <w:bCs/>
          <w:lang w:eastAsia="de-DE"/>
        </w:rPr>
      </w:pPr>
      <w:r w:rsidRPr="01E66EEF">
        <w:rPr>
          <w:rFonts w:ascii="Arial" w:eastAsia="MetaBookLF" w:hAnsi="Arial" w:cs="Arial"/>
          <w:b/>
          <w:bCs/>
        </w:rPr>
        <w:t>Baustein Kollekte</w:t>
      </w:r>
    </w:p>
    <w:p w14:paraId="7A23D197" w14:textId="77777777" w:rsidR="002F594B" w:rsidRPr="002F594B" w:rsidRDefault="002F594B" w:rsidP="002F594B">
      <w:pPr>
        <w:autoSpaceDE w:val="0"/>
        <w:autoSpaceDN w:val="0"/>
        <w:adjustRightInd w:val="0"/>
        <w:spacing w:after="0" w:line="240" w:lineRule="auto"/>
        <w:contextualSpacing/>
        <w:rPr>
          <w:rFonts w:ascii="Arial" w:eastAsia="MetaBookLF" w:hAnsi="Arial" w:cs="Arial"/>
          <w:lang w:eastAsia="de-DE"/>
        </w:rPr>
      </w:pPr>
    </w:p>
    <w:p w14:paraId="075ECBCD" w14:textId="02411CCD" w:rsidR="009405B8" w:rsidRPr="009405B8" w:rsidRDefault="00E559C9" w:rsidP="009405B8">
      <w:pPr>
        <w:autoSpaceDE w:val="0"/>
        <w:autoSpaceDN w:val="0"/>
        <w:adjustRightInd w:val="0"/>
        <w:spacing w:after="0" w:line="360" w:lineRule="auto"/>
        <w:ind w:left="708" w:hanging="708"/>
        <w:rPr>
          <w:rFonts w:ascii="Arial" w:eastAsia="Calibri" w:hAnsi="Arial" w:cs="Arial"/>
          <w:lang w:eastAsia="de-DE"/>
        </w:rPr>
      </w:pPr>
      <w:r w:rsidRPr="0DDDA3F7">
        <w:rPr>
          <w:rFonts w:ascii="Arial" w:eastAsia="Calibri" w:hAnsi="Arial" w:cs="Arial"/>
          <w:b/>
          <w:bCs/>
          <w:lang w:eastAsia="de-DE"/>
        </w:rPr>
        <w:t>S</w:t>
      </w:r>
      <w:r w:rsidRPr="0DDDA3F7">
        <w:rPr>
          <w:rFonts w:ascii="Arial" w:eastAsia="Calibri" w:hAnsi="Arial" w:cs="Arial"/>
          <w:lang w:eastAsia="de-DE"/>
        </w:rPr>
        <w:t xml:space="preserve"> </w:t>
      </w:r>
      <w:r>
        <w:tab/>
      </w:r>
      <w:r w:rsidR="009405B8" w:rsidRPr="009405B8">
        <w:rPr>
          <w:rFonts w:ascii="Arial" w:eastAsia="Calibri" w:hAnsi="Arial" w:cs="Arial"/>
          <w:lang w:eastAsia="de-DE"/>
        </w:rPr>
        <w:t xml:space="preserve">Die Arbeit von ‚Buja </w:t>
      </w:r>
      <w:r w:rsidR="0089781C">
        <w:rPr>
          <w:rFonts w:ascii="Arial" w:eastAsia="Calibri" w:hAnsi="Arial" w:cs="Arial"/>
          <w:lang w:eastAsia="de-DE"/>
        </w:rPr>
        <w:t>S</w:t>
      </w:r>
      <w:r w:rsidR="009405B8" w:rsidRPr="009405B8">
        <w:rPr>
          <w:rFonts w:ascii="Arial" w:eastAsia="Calibri" w:hAnsi="Arial" w:cs="Arial"/>
          <w:lang w:eastAsia="de-DE"/>
        </w:rPr>
        <w:t xml:space="preserve">ans </w:t>
      </w:r>
      <w:r w:rsidR="0089781C">
        <w:rPr>
          <w:rFonts w:ascii="Arial" w:eastAsia="Calibri" w:hAnsi="Arial" w:cs="Arial"/>
          <w:lang w:eastAsia="de-DE"/>
        </w:rPr>
        <w:t>T</w:t>
      </w:r>
      <w:r w:rsidR="009405B8" w:rsidRPr="009405B8">
        <w:rPr>
          <w:rFonts w:ascii="Arial" w:eastAsia="Calibri" w:hAnsi="Arial" w:cs="Arial"/>
          <w:lang w:eastAsia="de-DE"/>
        </w:rPr>
        <w:t xml:space="preserve">abou‘ in Burundi steht exemplarisch für das Engagement vieler Menschen für Frieden, Versöhnung und Verständigung weltweit. </w:t>
      </w:r>
    </w:p>
    <w:p w14:paraId="33F3C5FF" w14:textId="38A732B2" w:rsidR="002F594B" w:rsidRPr="009C07FB" w:rsidRDefault="009405B8" w:rsidP="009405B8">
      <w:pPr>
        <w:autoSpaceDE w:val="0"/>
        <w:autoSpaceDN w:val="0"/>
        <w:adjustRightInd w:val="0"/>
        <w:spacing w:after="0" w:line="360" w:lineRule="auto"/>
        <w:ind w:left="708"/>
        <w:rPr>
          <w:rFonts w:ascii="Arial" w:eastAsia="NanumGothic" w:hAnsi="Arial" w:cs="Arial"/>
          <w:shd w:val="clear" w:color="000000" w:fill="auto"/>
          <w:lang w:eastAsia="de-DE"/>
        </w:rPr>
      </w:pPr>
      <w:r w:rsidRPr="009405B8">
        <w:rPr>
          <w:rFonts w:ascii="Arial" w:eastAsia="Calibri" w:hAnsi="Arial" w:cs="Arial"/>
          <w:lang w:eastAsia="de-DE"/>
        </w:rPr>
        <w:t xml:space="preserve">Mit Ihrer Spende </w:t>
      </w:r>
      <w:r w:rsidR="00E9376B">
        <w:rPr>
          <w:rFonts w:ascii="Arial" w:eastAsia="Calibri" w:hAnsi="Arial" w:cs="Arial"/>
          <w:lang w:eastAsia="de-DE"/>
        </w:rPr>
        <w:t xml:space="preserve">an Misereor </w:t>
      </w:r>
      <w:r w:rsidRPr="009405B8">
        <w:rPr>
          <w:rFonts w:ascii="Arial" w:eastAsia="Calibri" w:hAnsi="Arial" w:cs="Arial"/>
          <w:lang w:eastAsia="de-DE"/>
        </w:rPr>
        <w:t xml:space="preserve">helfen Sie mit, Zivilgesellschaften zu stärken und </w:t>
      </w:r>
      <w:r w:rsidR="00212C59">
        <w:rPr>
          <w:rFonts w:ascii="Arial" w:eastAsia="Calibri" w:hAnsi="Arial" w:cs="Arial"/>
          <w:lang w:eastAsia="de-DE"/>
        </w:rPr>
        <w:t xml:space="preserve">Menschen neue </w:t>
      </w:r>
      <w:r w:rsidRPr="009405B8">
        <w:rPr>
          <w:rFonts w:ascii="Arial" w:eastAsia="Calibri" w:hAnsi="Arial" w:cs="Arial"/>
          <w:lang w:eastAsia="de-DE"/>
        </w:rPr>
        <w:t xml:space="preserve">Perspektiven zu schaffen - in Burundi und weltweit. Herzlichen Dank, </w:t>
      </w:r>
      <w:proofErr w:type="spellStart"/>
      <w:r w:rsidRPr="009405B8">
        <w:rPr>
          <w:rFonts w:ascii="Arial" w:eastAsia="Calibri" w:hAnsi="Arial" w:cs="Arial"/>
          <w:lang w:eastAsia="de-DE"/>
        </w:rPr>
        <w:t>vergelt’s</w:t>
      </w:r>
      <w:proofErr w:type="spellEnd"/>
      <w:r w:rsidRPr="009405B8">
        <w:rPr>
          <w:rFonts w:ascii="Arial" w:eastAsia="Calibri" w:hAnsi="Arial" w:cs="Arial"/>
          <w:lang w:eastAsia="de-DE"/>
        </w:rPr>
        <w:t xml:space="preserve"> Gott.</w:t>
      </w:r>
    </w:p>
    <w:p w14:paraId="29FFA094" w14:textId="77777777" w:rsidR="002F594B" w:rsidRPr="002F594B" w:rsidRDefault="002F594B" w:rsidP="002F594B">
      <w:pPr>
        <w:spacing w:after="160" w:line="240" w:lineRule="auto"/>
        <w:jc w:val="both"/>
        <w:rPr>
          <w:rFonts w:ascii="Calibri" w:eastAsia="Calibri" w:hAnsi="Calibri" w:cs="Times New Roman"/>
          <w:sz w:val="28"/>
          <w:szCs w:val="28"/>
        </w:rPr>
      </w:pPr>
      <w:r w:rsidRPr="01E66EEF">
        <w:rPr>
          <w:rFonts w:ascii="Calibri" w:eastAsia="Calibri" w:hAnsi="Calibri" w:cs="Times New Roman"/>
          <w:sz w:val="28"/>
          <w:szCs w:val="28"/>
        </w:rPr>
        <w:br w:type="page"/>
      </w:r>
    </w:p>
    <w:p w14:paraId="4EC0188B" w14:textId="2DB84AFF" w:rsidR="002F594B" w:rsidRPr="00471F1D" w:rsidRDefault="002F594B" w:rsidP="01E66EEF">
      <w:pPr>
        <w:spacing w:after="160" w:line="240" w:lineRule="auto"/>
        <w:jc w:val="both"/>
        <w:rPr>
          <w:rFonts w:ascii="Arial" w:eastAsia="Calibri" w:hAnsi="Arial" w:cs="Arial"/>
          <w:b/>
          <w:bCs/>
          <w:sz w:val="32"/>
          <w:szCs w:val="32"/>
        </w:rPr>
      </w:pPr>
      <w:r w:rsidRPr="01E66EEF">
        <w:rPr>
          <w:rFonts w:ascii="Arial" w:eastAsia="Calibri" w:hAnsi="Arial" w:cs="Arial"/>
          <w:b/>
          <w:bCs/>
          <w:sz w:val="32"/>
          <w:szCs w:val="32"/>
        </w:rPr>
        <w:lastRenderedPageBreak/>
        <w:t>Früh-/Spätschicht 1</w:t>
      </w:r>
    </w:p>
    <w:p w14:paraId="6DAE79C8" w14:textId="77777777" w:rsidR="000B64B5" w:rsidRDefault="000B64B5" w:rsidP="002F594B">
      <w:pPr>
        <w:spacing w:after="0" w:line="240" w:lineRule="auto"/>
        <w:rPr>
          <w:rFonts w:ascii="Arial" w:eastAsia="Calibri" w:hAnsi="Arial" w:cs="Arial"/>
          <w:sz w:val="32"/>
          <w:szCs w:val="32"/>
        </w:rPr>
      </w:pPr>
      <w:r w:rsidRPr="000B64B5">
        <w:rPr>
          <w:rFonts w:ascii="Arial" w:eastAsia="Calibri" w:hAnsi="Arial" w:cs="Arial"/>
          <w:sz w:val="32"/>
          <w:szCs w:val="32"/>
        </w:rPr>
        <w:t>Mut finden, sichere Räume zu schaffen</w:t>
      </w:r>
    </w:p>
    <w:p w14:paraId="5065EB4E" w14:textId="77777777" w:rsidR="002F594B" w:rsidRPr="002F594B" w:rsidRDefault="002F594B" w:rsidP="002F594B">
      <w:pPr>
        <w:spacing w:after="0" w:line="240" w:lineRule="auto"/>
        <w:rPr>
          <w:rFonts w:ascii="Arial" w:eastAsia="Calibri" w:hAnsi="Arial" w:cs="Arial"/>
          <w:b/>
          <w:bCs/>
        </w:rPr>
      </w:pPr>
    </w:p>
    <w:p w14:paraId="4208F744" w14:textId="05956999" w:rsidR="00CB7B67" w:rsidRDefault="00231299" w:rsidP="00195C13">
      <w:pPr>
        <w:spacing w:after="0" w:line="360" w:lineRule="auto"/>
        <w:rPr>
          <w:rFonts w:ascii="Arial" w:eastAsia="Calibri" w:hAnsi="Arial" w:cs="Arial"/>
          <w:b/>
          <w:bCs/>
        </w:rPr>
      </w:pPr>
      <w:r>
        <w:rPr>
          <w:rFonts w:ascii="Arial" w:eastAsia="Calibri" w:hAnsi="Arial" w:cs="Arial"/>
          <w:b/>
          <w:bCs/>
          <w:noProof/>
        </w:rPr>
        <w:drawing>
          <wp:anchor distT="0" distB="0" distL="114300" distR="114300" simplePos="0" relativeHeight="251661312" behindDoc="0" locked="0" layoutInCell="1" allowOverlap="1" wp14:anchorId="5000B32D" wp14:editId="50E0745A">
            <wp:simplePos x="0" y="0"/>
            <wp:positionH relativeFrom="column">
              <wp:posOffset>-4445</wp:posOffset>
            </wp:positionH>
            <wp:positionV relativeFrom="paragraph">
              <wp:posOffset>4445</wp:posOffset>
            </wp:positionV>
            <wp:extent cx="5760720" cy="3841750"/>
            <wp:effectExtent l="0" t="0" r="0" b="6350"/>
            <wp:wrapTopAndBottom/>
            <wp:docPr id="1117443007" name="Grafik 2" descr="The image depicts a group of people in traditional African attire, standing in a circle, with some holding up their hands in a gesture of celebration or pra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443007" name="Grafik 2" descr="The image depicts a group of people in traditional African attire, standing in a circle, with some holding up their hands in a gesture of celebration or prayer."/>
                    <pic:cNvPicPr/>
                  </pic:nvPicPr>
                  <pic:blipFill>
                    <a:blip r:embed="rId12" cstate="screen">
                      <a:extLst>
                        <a:ext uri="{28A0092B-C50C-407E-A947-70E740481C1C}">
                          <a14:useLocalDpi xmlns:a14="http://schemas.microsoft.com/office/drawing/2010/main"/>
                        </a:ext>
                      </a:extLst>
                    </a:blip>
                    <a:stretch>
                      <a:fillRect/>
                    </a:stretch>
                  </pic:blipFill>
                  <pic:spPr>
                    <a:xfrm>
                      <a:off x="0" y="0"/>
                      <a:ext cx="5760720" cy="384175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1483399E" w14:textId="487C23EF" w:rsidR="002F594B" w:rsidRPr="002F594B" w:rsidRDefault="002F594B" w:rsidP="002F594B">
      <w:pPr>
        <w:spacing w:after="0" w:line="360" w:lineRule="auto"/>
        <w:rPr>
          <w:rFonts w:ascii="Arial" w:eastAsia="Calibri" w:hAnsi="Arial" w:cs="Arial"/>
          <w:b/>
          <w:bCs/>
        </w:rPr>
      </w:pPr>
      <w:r w:rsidRPr="01E66EEF">
        <w:rPr>
          <w:rFonts w:ascii="Arial" w:eastAsia="Calibri" w:hAnsi="Arial" w:cs="Arial"/>
          <w:b/>
          <w:bCs/>
        </w:rPr>
        <w:t xml:space="preserve">Begrüßung und </w:t>
      </w:r>
      <w:r w:rsidR="000B64B5">
        <w:rPr>
          <w:rFonts w:ascii="Arial" w:eastAsia="Calibri" w:hAnsi="Arial" w:cs="Arial"/>
          <w:b/>
          <w:bCs/>
        </w:rPr>
        <w:t>Eröffnung</w:t>
      </w:r>
    </w:p>
    <w:p w14:paraId="468017D1" w14:textId="68E157F8" w:rsidR="0045041C" w:rsidRPr="0045041C" w:rsidRDefault="002F594B" w:rsidP="0045041C">
      <w:pPr>
        <w:autoSpaceDE w:val="0"/>
        <w:autoSpaceDN w:val="0"/>
        <w:adjustRightInd w:val="0"/>
        <w:spacing w:after="0" w:line="360" w:lineRule="auto"/>
        <w:ind w:left="708" w:hanging="708"/>
        <w:rPr>
          <w:rFonts w:ascii="Arial" w:eastAsia="Calibri" w:hAnsi="Arial" w:cs="Arial"/>
        </w:rPr>
      </w:pPr>
      <w:r w:rsidRPr="4D060F6E">
        <w:rPr>
          <w:rFonts w:ascii="Arial" w:eastAsia="Calibri" w:hAnsi="Arial" w:cs="Arial"/>
          <w:b/>
          <w:bCs/>
        </w:rPr>
        <w:t>L</w:t>
      </w:r>
      <w:r>
        <w:tab/>
      </w:r>
      <w:r w:rsidR="0045041C" w:rsidRPr="0045041C">
        <w:rPr>
          <w:rFonts w:ascii="Arial" w:eastAsia="Calibri" w:hAnsi="Arial" w:cs="Arial"/>
        </w:rPr>
        <w:t xml:space="preserve">Herzlich Willkommen zu unserer ersten Früh-/Spätschicht in dieser Fastenzeit. Die Fastenzeit ist eine besondere Zeit für uns Christinnen und Christen. Sie gibt uns die Zeit zu reflektieren, innezuhalten und </w:t>
      </w:r>
      <w:r w:rsidR="002312B1">
        <w:rPr>
          <w:rFonts w:ascii="Arial" w:eastAsia="Calibri" w:hAnsi="Arial" w:cs="Arial"/>
        </w:rPr>
        <w:t xml:space="preserve">auf </w:t>
      </w:r>
      <w:r w:rsidR="0045041C" w:rsidRPr="0045041C">
        <w:rPr>
          <w:rFonts w:ascii="Arial" w:eastAsia="Calibri" w:hAnsi="Arial" w:cs="Arial"/>
        </w:rPr>
        <w:t xml:space="preserve">die </w:t>
      </w:r>
      <w:proofErr w:type="gramStart"/>
      <w:r w:rsidR="0056718C" w:rsidRPr="0045041C">
        <w:rPr>
          <w:rFonts w:ascii="Arial" w:eastAsia="Calibri" w:hAnsi="Arial" w:cs="Arial"/>
        </w:rPr>
        <w:t>Menschen</w:t>
      </w:r>
      <w:proofErr w:type="gramEnd"/>
      <w:r w:rsidR="0045041C" w:rsidRPr="0045041C">
        <w:rPr>
          <w:rFonts w:ascii="Arial" w:eastAsia="Calibri" w:hAnsi="Arial" w:cs="Arial"/>
        </w:rPr>
        <w:t xml:space="preserve"> um uns zu schauen. Doch nicht nur das, sie kann uns auch die Kraft geben</w:t>
      </w:r>
      <w:r w:rsidR="00BF632F">
        <w:rPr>
          <w:rFonts w:ascii="Arial" w:eastAsia="Calibri" w:hAnsi="Arial" w:cs="Arial"/>
        </w:rPr>
        <w:t>,</w:t>
      </w:r>
      <w:r w:rsidR="0045041C" w:rsidRPr="0045041C">
        <w:rPr>
          <w:rFonts w:ascii="Arial" w:eastAsia="Calibri" w:hAnsi="Arial" w:cs="Arial"/>
        </w:rPr>
        <w:t xml:space="preserve"> uns mit Themen zu beschäftigen, die Mut erfordern. Mut aufzustehen, Mut, Probleme anzugehen und Mut, für die eigenen Werte hier und weltweit einzustehen.</w:t>
      </w:r>
    </w:p>
    <w:p w14:paraId="3D99C875" w14:textId="066FC711" w:rsidR="007D0E3B" w:rsidRDefault="002312B1" w:rsidP="002312B1">
      <w:pPr>
        <w:autoSpaceDE w:val="0"/>
        <w:autoSpaceDN w:val="0"/>
        <w:adjustRightInd w:val="0"/>
        <w:spacing w:after="0" w:line="360" w:lineRule="auto"/>
        <w:ind w:left="708"/>
        <w:rPr>
          <w:rFonts w:ascii="Arial" w:eastAsia="Calibri" w:hAnsi="Arial" w:cs="Arial"/>
        </w:rPr>
      </w:pPr>
      <w:r>
        <w:rPr>
          <w:rFonts w:ascii="Arial" w:eastAsia="Calibri" w:hAnsi="Arial" w:cs="Arial"/>
        </w:rPr>
        <w:t>B</w:t>
      </w:r>
      <w:r w:rsidR="0045041C" w:rsidRPr="0045041C">
        <w:rPr>
          <w:rFonts w:ascii="Arial" w:eastAsia="Calibri" w:hAnsi="Arial" w:cs="Arial"/>
        </w:rPr>
        <w:t>eginnen wir mit dem Kreuzzeichen, welches uns mit allen Christ</w:t>
      </w:r>
      <w:r>
        <w:rPr>
          <w:rFonts w:ascii="Arial" w:eastAsia="Calibri" w:hAnsi="Arial" w:cs="Arial"/>
        </w:rPr>
        <w:t>i</w:t>
      </w:r>
      <w:r w:rsidR="0045041C" w:rsidRPr="0045041C">
        <w:rPr>
          <w:rFonts w:ascii="Arial" w:eastAsia="Calibri" w:hAnsi="Arial" w:cs="Arial"/>
        </w:rPr>
        <w:t>nnen</w:t>
      </w:r>
      <w:r w:rsidR="00AD3C28">
        <w:rPr>
          <w:rFonts w:ascii="Arial" w:eastAsia="Calibri" w:hAnsi="Arial" w:cs="Arial"/>
        </w:rPr>
        <w:t xml:space="preserve"> und Christen</w:t>
      </w:r>
      <w:r w:rsidR="0045041C" w:rsidRPr="0045041C">
        <w:rPr>
          <w:rFonts w:ascii="Arial" w:eastAsia="Calibri" w:hAnsi="Arial" w:cs="Arial"/>
        </w:rPr>
        <w:t xml:space="preserve"> dieser Welt eint: Im Namen des Vaters und des Sohnes </w:t>
      </w:r>
      <w:r w:rsidR="00B77883">
        <w:rPr>
          <w:rFonts w:ascii="Arial" w:eastAsia="Calibri" w:hAnsi="Arial" w:cs="Arial"/>
        </w:rPr>
        <w:t xml:space="preserve">(+) </w:t>
      </w:r>
      <w:r w:rsidR="0045041C" w:rsidRPr="0045041C">
        <w:rPr>
          <w:rFonts w:ascii="Arial" w:eastAsia="Calibri" w:hAnsi="Arial" w:cs="Arial"/>
        </w:rPr>
        <w:t>und des Heiligen Geistes.</w:t>
      </w:r>
    </w:p>
    <w:p w14:paraId="5F40D560" w14:textId="25652DBC" w:rsidR="002F594B" w:rsidRPr="005F6FA3" w:rsidRDefault="007D0E3B" w:rsidP="007D0E3B">
      <w:pPr>
        <w:autoSpaceDE w:val="0"/>
        <w:autoSpaceDN w:val="0"/>
        <w:adjustRightInd w:val="0"/>
        <w:spacing w:after="0" w:line="360" w:lineRule="auto"/>
        <w:rPr>
          <w:rFonts w:ascii="Arial" w:eastAsia="Calibri" w:hAnsi="Arial" w:cs="Arial"/>
        </w:rPr>
      </w:pPr>
      <w:r w:rsidRPr="005F6FA3">
        <w:rPr>
          <w:rFonts w:ascii="Arial" w:eastAsia="Calibri" w:hAnsi="Arial" w:cs="Arial"/>
          <w:b/>
          <w:bCs/>
        </w:rPr>
        <w:t>A</w:t>
      </w:r>
      <w:r w:rsidRPr="005F6FA3">
        <w:tab/>
      </w:r>
      <w:r w:rsidR="00EC1E06" w:rsidRPr="005F6FA3">
        <w:rPr>
          <w:rFonts w:ascii="Arial" w:eastAsia="Calibri" w:hAnsi="Arial" w:cs="Arial"/>
        </w:rPr>
        <w:t>Amen.</w:t>
      </w:r>
    </w:p>
    <w:p w14:paraId="178230A0" w14:textId="24971417" w:rsidR="00480EB3" w:rsidRDefault="00480EB3" w:rsidP="002F594B">
      <w:pPr>
        <w:autoSpaceDE w:val="0"/>
        <w:autoSpaceDN w:val="0"/>
        <w:adjustRightInd w:val="0"/>
        <w:spacing w:after="0" w:line="360" w:lineRule="auto"/>
        <w:rPr>
          <w:rFonts w:ascii="Arial" w:eastAsia="Calibri" w:hAnsi="Arial" w:cs="Arial"/>
        </w:rPr>
      </w:pPr>
      <w:r w:rsidRPr="00751621">
        <w:rPr>
          <w:rFonts w:ascii="Arial" w:eastAsia="Calibri" w:hAnsi="Arial" w:cs="Arial"/>
          <w:b/>
          <w:bCs/>
        </w:rPr>
        <w:lastRenderedPageBreak/>
        <w:t>Lied</w:t>
      </w:r>
      <w:r w:rsidR="00751621">
        <w:rPr>
          <w:rFonts w:ascii="Arial" w:eastAsia="Calibri" w:hAnsi="Arial" w:cs="Arial"/>
        </w:rPr>
        <w:tab/>
      </w:r>
      <w:r w:rsidR="00751621" w:rsidRPr="00751621">
        <w:rPr>
          <w:rFonts w:ascii="Arial" w:eastAsia="Calibri" w:hAnsi="Arial" w:cs="Arial"/>
        </w:rPr>
        <w:t>G</w:t>
      </w:r>
      <w:r w:rsidR="00751621">
        <w:rPr>
          <w:rFonts w:ascii="Arial" w:eastAsia="Calibri" w:hAnsi="Arial" w:cs="Arial"/>
        </w:rPr>
        <w:t>L</w:t>
      </w:r>
      <w:r w:rsidR="00751621" w:rsidRPr="00751621">
        <w:rPr>
          <w:rFonts w:ascii="Arial" w:eastAsia="Calibri" w:hAnsi="Arial" w:cs="Arial"/>
        </w:rPr>
        <w:t xml:space="preserve"> 481 Sonne der Gerechtigkeit</w:t>
      </w:r>
    </w:p>
    <w:p w14:paraId="061BBFDB" w14:textId="77777777" w:rsidR="00751621" w:rsidRPr="005F6FA3" w:rsidRDefault="00751621" w:rsidP="002F594B">
      <w:pPr>
        <w:autoSpaceDE w:val="0"/>
        <w:autoSpaceDN w:val="0"/>
        <w:adjustRightInd w:val="0"/>
        <w:spacing w:after="0" w:line="360" w:lineRule="auto"/>
        <w:rPr>
          <w:rFonts w:ascii="Arial" w:eastAsia="Calibri" w:hAnsi="Arial" w:cs="Arial"/>
        </w:rPr>
      </w:pPr>
    </w:p>
    <w:p w14:paraId="732F3FB7" w14:textId="0EB567F4" w:rsidR="00CC3EFB" w:rsidRPr="002F594B" w:rsidRDefault="009568E7" w:rsidP="00CC3EFB">
      <w:pPr>
        <w:spacing w:after="0" w:line="360" w:lineRule="auto"/>
        <w:rPr>
          <w:rFonts w:ascii="Arial" w:eastAsia="Calibri" w:hAnsi="Arial" w:cs="Arial"/>
          <w:b/>
          <w:bCs/>
        </w:rPr>
      </w:pPr>
      <w:r>
        <w:rPr>
          <w:rFonts w:ascii="Arial" w:eastAsia="Calibri" w:hAnsi="Arial" w:cs="Arial"/>
          <w:b/>
          <w:bCs/>
        </w:rPr>
        <w:t>Einführung</w:t>
      </w:r>
    </w:p>
    <w:p w14:paraId="052C226B" w14:textId="27F8AE72" w:rsidR="00011F86" w:rsidRPr="00011F86" w:rsidRDefault="00CC3EFB" w:rsidP="00011F86">
      <w:pPr>
        <w:autoSpaceDE w:val="0"/>
        <w:autoSpaceDN w:val="0"/>
        <w:adjustRightInd w:val="0"/>
        <w:spacing w:after="0" w:line="360" w:lineRule="auto"/>
        <w:ind w:left="708" w:hanging="708"/>
        <w:rPr>
          <w:rFonts w:ascii="Arial" w:eastAsia="Calibri" w:hAnsi="Arial" w:cs="Arial"/>
        </w:rPr>
      </w:pPr>
      <w:r w:rsidRPr="0DDDA3F7">
        <w:rPr>
          <w:rFonts w:ascii="Arial" w:eastAsia="Calibri" w:hAnsi="Arial" w:cs="Arial"/>
          <w:b/>
          <w:bCs/>
        </w:rPr>
        <w:t>S</w:t>
      </w:r>
      <w:r>
        <w:tab/>
      </w:r>
      <w:r w:rsidR="00011F86" w:rsidRPr="00011F86">
        <w:rPr>
          <w:rFonts w:ascii="Arial" w:eastAsia="Calibri" w:hAnsi="Arial" w:cs="Arial"/>
        </w:rPr>
        <w:t>In d</w:t>
      </w:r>
      <w:r w:rsidR="00011F86">
        <w:rPr>
          <w:rFonts w:ascii="Arial" w:eastAsia="Calibri" w:hAnsi="Arial" w:cs="Arial"/>
        </w:rPr>
        <w:t>ies</w:t>
      </w:r>
      <w:r w:rsidR="00011F86" w:rsidRPr="00011F86">
        <w:rPr>
          <w:rFonts w:ascii="Arial" w:eastAsia="Calibri" w:hAnsi="Arial" w:cs="Arial"/>
        </w:rPr>
        <w:t xml:space="preserve">en Früh-/Spätschichten befassen wir uns mit Burundi. Burundi ist ein Land in Ostafrika, welches zu Zeiten der Kolonialisierung sowohl von Deutschland als auch später von Belgien eingenommen wurde. </w:t>
      </w:r>
    </w:p>
    <w:p w14:paraId="09311D9E" w14:textId="74560850" w:rsidR="00011F86" w:rsidRPr="00011F86" w:rsidRDefault="00011F86" w:rsidP="00C547D3">
      <w:pPr>
        <w:autoSpaceDE w:val="0"/>
        <w:autoSpaceDN w:val="0"/>
        <w:adjustRightInd w:val="0"/>
        <w:spacing w:after="0" w:line="360" w:lineRule="auto"/>
        <w:ind w:left="708"/>
        <w:rPr>
          <w:rFonts w:ascii="Arial" w:eastAsia="Calibri" w:hAnsi="Arial" w:cs="Arial"/>
        </w:rPr>
      </w:pPr>
      <w:r w:rsidRPr="00011F86">
        <w:rPr>
          <w:rFonts w:ascii="Arial" w:eastAsia="Calibri" w:hAnsi="Arial" w:cs="Arial"/>
        </w:rPr>
        <w:t>Die Folgen der Kolonialisierung sind dort noch immer zu spüren</w:t>
      </w:r>
      <w:r w:rsidR="00C547D3">
        <w:rPr>
          <w:rFonts w:ascii="Arial" w:eastAsia="Calibri" w:hAnsi="Arial" w:cs="Arial"/>
        </w:rPr>
        <w:t>.</w:t>
      </w:r>
      <w:r w:rsidRPr="00011F86">
        <w:rPr>
          <w:rFonts w:ascii="Arial" w:eastAsia="Calibri" w:hAnsi="Arial" w:cs="Arial"/>
        </w:rPr>
        <w:t xml:space="preserve"> </w:t>
      </w:r>
      <w:r w:rsidR="00C547D3">
        <w:rPr>
          <w:rFonts w:ascii="Arial" w:eastAsia="Calibri" w:hAnsi="Arial" w:cs="Arial"/>
        </w:rPr>
        <w:t>D</w:t>
      </w:r>
      <w:r w:rsidRPr="00011F86">
        <w:rPr>
          <w:rFonts w:ascii="Arial" w:eastAsia="Calibri" w:hAnsi="Arial" w:cs="Arial"/>
        </w:rPr>
        <w:t>och nicht nur in der Vergangenheit herrschte Gewalt in Burundi, auch noch heute. Teilweise ist diese direkt auf die Zeit des Kolonialismus zurückzuführen, wird jedoch auch durch aktuelle Ungleichheiten und Armut verstärkt.</w:t>
      </w:r>
    </w:p>
    <w:p w14:paraId="3C49F976" w14:textId="050F4340" w:rsidR="00011F86" w:rsidRPr="00011F86" w:rsidRDefault="00011F86" w:rsidP="00C547D3">
      <w:pPr>
        <w:autoSpaceDE w:val="0"/>
        <w:autoSpaceDN w:val="0"/>
        <w:adjustRightInd w:val="0"/>
        <w:spacing w:after="0" w:line="360" w:lineRule="auto"/>
        <w:ind w:left="708"/>
        <w:rPr>
          <w:rFonts w:ascii="Arial" w:eastAsia="Calibri" w:hAnsi="Arial" w:cs="Arial"/>
        </w:rPr>
      </w:pPr>
      <w:r w:rsidRPr="00011F86">
        <w:rPr>
          <w:rFonts w:ascii="Arial" w:eastAsia="Calibri" w:hAnsi="Arial" w:cs="Arial"/>
        </w:rPr>
        <w:t>Die Menschen dort brauchen viel Mut</w:t>
      </w:r>
      <w:r w:rsidR="00B923E7">
        <w:rPr>
          <w:rFonts w:ascii="Arial" w:eastAsia="Calibri" w:hAnsi="Arial" w:cs="Arial"/>
        </w:rPr>
        <w:t>.</w:t>
      </w:r>
      <w:r w:rsidRPr="00011F86">
        <w:rPr>
          <w:rFonts w:ascii="Arial" w:eastAsia="Calibri" w:hAnsi="Arial" w:cs="Arial"/>
        </w:rPr>
        <w:t xml:space="preserve"> Mut aufzustehen, um gegen die Gewalt vorzugehen, sich zuzuhören, um Räume zur Aufarbeitung zu schaffen.</w:t>
      </w:r>
    </w:p>
    <w:p w14:paraId="7CF3ED25" w14:textId="77777777" w:rsidR="00011F86" w:rsidRPr="00011F86" w:rsidRDefault="00011F86" w:rsidP="00B923E7">
      <w:pPr>
        <w:autoSpaceDE w:val="0"/>
        <w:autoSpaceDN w:val="0"/>
        <w:adjustRightInd w:val="0"/>
        <w:spacing w:after="0" w:line="360" w:lineRule="auto"/>
        <w:ind w:left="708"/>
        <w:rPr>
          <w:rFonts w:ascii="Arial" w:eastAsia="Calibri" w:hAnsi="Arial" w:cs="Arial"/>
        </w:rPr>
      </w:pPr>
      <w:r w:rsidRPr="00011F86">
        <w:rPr>
          <w:rFonts w:ascii="Arial" w:eastAsia="Calibri" w:hAnsi="Arial" w:cs="Arial"/>
        </w:rPr>
        <w:t>Aus diesem Grund lautet das diesjährige Motto „Am Anfang steht Mut“.</w:t>
      </w:r>
    </w:p>
    <w:p w14:paraId="34DD9702" w14:textId="78FAA754" w:rsidR="00011F86" w:rsidRPr="00011F86" w:rsidRDefault="00011F86" w:rsidP="00B923E7">
      <w:pPr>
        <w:autoSpaceDE w:val="0"/>
        <w:autoSpaceDN w:val="0"/>
        <w:adjustRightInd w:val="0"/>
        <w:spacing w:after="0" w:line="360" w:lineRule="auto"/>
        <w:ind w:left="708"/>
        <w:rPr>
          <w:rFonts w:ascii="Arial" w:eastAsia="Calibri" w:hAnsi="Arial" w:cs="Arial"/>
        </w:rPr>
      </w:pPr>
      <w:r w:rsidRPr="00011F86">
        <w:rPr>
          <w:rFonts w:ascii="Arial" w:eastAsia="Calibri" w:hAnsi="Arial" w:cs="Arial"/>
        </w:rPr>
        <w:t xml:space="preserve">Diesen Mut hat die </w:t>
      </w:r>
      <w:r w:rsidR="004F4D65">
        <w:rPr>
          <w:rFonts w:ascii="Arial" w:eastAsia="Calibri" w:hAnsi="Arial" w:cs="Arial"/>
        </w:rPr>
        <w:t>Partnero</w:t>
      </w:r>
      <w:r w:rsidRPr="00011F86">
        <w:rPr>
          <w:rFonts w:ascii="Arial" w:eastAsia="Calibri" w:hAnsi="Arial" w:cs="Arial"/>
        </w:rPr>
        <w:t>rganisation</w:t>
      </w:r>
      <w:r w:rsidR="004F4D65">
        <w:rPr>
          <w:rFonts w:ascii="Arial" w:eastAsia="Calibri" w:hAnsi="Arial" w:cs="Arial"/>
        </w:rPr>
        <w:t xml:space="preserve"> von Misereor</w:t>
      </w:r>
      <w:r w:rsidRPr="00011F86">
        <w:rPr>
          <w:rFonts w:ascii="Arial" w:eastAsia="Calibri" w:hAnsi="Arial" w:cs="Arial"/>
        </w:rPr>
        <w:t xml:space="preserve"> </w:t>
      </w:r>
      <w:r w:rsidR="00B923E7">
        <w:rPr>
          <w:rFonts w:ascii="Arial" w:eastAsia="Calibri" w:hAnsi="Arial" w:cs="Arial"/>
        </w:rPr>
        <w:t>‚</w:t>
      </w:r>
      <w:r w:rsidRPr="00011F86">
        <w:rPr>
          <w:rFonts w:ascii="Arial" w:eastAsia="Calibri" w:hAnsi="Arial" w:cs="Arial"/>
        </w:rPr>
        <w:t xml:space="preserve">Buja </w:t>
      </w:r>
      <w:r w:rsidR="0089781C">
        <w:rPr>
          <w:rFonts w:ascii="Arial" w:eastAsia="Calibri" w:hAnsi="Arial" w:cs="Arial"/>
        </w:rPr>
        <w:t>S</w:t>
      </w:r>
      <w:r w:rsidRPr="00011F86">
        <w:rPr>
          <w:rFonts w:ascii="Arial" w:eastAsia="Calibri" w:hAnsi="Arial" w:cs="Arial"/>
        </w:rPr>
        <w:t xml:space="preserve">ans </w:t>
      </w:r>
      <w:r w:rsidR="0089781C">
        <w:rPr>
          <w:rFonts w:ascii="Arial" w:eastAsia="Calibri" w:hAnsi="Arial" w:cs="Arial"/>
        </w:rPr>
        <w:t>T</w:t>
      </w:r>
      <w:r w:rsidRPr="00011F86">
        <w:rPr>
          <w:rFonts w:ascii="Arial" w:eastAsia="Calibri" w:hAnsi="Arial" w:cs="Arial"/>
        </w:rPr>
        <w:t>abou</w:t>
      </w:r>
      <w:r w:rsidR="00B923E7">
        <w:rPr>
          <w:rFonts w:ascii="Arial" w:eastAsia="Calibri" w:hAnsi="Arial" w:cs="Arial"/>
        </w:rPr>
        <w:t>‘</w:t>
      </w:r>
      <w:r w:rsidRPr="00011F86">
        <w:rPr>
          <w:rFonts w:ascii="Arial" w:eastAsia="Calibri" w:hAnsi="Arial" w:cs="Arial"/>
        </w:rPr>
        <w:t xml:space="preserve"> gefasst und das Projekt </w:t>
      </w:r>
      <w:r w:rsidR="002016FF">
        <w:rPr>
          <w:rFonts w:ascii="Arial" w:eastAsia="Calibri" w:hAnsi="Arial" w:cs="Arial"/>
        </w:rPr>
        <w:t>‚</w:t>
      </w:r>
      <w:proofErr w:type="spellStart"/>
      <w:r w:rsidRPr="00011F86">
        <w:rPr>
          <w:rFonts w:ascii="Arial" w:eastAsia="Calibri" w:hAnsi="Arial" w:cs="Arial"/>
        </w:rPr>
        <w:t>Abahizi</w:t>
      </w:r>
      <w:proofErr w:type="spellEnd"/>
      <w:r w:rsidR="002016FF">
        <w:rPr>
          <w:rFonts w:ascii="Arial" w:eastAsia="Calibri" w:hAnsi="Arial" w:cs="Arial"/>
        </w:rPr>
        <w:t>‘ ins Leben gerufen. ‚</w:t>
      </w:r>
      <w:proofErr w:type="spellStart"/>
      <w:r w:rsidR="002016FF">
        <w:rPr>
          <w:rFonts w:ascii="Arial" w:eastAsia="Calibri" w:hAnsi="Arial" w:cs="Arial"/>
        </w:rPr>
        <w:t>Abahizi</w:t>
      </w:r>
      <w:proofErr w:type="spellEnd"/>
      <w:r w:rsidR="004C5AAF">
        <w:rPr>
          <w:rFonts w:ascii="Arial" w:eastAsia="Calibri" w:hAnsi="Arial" w:cs="Arial"/>
        </w:rPr>
        <w:t xml:space="preserve">‘ ist </w:t>
      </w:r>
      <w:r w:rsidRPr="00011F86">
        <w:rPr>
          <w:rFonts w:ascii="Arial" w:eastAsia="Calibri" w:hAnsi="Arial" w:cs="Arial"/>
        </w:rPr>
        <w:t xml:space="preserve">Kirundi </w:t>
      </w:r>
      <w:r w:rsidR="004C5AAF">
        <w:rPr>
          <w:rFonts w:ascii="Arial" w:eastAsia="Calibri" w:hAnsi="Arial" w:cs="Arial"/>
        </w:rPr>
        <w:t>und heißt auf Deutsch so viel wie ‚e</w:t>
      </w:r>
      <w:r w:rsidRPr="00011F86">
        <w:rPr>
          <w:rFonts w:ascii="Arial" w:eastAsia="Calibri" w:hAnsi="Arial" w:cs="Arial"/>
        </w:rPr>
        <w:t>hrliche, mutige, rechtschaffene Personen</w:t>
      </w:r>
      <w:r w:rsidR="00E50B46">
        <w:rPr>
          <w:rFonts w:ascii="Arial" w:eastAsia="Calibri" w:hAnsi="Arial" w:cs="Arial"/>
        </w:rPr>
        <w:t>‘</w:t>
      </w:r>
      <w:r w:rsidRPr="00011F86">
        <w:rPr>
          <w:rFonts w:ascii="Arial" w:eastAsia="Calibri" w:hAnsi="Arial" w:cs="Arial"/>
        </w:rPr>
        <w:t xml:space="preserve">. </w:t>
      </w:r>
    </w:p>
    <w:p w14:paraId="33F6F73A" w14:textId="5FD9C4F6" w:rsidR="00011F86" w:rsidRPr="00011F86" w:rsidRDefault="00011F86" w:rsidP="004C5AAF">
      <w:pPr>
        <w:autoSpaceDE w:val="0"/>
        <w:autoSpaceDN w:val="0"/>
        <w:adjustRightInd w:val="0"/>
        <w:spacing w:after="0" w:line="360" w:lineRule="auto"/>
        <w:ind w:left="708"/>
        <w:rPr>
          <w:rFonts w:ascii="Arial" w:eastAsia="Calibri" w:hAnsi="Arial" w:cs="Arial"/>
        </w:rPr>
      </w:pPr>
      <w:r w:rsidRPr="00011F86">
        <w:rPr>
          <w:rFonts w:ascii="Arial" w:eastAsia="Calibri" w:hAnsi="Arial" w:cs="Arial"/>
        </w:rPr>
        <w:t xml:space="preserve">Dieses Projekt schafft Räume zur Kommunikation, </w:t>
      </w:r>
      <w:r w:rsidR="004F4D65">
        <w:rPr>
          <w:rFonts w:ascii="Arial" w:eastAsia="Calibri" w:hAnsi="Arial" w:cs="Arial"/>
        </w:rPr>
        <w:t>für</w:t>
      </w:r>
      <w:r w:rsidR="004F4D65" w:rsidRPr="00011F86">
        <w:rPr>
          <w:rFonts w:ascii="Arial" w:eastAsia="Calibri" w:hAnsi="Arial" w:cs="Arial"/>
        </w:rPr>
        <w:t xml:space="preserve"> </w:t>
      </w:r>
      <w:r w:rsidRPr="00011F86">
        <w:rPr>
          <w:rFonts w:ascii="Arial" w:eastAsia="Calibri" w:hAnsi="Arial" w:cs="Arial"/>
        </w:rPr>
        <w:t xml:space="preserve">Verständnis und </w:t>
      </w:r>
      <w:r w:rsidR="00A65087">
        <w:rPr>
          <w:rFonts w:ascii="Arial" w:eastAsia="Calibri" w:hAnsi="Arial" w:cs="Arial"/>
        </w:rPr>
        <w:t>zur</w:t>
      </w:r>
      <w:r w:rsidR="00A65087" w:rsidRPr="00011F86">
        <w:rPr>
          <w:rFonts w:ascii="Arial" w:eastAsia="Calibri" w:hAnsi="Arial" w:cs="Arial"/>
        </w:rPr>
        <w:t xml:space="preserve"> </w:t>
      </w:r>
      <w:r w:rsidRPr="00011F86">
        <w:rPr>
          <w:rFonts w:ascii="Arial" w:eastAsia="Calibri" w:hAnsi="Arial" w:cs="Arial"/>
        </w:rPr>
        <w:t xml:space="preserve">kreativen Verarbeitung der eigenen Erfahrungen. </w:t>
      </w:r>
    </w:p>
    <w:p w14:paraId="0963A71B" w14:textId="0D26BFD0" w:rsidR="00CC3EFB" w:rsidRPr="00CC3EFB" w:rsidRDefault="00CC3EFB" w:rsidP="00011F86">
      <w:pPr>
        <w:autoSpaceDE w:val="0"/>
        <w:autoSpaceDN w:val="0"/>
        <w:adjustRightInd w:val="0"/>
        <w:spacing w:after="0" w:line="360" w:lineRule="auto"/>
        <w:ind w:left="708" w:hanging="708"/>
        <w:rPr>
          <w:rFonts w:ascii="Arial" w:eastAsia="Calibri" w:hAnsi="Arial" w:cs="Arial"/>
        </w:rPr>
      </w:pPr>
    </w:p>
    <w:p w14:paraId="4547265C" w14:textId="16A5E637" w:rsidR="00CC3EFB" w:rsidRPr="00FA4927" w:rsidRDefault="00E359DE" w:rsidP="00CC3EFB">
      <w:pPr>
        <w:autoSpaceDE w:val="0"/>
        <w:autoSpaceDN w:val="0"/>
        <w:adjustRightInd w:val="0"/>
        <w:spacing w:after="0" w:line="360" w:lineRule="auto"/>
        <w:rPr>
          <w:rFonts w:ascii="Arial" w:eastAsia="Calibri" w:hAnsi="Arial" w:cs="Arial"/>
          <w:b/>
          <w:bCs/>
        </w:rPr>
      </w:pPr>
      <w:r>
        <w:rPr>
          <w:rFonts w:ascii="Arial" w:eastAsia="Calibri" w:hAnsi="Arial" w:cs="Arial"/>
          <w:b/>
          <w:bCs/>
        </w:rPr>
        <w:t>G</w:t>
      </w:r>
      <w:r w:rsidR="00907AB3">
        <w:rPr>
          <w:rFonts w:ascii="Arial" w:eastAsia="Calibri" w:hAnsi="Arial" w:cs="Arial"/>
          <w:b/>
          <w:bCs/>
        </w:rPr>
        <w:t>ebet</w:t>
      </w:r>
    </w:p>
    <w:p w14:paraId="5986B5A0" w14:textId="77777777" w:rsidR="00EE2550" w:rsidRPr="00EE2550" w:rsidRDefault="00CC3EFB" w:rsidP="00EE2550">
      <w:pPr>
        <w:autoSpaceDE w:val="0"/>
        <w:autoSpaceDN w:val="0"/>
        <w:adjustRightInd w:val="0"/>
        <w:spacing w:after="0" w:line="360" w:lineRule="auto"/>
        <w:ind w:left="708" w:hanging="708"/>
        <w:rPr>
          <w:rFonts w:ascii="Arial" w:eastAsia="Calibri" w:hAnsi="Arial" w:cs="Arial"/>
        </w:rPr>
      </w:pPr>
      <w:r w:rsidRPr="01E66EEF">
        <w:rPr>
          <w:rFonts w:ascii="Arial" w:eastAsia="Calibri" w:hAnsi="Arial" w:cs="Arial"/>
          <w:b/>
          <w:bCs/>
        </w:rPr>
        <w:t>S</w:t>
      </w:r>
      <w:r>
        <w:tab/>
      </w:r>
      <w:r w:rsidR="00EE2550" w:rsidRPr="00EE2550">
        <w:rPr>
          <w:rFonts w:ascii="Arial" w:eastAsia="Calibri" w:hAnsi="Arial" w:cs="Arial"/>
        </w:rPr>
        <w:t>Guter Gott,</w:t>
      </w:r>
    </w:p>
    <w:p w14:paraId="1FF2A274" w14:textId="3BE7254D" w:rsidR="00EE2550" w:rsidRPr="00EE2550" w:rsidRDefault="00EE2550" w:rsidP="00EE2550">
      <w:pPr>
        <w:autoSpaceDE w:val="0"/>
        <w:autoSpaceDN w:val="0"/>
        <w:adjustRightInd w:val="0"/>
        <w:spacing w:after="0" w:line="360" w:lineRule="auto"/>
        <w:ind w:left="708"/>
        <w:rPr>
          <w:rFonts w:ascii="Arial" w:eastAsia="Calibri" w:hAnsi="Arial" w:cs="Arial"/>
        </w:rPr>
      </w:pPr>
      <w:r w:rsidRPr="00EE2550">
        <w:rPr>
          <w:rFonts w:ascii="Arial" w:eastAsia="Calibri" w:hAnsi="Arial" w:cs="Arial"/>
        </w:rPr>
        <w:t>der Heilige Geist kam auf die Erde, um uns Menschen die Fähigkeit zu geben</w:t>
      </w:r>
      <w:r w:rsidR="009B329F">
        <w:rPr>
          <w:rFonts w:ascii="Arial" w:eastAsia="Calibri" w:hAnsi="Arial" w:cs="Arial"/>
        </w:rPr>
        <w:t>,</w:t>
      </w:r>
      <w:r w:rsidRPr="00EE2550">
        <w:rPr>
          <w:rFonts w:ascii="Arial" w:eastAsia="Calibri" w:hAnsi="Arial" w:cs="Arial"/>
        </w:rPr>
        <w:t xml:space="preserve"> miteinander zu sprechen, unabhängig </w:t>
      </w:r>
      <w:r w:rsidR="009B329F">
        <w:rPr>
          <w:rFonts w:ascii="Arial" w:eastAsia="Calibri" w:hAnsi="Arial" w:cs="Arial"/>
        </w:rPr>
        <w:t xml:space="preserve">von </w:t>
      </w:r>
      <w:r w:rsidRPr="00EE2550">
        <w:rPr>
          <w:rFonts w:ascii="Arial" w:eastAsia="Calibri" w:hAnsi="Arial" w:cs="Arial"/>
        </w:rPr>
        <w:t xml:space="preserve">der Sprache. </w:t>
      </w:r>
    </w:p>
    <w:p w14:paraId="05E4B1F3" w14:textId="64AAE073" w:rsidR="006502FA" w:rsidRPr="002C23E9" w:rsidRDefault="00EE2550" w:rsidP="00EE2550">
      <w:pPr>
        <w:autoSpaceDE w:val="0"/>
        <w:autoSpaceDN w:val="0"/>
        <w:adjustRightInd w:val="0"/>
        <w:spacing w:after="0" w:line="360" w:lineRule="auto"/>
        <w:ind w:left="708"/>
        <w:rPr>
          <w:rFonts w:ascii="Arial" w:eastAsia="Calibri" w:hAnsi="Arial" w:cs="Arial"/>
        </w:rPr>
      </w:pPr>
      <w:r w:rsidRPr="00EE2550">
        <w:rPr>
          <w:rFonts w:ascii="Arial" w:eastAsia="Calibri" w:hAnsi="Arial" w:cs="Arial"/>
        </w:rPr>
        <w:t xml:space="preserve">Wir bitten dich um den Mut, Menschen zu verstehen, die sich </w:t>
      </w:r>
      <w:r w:rsidRPr="000B267B">
        <w:rPr>
          <w:rFonts w:ascii="Arial" w:eastAsia="Calibri" w:hAnsi="Arial" w:cs="Arial"/>
        </w:rPr>
        <w:t>getraut haben zu</w:t>
      </w:r>
      <w:r w:rsidRPr="00EE2550">
        <w:rPr>
          <w:rFonts w:ascii="Arial" w:eastAsia="Calibri" w:hAnsi="Arial" w:cs="Arial"/>
        </w:rPr>
        <w:t xml:space="preserve"> sprechen. Lass diese Menschen erfahren, dass sie gehört werden, damit sie weitersprechen</w:t>
      </w:r>
      <w:r w:rsidR="0053671C">
        <w:rPr>
          <w:rFonts w:ascii="Arial" w:eastAsia="Calibri" w:hAnsi="Arial" w:cs="Arial"/>
        </w:rPr>
        <w:t>,</w:t>
      </w:r>
      <w:r w:rsidRPr="00EE2550">
        <w:rPr>
          <w:rFonts w:ascii="Arial" w:eastAsia="Calibri" w:hAnsi="Arial" w:cs="Arial"/>
        </w:rPr>
        <w:t xml:space="preserve"> und gib uns Kraft, wenn wir das Gefühl haben, dass wir keine Stimme mehr haben.</w:t>
      </w:r>
    </w:p>
    <w:p w14:paraId="4AF9AF40" w14:textId="618B26BF" w:rsidR="002C23E9" w:rsidRDefault="002C23E9" w:rsidP="002C23E9">
      <w:pPr>
        <w:autoSpaceDE w:val="0"/>
        <w:autoSpaceDN w:val="0"/>
        <w:adjustRightInd w:val="0"/>
        <w:spacing w:after="0" w:line="360" w:lineRule="auto"/>
        <w:ind w:left="708" w:hanging="708"/>
        <w:rPr>
          <w:rFonts w:ascii="Arial" w:eastAsia="Calibri" w:hAnsi="Arial" w:cs="Arial"/>
        </w:rPr>
      </w:pPr>
      <w:r w:rsidRPr="00D01E9A">
        <w:rPr>
          <w:rFonts w:ascii="Arial" w:eastAsia="Calibri" w:hAnsi="Arial" w:cs="Arial"/>
          <w:b/>
          <w:bCs/>
        </w:rPr>
        <w:t>A</w:t>
      </w:r>
      <w:r w:rsidR="009368D0">
        <w:rPr>
          <w:rFonts w:ascii="Arial" w:eastAsia="Calibri" w:hAnsi="Arial" w:cs="Arial"/>
        </w:rPr>
        <w:tab/>
      </w:r>
      <w:r w:rsidR="005C4D28">
        <w:rPr>
          <w:rFonts w:ascii="Arial" w:eastAsia="Calibri" w:hAnsi="Arial" w:cs="Arial"/>
        </w:rPr>
        <w:t>Amen.</w:t>
      </w:r>
    </w:p>
    <w:p w14:paraId="384D767A" w14:textId="77777777" w:rsidR="00713A0F" w:rsidRPr="002C23E9" w:rsidRDefault="00713A0F" w:rsidP="002C23E9">
      <w:pPr>
        <w:autoSpaceDE w:val="0"/>
        <w:autoSpaceDN w:val="0"/>
        <w:adjustRightInd w:val="0"/>
        <w:spacing w:after="0" w:line="360" w:lineRule="auto"/>
        <w:ind w:left="708" w:hanging="708"/>
        <w:rPr>
          <w:rFonts w:ascii="Arial" w:eastAsia="Calibri" w:hAnsi="Arial" w:cs="Arial"/>
        </w:rPr>
      </w:pPr>
    </w:p>
    <w:p w14:paraId="0835CB16" w14:textId="77777777" w:rsidR="00450E79" w:rsidRDefault="00450E79">
      <w:pPr>
        <w:spacing w:after="200" w:line="276" w:lineRule="auto"/>
        <w:rPr>
          <w:rFonts w:ascii="Arial" w:eastAsia="Calibri" w:hAnsi="Arial" w:cs="Arial"/>
          <w:b/>
          <w:bCs/>
        </w:rPr>
      </w:pPr>
      <w:r>
        <w:rPr>
          <w:rFonts w:ascii="Arial" w:eastAsia="Calibri" w:hAnsi="Arial" w:cs="Arial"/>
          <w:b/>
          <w:bCs/>
        </w:rPr>
        <w:br w:type="page"/>
      </w:r>
    </w:p>
    <w:p w14:paraId="6521E56B" w14:textId="59B4CD53" w:rsidR="00A11212" w:rsidRDefault="00184F10" w:rsidP="01E66EEF">
      <w:pPr>
        <w:autoSpaceDE w:val="0"/>
        <w:autoSpaceDN w:val="0"/>
        <w:adjustRightInd w:val="0"/>
        <w:spacing w:after="0" w:line="360" w:lineRule="auto"/>
        <w:rPr>
          <w:rFonts w:ascii="Arial" w:eastAsia="Calibri" w:hAnsi="Arial" w:cs="Arial"/>
          <w:b/>
          <w:bCs/>
        </w:rPr>
      </w:pPr>
      <w:r>
        <w:rPr>
          <w:rFonts w:ascii="Arial" w:eastAsia="Calibri" w:hAnsi="Arial" w:cs="Arial"/>
          <w:b/>
          <w:bCs/>
        </w:rPr>
        <w:lastRenderedPageBreak/>
        <w:t>Bibeltext</w:t>
      </w:r>
      <w:r w:rsidR="00856251" w:rsidRPr="00856251">
        <w:rPr>
          <w:rFonts w:ascii="Arial" w:eastAsia="Calibri" w:hAnsi="Arial" w:cs="Arial"/>
          <w:b/>
          <w:bCs/>
        </w:rPr>
        <w:t xml:space="preserve"> </w:t>
      </w:r>
    </w:p>
    <w:p w14:paraId="11B38D54" w14:textId="0A490DBB" w:rsidR="000B18AF" w:rsidRDefault="008A0D67" w:rsidP="00244B28">
      <w:pPr>
        <w:autoSpaceDE w:val="0"/>
        <w:autoSpaceDN w:val="0"/>
        <w:adjustRightInd w:val="0"/>
        <w:spacing w:after="0" w:line="360" w:lineRule="auto"/>
        <w:ind w:left="708" w:hanging="708"/>
        <w:rPr>
          <w:rFonts w:ascii="Arial" w:eastAsia="Calibri" w:hAnsi="Arial" w:cs="Arial"/>
        </w:rPr>
      </w:pPr>
      <w:r>
        <w:rPr>
          <w:rFonts w:ascii="Arial" w:eastAsia="Calibri" w:hAnsi="Arial" w:cs="Arial"/>
        </w:rPr>
        <w:tab/>
      </w:r>
      <w:r w:rsidR="00244B28" w:rsidRPr="00244B28">
        <w:rPr>
          <w:rFonts w:ascii="Arial" w:eastAsia="Calibri" w:hAnsi="Arial" w:cs="Arial"/>
        </w:rPr>
        <w:t>Jakobus 1,19-27</w:t>
      </w:r>
    </w:p>
    <w:p w14:paraId="43FC4BC1" w14:textId="77777777" w:rsidR="00244B28" w:rsidRDefault="00244B28" w:rsidP="00244B28">
      <w:pPr>
        <w:autoSpaceDE w:val="0"/>
        <w:autoSpaceDN w:val="0"/>
        <w:adjustRightInd w:val="0"/>
        <w:spacing w:after="0" w:line="360" w:lineRule="auto"/>
        <w:ind w:left="708" w:hanging="708"/>
        <w:rPr>
          <w:rFonts w:ascii="Arial" w:eastAsia="Calibri" w:hAnsi="Arial" w:cs="Arial"/>
        </w:rPr>
      </w:pPr>
    </w:p>
    <w:p w14:paraId="699BEC2B" w14:textId="5F673041" w:rsidR="00244B28" w:rsidRDefault="00244B28" w:rsidP="00244B28">
      <w:pPr>
        <w:autoSpaceDE w:val="0"/>
        <w:autoSpaceDN w:val="0"/>
        <w:adjustRightInd w:val="0"/>
        <w:spacing w:after="0" w:line="360" w:lineRule="auto"/>
        <w:rPr>
          <w:rFonts w:ascii="Arial" w:eastAsia="Calibri" w:hAnsi="Arial" w:cs="Arial"/>
        </w:rPr>
      </w:pPr>
      <w:r w:rsidRPr="00751621">
        <w:rPr>
          <w:rFonts w:ascii="Arial" w:eastAsia="Calibri" w:hAnsi="Arial" w:cs="Arial"/>
          <w:b/>
          <w:bCs/>
        </w:rPr>
        <w:t>Lied</w:t>
      </w:r>
      <w:r>
        <w:rPr>
          <w:rFonts w:ascii="Arial" w:eastAsia="Calibri" w:hAnsi="Arial" w:cs="Arial"/>
        </w:rPr>
        <w:tab/>
      </w:r>
      <w:r w:rsidR="00307F29">
        <w:rPr>
          <w:rFonts w:ascii="Arial" w:eastAsia="Calibri" w:hAnsi="Arial" w:cs="Arial"/>
        </w:rPr>
        <w:t>JuGoLo</w:t>
      </w:r>
      <w:r w:rsidRPr="00751621">
        <w:rPr>
          <w:rFonts w:ascii="Arial" w:eastAsia="Calibri" w:hAnsi="Arial" w:cs="Arial"/>
        </w:rPr>
        <w:t xml:space="preserve"> </w:t>
      </w:r>
      <w:r w:rsidR="00717FBF">
        <w:rPr>
          <w:rFonts w:ascii="Arial" w:eastAsia="Calibri" w:hAnsi="Arial" w:cs="Arial"/>
        </w:rPr>
        <w:t>298 Da berühren sich Himmel und Erde</w:t>
      </w:r>
    </w:p>
    <w:p w14:paraId="47CF6244" w14:textId="77777777" w:rsidR="00244B28" w:rsidRDefault="00244B28" w:rsidP="00244B28">
      <w:pPr>
        <w:autoSpaceDE w:val="0"/>
        <w:autoSpaceDN w:val="0"/>
        <w:adjustRightInd w:val="0"/>
        <w:spacing w:after="0" w:line="360" w:lineRule="auto"/>
        <w:ind w:left="708" w:hanging="708"/>
        <w:rPr>
          <w:rFonts w:ascii="Arial" w:eastAsia="Calibri" w:hAnsi="Arial" w:cs="Arial"/>
        </w:rPr>
      </w:pPr>
    </w:p>
    <w:p w14:paraId="774657C0" w14:textId="455BCAA6" w:rsidR="00AA7F70" w:rsidRDefault="00AA7F70" w:rsidP="00AA7F70">
      <w:pPr>
        <w:autoSpaceDE w:val="0"/>
        <w:autoSpaceDN w:val="0"/>
        <w:adjustRightInd w:val="0"/>
        <w:spacing w:after="0" w:line="360" w:lineRule="auto"/>
        <w:rPr>
          <w:rFonts w:ascii="Arial" w:eastAsia="Calibri" w:hAnsi="Arial" w:cs="Arial"/>
          <w:b/>
          <w:bCs/>
        </w:rPr>
      </w:pPr>
      <w:r>
        <w:rPr>
          <w:rFonts w:ascii="Arial" w:eastAsia="Calibri" w:hAnsi="Arial" w:cs="Arial"/>
          <w:b/>
          <w:bCs/>
        </w:rPr>
        <w:t>Impuls</w:t>
      </w:r>
      <w:r w:rsidRPr="00856251">
        <w:rPr>
          <w:rFonts w:ascii="Arial" w:eastAsia="Calibri" w:hAnsi="Arial" w:cs="Arial"/>
          <w:b/>
          <w:bCs/>
        </w:rPr>
        <w:t xml:space="preserve"> </w:t>
      </w:r>
    </w:p>
    <w:p w14:paraId="6FE24BB7" w14:textId="63AE5E33" w:rsidR="00DB0403" w:rsidRPr="00DB0403" w:rsidRDefault="00AA7F70" w:rsidP="00DB0403">
      <w:pPr>
        <w:autoSpaceDE w:val="0"/>
        <w:autoSpaceDN w:val="0"/>
        <w:adjustRightInd w:val="0"/>
        <w:spacing w:after="0" w:line="360" w:lineRule="auto"/>
        <w:ind w:left="705" w:hanging="705"/>
        <w:rPr>
          <w:rFonts w:ascii="Arial" w:eastAsia="Calibri" w:hAnsi="Arial" w:cs="Arial"/>
        </w:rPr>
      </w:pPr>
      <w:r w:rsidRPr="00AA7F70">
        <w:rPr>
          <w:rFonts w:ascii="Arial" w:eastAsia="Calibri" w:hAnsi="Arial" w:cs="Arial"/>
          <w:b/>
          <w:bCs/>
        </w:rPr>
        <w:t>S</w:t>
      </w:r>
      <w:r>
        <w:rPr>
          <w:rFonts w:ascii="Arial" w:eastAsia="Calibri" w:hAnsi="Arial" w:cs="Arial"/>
        </w:rPr>
        <w:tab/>
      </w:r>
      <w:r w:rsidR="00DB0403" w:rsidRPr="00DB0403">
        <w:rPr>
          <w:rFonts w:ascii="Arial" w:eastAsia="Calibri" w:hAnsi="Arial" w:cs="Arial"/>
        </w:rPr>
        <w:t xml:space="preserve">Wir haben gerade gehört: Jeder Mensch </w:t>
      </w:r>
      <w:r w:rsidR="00DB0403" w:rsidRPr="00CF42D7">
        <w:rPr>
          <w:rFonts w:ascii="Arial" w:eastAsia="Calibri" w:hAnsi="Arial" w:cs="Arial"/>
        </w:rPr>
        <w:t xml:space="preserve">sei schnell bereit zu hören, aber langsam </w:t>
      </w:r>
      <w:r w:rsidR="00B77883" w:rsidRPr="00CF42D7">
        <w:rPr>
          <w:rFonts w:ascii="Arial" w:eastAsia="Calibri" w:hAnsi="Arial" w:cs="Arial"/>
        </w:rPr>
        <w:t xml:space="preserve">bereit </w:t>
      </w:r>
      <w:r w:rsidR="00DB0403" w:rsidRPr="00CF42D7">
        <w:rPr>
          <w:rFonts w:ascii="Arial" w:eastAsia="Calibri" w:hAnsi="Arial" w:cs="Arial"/>
        </w:rPr>
        <w:t xml:space="preserve">zu </w:t>
      </w:r>
      <w:r w:rsidR="00B77883" w:rsidRPr="00CF42D7">
        <w:rPr>
          <w:rFonts w:ascii="Arial" w:eastAsia="Calibri" w:hAnsi="Arial" w:cs="Arial"/>
        </w:rPr>
        <w:t>r</w:t>
      </w:r>
      <w:r w:rsidR="00DB0403" w:rsidRPr="00CF42D7">
        <w:rPr>
          <w:rFonts w:ascii="Arial" w:eastAsia="Calibri" w:hAnsi="Arial" w:cs="Arial"/>
        </w:rPr>
        <w:t>eden</w:t>
      </w:r>
      <w:r w:rsidR="00DB0403" w:rsidRPr="00DB0403">
        <w:rPr>
          <w:rFonts w:ascii="Arial" w:eastAsia="Calibri" w:hAnsi="Arial" w:cs="Arial"/>
        </w:rPr>
        <w:t xml:space="preserve">. Was soll das bedeuten, </w:t>
      </w:r>
      <w:r w:rsidR="0027164B">
        <w:rPr>
          <w:rFonts w:ascii="Arial" w:eastAsia="Calibri" w:hAnsi="Arial" w:cs="Arial"/>
        </w:rPr>
        <w:t>wo es doch so</w:t>
      </w:r>
      <w:r w:rsidR="00DB0403" w:rsidRPr="00DB0403">
        <w:rPr>
          <w:rFonts w:ascii="Arial" w:eastAsia="Calibri" w:hAnsi="Arial" w:cs="Arial"/>
        </w:rPr>
        <w:t xml:space="preserve"> wichtig ist, dass </w:t>
      </w:r>
      <w:r w:rsidR="0027164B">
        <w:rPr>
          <w:rFonts w:ascii="Arial" w:eastAsia="Calibri" w:hAnsi="Arial" w:cs="Arial"/>
        </w:rPr>
        <w:t xml:space="preserve">Menschen </w:t>
      </w:r>
      <w:r w:rsidR="00DB0403" w:rsidRPr="00DB0403">
        <w:rPr>
          <w:rFonts w:ascii="Arial" w:eastAsia="Calibri" w:hAnsi="Arial" w:cs="Arial"/>
        </w:rPr>
        <w:t>anfangen zu reden? Und braucht es nicht auch jemanden</w:t>
      </w:r>
      <w:r w:rsidR="00B77883">
        <w:rPr>
          <w:rFonts w:ascii="Arial" w:eastAsia="Calibri" w:hAnsi="Arial" w:cs="Arial"/>
        </w:rPr>
        <w:t>,</w:t>
      </w:r>
      <w:r w:rsidR="00DB0403" w:rsidRPr="00DB0403">
        <w:rPr>
          <w:rFonts w:ascii="Arial" w:eastAsia="Calibri" w:hAnsi="Arial" w:cs="Arial"/>
        </w:rPr>
        <w:t xml:space="preserve"> der spricht, wenn man zuhören soll? </w:t>
      </w:r>
      <w:r w:rsidR="007E54F2">
        <w:rPr>
          <w:rFonts w:ascii="Arial" w:eastAsia="Calibri" w:hAnsi="Arial" w:cs="Arial"/>
        </w:rPr>
        <w:t>N</w:t>
      </w:r>
      <w:r w:rsidR="00DB0403" w:rsidRPr="00DB0403">
        <w:rPr>
          <w:rFonts w:ascii="Arial" w:eastAsia="Calibri" w:hAnsi="Arial" w:cs="Arial"/>
        </w:rPr>
        <w:t>atürlich braucht es das. Aber manchmal kommt es vor, dass es schwieriger ist</w:t>
      </w:r>
      <w:r w:rsidR="00CF42D7">
        <w:rPr>
          <w:rFonts w:ascii="Arial" w:eastAsia="Calibri" w:hAnsi="Arial" w:cs="Arial"/>
        </w:rPr>
        <w:t>,</w:t>
      </w:r>
      <w:r w:rsidR="00DB0403" w:rsidRPr="00DB0403">
        <w:rPr>
          <w:rFonts w:ascii="Arial" w:eastAsia="Calibri" w:hAnsi="Arial" w:cs="Arial"/>
        </w:rPr>
        <w:t xml:space="preserve"> zuzuhören als zu reden, Gesagtes auszuhalten. Denn in dem Moment, </w:t>
      </w:r>
      <w:r w:rsidR="00AB5424">
        <w:rPr>
          <w:rFonts w:ascii="Arial" w:eastAsia="Calibri" w:hAnsi="Arial" w:cs="Arial"/>
        </w:rPr>
        <w:t>in dem</w:t>
      </w:r>
      <w:r w:rsidR="00AB5424" w:rsidRPr="00DB0403">
        <w:rPr>
          <w:rFonts w:ascii="Arial" w:eastAsia="Calibri" w:hAnsi="Arial" w:cs="Arial"/>
        </w:rPr>
        <w:t xml:space="preserve"> </w:t>
      </w:r>
      <w:r w:rsidR="00DB0403" w:rsidRPr="00DB0403">
        <w:rPr>
          <w:rFonts w:ascii="Arial" w:eastAsia="Calibri" w:hAnsi="Arial" w:cs="Arial"/>
        </w:rPr>
        <w:t>man zuhört, hat man Verantwortung dafür und Verantwortung wiegt manchmal schwer.</w:t>
      </w:r>
    </w:p>
    <w:p w14:paraId="577FAA7C" w14:textId="0DA833C7" w:rsidR="00DB0403" w:rsidRPr="00DB0403" w:rsidRDefault="00DB0403" w:rsidP="00612A79">
      <w:pPr>
        <w:autoSpaceDE w:val="0"/>
        <w:autoSpaceDN w:val="0"/>
        <w:adjustRightInd w:val="0"/>
        <w:spacing w:after="0" w:line="360" w:lineRule="auto"/>
        <w:ind w:left="705"/>
        <w:rPr>
          <w:rFonts w:ascii="Arial" w:eastAsia="Calibri" w:hAnsi="Arial" w:cs="Arial"/>
        </w:rPr>
      </w:pPr>
      <w:r w:rsidRPr="00DB0403">
        <w:rPr>
          <w:rFonts w:ascii="Arial" w:eastAsia="Calibri" w:hAnsi="Arial" w:cs="Arial"/>
        </w:rPr>
        <w:t xml:space="preserve">Misereor nimmt zusammen mit der Organisation </w:t>
      </w:r>
      <w:r w:rsidR="00612A79">
        <w:rPr>
          <w:rFonts w:ascii="Arial" w:eastAsia="Calibri" w:hAnsi="Arial" w:cs="Arial"/>
        </w:rPr>
        <w:t>‚</w:t>
      </w:r>
      <w:r w:rsidRPr="00DB0403">
        <w:rPr>
          <w:rFonts w:ascii="Arial" w:eastAsia="Calibri" w:hAnsi="Arial" w:cs="Arial"/>
        </w:rPr>
        <w:t xml:space="preserve">Buja </w:t>
      </w:r>
      <w:r w:rsidR="000E7143">
        <w:rPr>
          <w:rFonts w:ascii="Arial" w:eastAsia="Calibri" w:hAnsi="Arial" w:cs="Arial"/>
        </w:rPr>
        <w:t>S</w:t>
      </w:r>
      <w:r w:rsidRPr="00DB0403">
        <w:rPr>
          <w:rFonts w:ascii="Arial" w:eastAsia="Calibri" w:hAnsi="Arial" w:cs="Arial"/>
        </w:rPr>
        <w:t xml:space="preserve">ans </w:t>
      </w:r>
      <w:r w:rsidR="000E7143">
        <w:rPr>
          <w:rFonts w:ascii="Arial" w:eastAsia="Calibri" w:hAnsi="Arial" w:cs="Arial"/>
        </w:rPr>
        <w:t>T</w:t>
      </w:r>
      <w:r w:rsidRPr="00DB0403">
        <w:rPr>
          <w:rFonts w:ascii="Arial" w:eastAsia="Calibri" w:hAnsi="Arial" w:cs="Arial"/>
        </w:rPr>
        <w:t>abou</w:t>
      </w:r>
      <w:r w:rsidR="00612A79">
        <w:rPr>
          <w:rFonts w:ascii="Arial" w:eastAsia="Calibri" w:hAnsi="Arial" w:cs="Arial"/>
        </w:rPr>
        <w:t>‘</w:t>
      </w:r>
      <w:r w:rsidRPr="00DB0403">
        <w:rPr>
          <w:rFonts w:ascii="Arial" w:eastAsia="Calibri" w:hAnsi="Arial" w:cs="Arial"/>
        </w:rPr>
        <w:t xml:space="preserve"> Verantwortung sehr ernst. </w:t>
      </w:r>
    </w:p>
    <w:p w14:paraId="57BC2C64" w14:textId="573C7631" w:rsidR="00DB0403" w:rsidRPr="00DB0403" w:rsidRDefault="00DB0403" w:rsidP="00612A79">
      <w:pPr>
        <w:autoSpaceDE w:val="0"/>
        <w:autoSpaceDN w:val="0"/>
        <w:adjustRightInd w:val="0"/>
        <w:spacing w:after="0" w:line="360" w:lineRule="auto"/>
        <w:ind w:left="705"/>
        <w:rPr>
          <w:rFonts w:ascii="Arial" w:eastAsia="Calibri" w:hAnsi="Arial" w:cs="Arial"/>
        </w:rPr>
      </w:pPr>
      <w:r w:rsidRPr="00DB0403">
        <w:rPr>
          <w:rFonts w:ascii="Arial" w:eastAsia="Calibri" w:hAnsi="Arial" w:cs="Arial"/>
        </w:rPr>
        <w:t>So schaffen sie gezielt Räume zum Austausch, zur Aufarbeitung, obwohl es sicher einfacher wäre</w:t>
      </w:r>
      <w:r w:rsidR="00B77883">
        <w:rPr>
          <w:rFonts w:ascii="Arial" w:eastAsia="Calibri" w:hAnsi="Arial" w:cs="Arial"/>
        </w:rPr>
        <w:t>,</w:t>
      </w:r>
      <w:r w:rsidRPr="00DB0403">
        <w:rPr>
          <w:rFonts w:ascii="Arial" w:eastAsia="Calibri" w:hAnsi="Arial" w:cs="Arial"/>
        </w:rPr>
        <w:t xml:space="preserve"> wegzu</w:t>
      </w:r>
      <w:r w:rsidR="00612A79">
        <w:rPr>
          <w:rFonts w:ascii="Arial" w:eastAsia="Calibri" w:hAnsi="Arial" w:cs="Arial"/>
        </w:rPr>
        <w:t>schauen</w:t>
      </w:r>
      <w:r w:rsidRPr="00DB0403">
        <w:rPr>
          <w:rFonts w:ascii="Arial" w:eastAsia="Calibri" w:hAnsi="Arial" w:cs="Arial"/>
        </w:rPr>
        <w:t xml:space="preserve">. </w:t>
      </w:r>
    </w:p>
    <w:p w14:paraId="31CBA121" w14:textId="3360B5E7" w:rsidR="00A42AE5" w:rsidRDefault="00A72AB9" w:rsidP="00612A79">
      <w:pPr>
        <w:autoSpaceDE w:val="0"/>
        <w:autoSpaceDN w:val="0"/>
        <w:adjustRightInd w:val="0"/>
        <w:spacing w:after="0" w:line="360" w:lineRule="auto"/>
        <w:ind w:left="705"/>
        <w:rPr>
          <w:rFonts w:ascii="Arial" w:eastAsia="Calibri" w:hAnsi="Arial" w:cs="Arial"/>
        </w:rPr>
      </w:pPr>
      <w:r>
        <w:rPr>
          <w:rFonts w:ascii="Arial" w:eastAsia="Calibri" w:hAnsi="Arial" w:cs="Arial"/>
        </w:rPr>
        <w:t>We</w:t>
      </w:r>
      <w:r w:rsidR="00A42AE5">
        <w:rPr>
          <w:rFonts w:ascii="Arial" w:eastAsia="Calibri" w:hAnsi="Arial" w:cs="Arial"/>
        </w:rPr>
        <w:t>gschauen</w:t>
      </w:r>
      <w:r w:rsidR="00DB0403" w:rsidRPr="00DB0403">
        <w:rPr>
          <w:rFonts w:ascii="Arial" w:eastAsia="Calibri" w:hAnsi="Arial" w:cs="Arial"/>
        </w:rPr>
        <w:t>, Verantwortung liegen lassen</w:t>
      </w:r>
      <w:r w:rsidR="00DB0403" w:rsidRPr="00CF42D7">
        <w:rPr>
          <w:rFonts w:ascii="Arial" w:eastAsia="Calibri" w:hAnsi="Arial" w:cs="Arial"/>
        </w:rPr>
        <w:t>.</w:t>
      </w:r>
    </w:p>
    <w:p w14:paraId="42E9AD8F" w14:textId="77777777" w:rsidR="00E2221B" w:rsidRDefault="00E2221B" w:rsidP="00E2221B">
      <w:pPr>
        <w:autoSpaceDE w:val="0"/>
        <w:autoSpaceDN w:val="0"/>
        <w:adjustRightInd w:val="0"/>
        <w:spacing w:after="0" w:line="360" w:lineRule="auto"/>
        <w:rPr>
          <w:rFonts w:ascii="Arial" w:eastAsia="Calibri" w:hAnsi="Arial" w:cs="Arial"/>
        </w:rPr>
      </w:pPr>
    </w:p>
    <w:p w14:paraId="07F0113B" w14:textId="65506F6F" w:rsidR="00E2221B" w:rsidRPr="00E2221B" w:rsidRDefault="00E2221B" w:rsidP="00E2221B">
      <w:pPr>
        <w:autoSpaceDE w:val="0"/>
        <w:autoSpaceDN w:val="0"/>
        <w:adjustRightInd w:val="0"/>
        <w:spacing w:after="0" w:line="360" w:lineRule="auto"/>
        <w:rPr>
          <w:rFonts w:ascii="Arial" w:eastAsia="Calibri" w:hAnsi="Arial" w:cs="Arial"/>
          <w:b/>
          <w:bCs/>
        </w:rPr>
      </w:pPr>
      <w:r w:rsidRPr="00E2221B">
        <w:rPr>
          <w:rFonts w:ascii="Arial" w:eastAsia="Calibri" w:hAnsi="Arial" w:cs="Arial"/>
          <w:b/>
          <w:bCs/>
        </w:rPr>
        <w:t>Meditation</w:t>
      </w:r>
    </w:p>
    <w:p w14:paraId="286A08D9" w14:textId="1646AECC" w:rsidR="00141801" w:rsidRDefault="00FE457C" w:rsidP="00FE457C">
      <w:pPr>
        <w:autoSpaceDE w:val="0"/>
        <w:autoSpaceDN w:val="0"/>
        <w:adjustRightInd w:val="0"/>
        <w:spacing w:after="0" w:line="360" w:lineRule="auto"/>
        <w:ind w:left="705" w:hanging="705"/>
        <w:rPr>
          <w:rFonts w:ascii="Arial" w:eastAsia="Calibri" w:hAnsi="Arial" w:cs="Arial"/>
        </w:rPr>
      </w:pPr>
      <w:r w:rsidRPr="00FE457C">
        <w:rPr>
          <w:rFonts w:ascii="Arial" w:eastAsia="Calibri" w:hAnsi="Arial" w:cs="Arial"/>
          <w:b/>
          <w:bCs/>
        </w:rPr>
        <w:t>S</w:t>
      </w:r>
      <w:r>
        <w:rPr>
          <w:rFonts w:ascii="Arial" w:eastAsia="Calibri" w:hAnsi="Arial" w:cs="Arial"/>
        </w:rPr>
        <w:tab/>
      </w:r>
      <w:r w:rsidR="00A42AE5">
        <w:rPr>
          <w:rFonts w:ascii="Arial" w:eastAsia="Calibri" w:hAnsi="Arial" w:cs="Arial"/>
        </w:rPr>
        <w:t xml:space="preserve">Wie ist das bei mir? Schaue </w:t>
      </w:r>
      <w:r w:rsidR="00DB0403" w:rsidRPr="00DB0403">
        <w:rPr>
          <w:rFonts w:ascii="Arial" w:eastAsia="Calibri" w:hAnsi="Arial" w:cs="Arial"/>
        </w:rPr>
        <w:t xml:space="preserve">ich weg, </w:t>
      </w:r>
      <w:r w:rsidR="00A42AE5">
        <w:rPr>
          <w:rFonts w:ascii="Arial" w:eastAsia="Calibri" w:hAnsi="Arial" w:cs="Arial"/>
        </w:rPr>
        <w:t xml:space="preserve">wo </w:t>
      </w:r>
      <w:r w:rsidR="00DB0403" w:rsidRPr="00DB0403">
        <w:rPr>
          <w:rFonts w:ascii="Arial" w:eastAsia="Calibri" w:hAnsi="Arial" w:cs="Arial"/>
        </w:rPr>
        <w:t>ich Verantwortung tragen könnte?</w:t>
      </w:r>
    </w:p>
    <w:p w14:paraId="6A7508A6" w14:textId="30AC7C7C" w:rsidR="003A1372" w:rsidRDefault="00DB0403" w:rsidP="00612A79">
      <w:pPr>
        <w:autoSpaceDE w:val="0"/>
        <w:autoSpaceDN w:val="0"/>
        <w:adjustRightInd w:val="0"/>
        <w:spacing w:after="0" w:line="360" w:lineRule="auto"/>
        <w:ind w:left="705"/>
        <w:rPr>
          <w:rFonts w:ascii="Arial" w:eastAsia="Calibri" w:hAnsi="Arial" w:cs="Arial"/>
        </w:rPr>
      </w:pPr>
      <w:r w:rsidRPr="00DB0403">
        <w:rPr>
          <w:rFonts w:ascii="Arial" w:eastAsia="Calibri" w:hAnsi="Arial" w:cs="Arial"/>
        </w:rPr>
        <w:t>Habe ich den Mut, Verantwortung zu übernehmen?</w:t>
      </w:r>
    </w:p>
    <w:p w14:paraId="6A0AAC39" w14:textId="6FE5BF69" w:rsidR="00A25582" w:rsidRDefault="00A25582" w:rsidP="00612A79">
      <w:pPr>
        <w:autoSpaceDE w:val="0"/>
        <w:autoSpaceDN w:val="0"/>
        <w:adjustRightInd w:val="0"/>
        <w:spacing w:after="0" w:line="360" w:lineRule="auto"/>
        <w:ind w:left="705"/>
        <w:rPr>
          <w:rFonts w:ascii="Arial" w:eastAsia="Calibri" w:hAnsi="Arial" w:cs="Arial"/>
        </w:rPr>
      </w:pPr>
      <w:r>
        <w:rPr>
          <w:rFonts w:ascii="Arial" w:eastAsia="Calibri" w:hAnsi="Arial" w:cs="Arial"/>
        </w:rPr>
        <w:t>Wo trage ich Verantwortung?</w:t>
      </w:r>
    </w:p>
    <w:p w14:paraId="0FF50289" w14:textId="77777777" w:rsidR="00E2221B" w:rsidRDefault="00E2221B" w:rsidP="00612A79">
      <w:pPr>
        <w:autoSpaceDE w:val="0"/>
        <w:autoSpaceDN w:val="0"/>
        <w:adjustRightInd w:val="0"/>
        <w:spacing w:after="0" w:line="360" w:lineRule="auto"/>
        <w:ind w:left="705"/>
        <w:rPr>
          <w:rFonts w:ascii="Arial" w:eastAsia="Calibri" w:hAnsi="Arial" w:cs="Arial"/>
        </w:rPr>
      </w:pPr>
    </w:p>
    <w:p w14:paraId="6F37213B" w14:textId="450D2FE5" w:rsidR="00E2221B" w:rsidRPr="00E2221B" w:rsidRDefault="00E2221B" w:rsidP="00612A79">
      <w:pPr>
        <w:autoSpaceDE w:val="0"/>
        <w:autoSpaceDN w:val="0"/>
        <w:adjustRightInd w:val="0"/>
        <w:spacing w:after="0" w:line="360" w:lineRule="auto"/>
        <w:ind w:left="705"/>
        <w:rPr>
          <w:rFonts w:ascii="Arial" w:eastAsia="Calibri" w:hAnsi="Arial" w:cs="Arial"/>
          <w:i/>
          <w:iCs/>
        </w:rPr>
      </w:pPr>
      <w:r w:rsidRPr="00E2221B">
        <w:rPr>
          <w:rFonts w:ascii="Arial" w:eastAsia="Calibri" w:hAnsi="Arial" w:cs="Arial"/>
          <w:i/>
          <w:iCs/>
        </w:rPr>
        <w:t>Stille</w:t>
      </w:r>
    </w:p>
    <w:p w14:paraId="4EA032A8" w14:textId="77777777" w:rsidR="00DB0403" w:rsidRDefault="00DB0403" w:rsidP="00DB0403">
      <w:pPr>
        <w:autoSpaceDE w:val="0"/>
        <w:autoSpaceDN w:val="0"/>
        <w:adjustRightInd w:val="0"/>
        <w:spacing w:after="0" w:line="360" w:lineRule="auto"/>
        <w:rPr>
          <w:rFonts w:ascii="Arial" w:eastAsia="Calibri" w:hAnsi="Arial" w:cs="Arial"/>
          <w:b/>
          <w:bCs/>
        </w:rPr>
      </w:pPr>
    </w:p>
    <w:p w14:paraId="70478DEA" w14:textId="77777777" w:rsidR="00450E79" w:rsidRDefault="00450E79">
      <w:pPr>
        <w:spacing w:after="200" w:line="276" w:lineRule="auto"/>
        <w:rPr>
          <w:rFonts w:ascii="Arial" w:eastAsia="Calibri" w:hAnsi="Arial" w:cs="Arial"/>
          <w:b/>
          <w:bCs/>
        </w:rPr>
      </w:pPr>
      <w:r>
        <w:rPr>
          <w:rFonts w:ascii="Arial" w:eastAsia="Calibri" w:hAnsi="Arial" w:cs="Arial"/>
          <w:b/>
          <w:bCs/>
        </w:rPr>
        <w:br w:type="page"/>
      </w:r>
    </w:p>
    <w:p w14:paraId="2A36CCDC" w14:textId="031C5077" w:rsidR="00B918D2" w:rsidRPr="0039640B" w:rsidRDefault="00A129C6" w:rsidP="00B918D2">
      <w:pPr>
        <w:autoSpaceDE w:val="0"/>
        <w:autoSpaceDN w:val="0"/>
        <w:adjustRightInd w:val="0"/>
        <w:spacing w:after="0" w:line="360" w:lineRule="auto"/>
        <w:rPr>
          <w:rFonts w:ascii="Arial" w:eastAsia="Calibri" w:hAnsi="Arial" w:cs="Arial"/>
          <w:b/>
          <w:bCs/>
        </w:rPr>
      </w:pPr>
      <w:r>
        <w:rPr>
          <w:rFonts w:ascii="Arial" w:eastAsia="Calibri" w:hAnsi="Arial" w:cs="Arial"/>
          <w:b/>
          <w:bCs/>
        </w:rPr>
        <w:lastRenderedPageBreak/>
        <w:t>Bericht aus Burundi</w:t>
      </w:r>
    </w:p>
    <w:p w14:paraId="1F1AC9F4" w14:textId="3FD893DD" w:rsidR="00E60415" w:rsidRPr="00E60415" w:rsidRDefault="00FE457C" w:rsidP="00E60415">
      <w:pPr>
        <w:autoSpaceDE w:val="0"/>
        <w:autoSpaceDN w:val="0"/>
        <w:adjustRightInd w:val="0"/>
        <w:spacing w:after="0" w:line="360" w:lineRule="auto"/>
        <w:ind w:left="708" w:hanging="708"/>
        <w:rPr>
          <w:rFonts w:ascii="Arial" w:eastAsia="Calibri" w:hAnsi="Arial" w:cs="Arial"/>
        </w:rPr>
      </w:pPr>
      <w:r w:rsidRPr="00FE457C">
        <w:rPr>
          <w:rFonts w:ascii="Arial" w:eastAsia="Calibri" w:hAnsi="Arial" w:cs="Arial"/>
          <w:b/>
          <w:bCs/>
        </w:rPr>
        <w:t>L</w:t>
      </w:r>
      <w:r w:rsidR="0040380B">
        <w:rPr>
          <w:rFonts w:ascii="Arial" w:eastAsia="Calibri" w:hAnsi="Arial" w:cs="Arial"/>
        </w:rPr>
        <w:tab/>
      </w:r>
      <w:r w:rsidR="00E60415">
        <w:rPr>
          <w:rFonts w:ascii="Arial" w:eastAsia="Calibri" w:hAnsi="Arial" w:cs="Arial"/>
        </w:rPr>
        <w:t>‚</w:t>
      </w:r>
      <w:r w:rsidR="00E60415" w:rsidRPr="00E60415">
        <w:rPr>
          <w:rFonts w:ascii="Arial" w:eastAsia="Calibri" w:hAnsi="Arial" w:cs="Arial"/>
        </w:rPr>
        <w:t xml:space="preserve">Buja </w:t>
      </w:r>
      <w:r w:rsidR="0089781C">
        <w:rPr>
          <w:rFonts w:ascii="Arial" w:eastAsia="Calibri" w:hAnsi="Arial" w:cs="Arial"/>
        </w:rPr>
        <w:t>S</w:t>
      </w:r>
      <w:r w:rsidR="00E60415" w:rsidRPr="00E60415">
        <w:rPr>
          <w:rFonts w:ascii="Arial" w:eastAsia="Calibri" w:hAnsi="Arial" w:cs="Arial"/>
        </w:rPr>
        <w:t xml:space="preserve">ans </w:t>
      </w:r>
      <w:r w:rsidR="0089781C">
        <w:rPr>
          <w:rFonts w:ascii="Arial" w:eastAsia="Calibri" w:hAnsi="Arial" w:cs="Arial"/>
        </w:rPr>
        <w:t>T</w:t>
      </w:r>
      <w:r w:rsidR="00E60415" w:rsidRPr="00E60415">
        <w:rPr>
          <w:rFonts w:ascii="Arial" w:eastAsia="Calibri" w:hAnsi="Arial" w:cs="Arial"/>
        </w:rPr>
        <w:t>abou</w:t>
      </w:r>
      <w:r w:rsidR="00E60415">
        <w:rPr>
          <w:rFonts w:ascii="Arial" w:eastAsia="Calibri" w:hAnsi="Arial" w:cs="Arial"/>
        </w:rPr>
        <w:t>‘</w:t>
      </w:r>
      <w:r w:rsidR="00E60415" w:rsidRPr="00E60415">
        <w:rPr>
          <w:rFonts w:ascii="Arial" w:eastAsia="Calibri" w:hAnsi="Arial" w:cs="Arial"/>
        </w:rPr>
        <w:t xml:space="preserve">, eine Organisation, die eine Theaterbühne schafft. </w:t>
      </w:r>
    </w:p>
    <w:p w14:paraId="797567C9" w14:textId="0E18560F" w:rsidR="00E60415" w:rsidRPr="00E60415" w:rsidRDefault="00E60415" w:rsidP="00334786">
      <w:pPr>
        <w:autoSpaceDE w:val="0"/>
        <w:autoSpaceDN w:val="0"/>
        <w:adjustRightInd w:val="0"/>
        <w:spacing w:after="0" w:line="360" w:lineRule="auto"/>
        <w:ind w:left="708"/>
        <w:rPr>
          <w:rFonts w:ascii="Arial" w:eastAsia="Calibri" w:hAnsi="Arial" w:cs="Arial"/>
        </w:rPr>
      </w:pPr>
      <w:r w:rsidRPr="00E60415">
        <w:rPr>
          <w:rFonts w:ascii="Arial" w:eastAsia="Calibri" w:hAnsi="Arial" w:cs="Arial"/>
        </w:rPr>
        <w:t>Freddy Sabimbona</w:t>
      </w:r>
      <w:r>
        <w:rPr>
          <w:rFonts w:ascii="Arial" w:eastAsia="Calibri" w:hAnsi="Arial" w:cs="Arial"/>
        </w:rPr>
        <w:t xml:space="preserve">, </w:t>
      </w:r>
      <w:r w:rsidRPr="00E60415">
        <w:rPr>
          <w:rFonts w:ascii="Arial" w:eastAsia="Calibri" w:hAnsi="Arial" w:cs="Arial"/>
        </w:rPr>
        <w:t>Leiter der Organisation</w:t>
      </w:r>
      <w:r>
        <w:rPr>
          <w:rFonts w:ascii="Arial" w:eastAsia="Calibri" w:hAnsi="Arial" w:cs="Arial"/>
        </w:rPr>
        <w:t>,</w:t>
      </w:r>
      <w:r w:rsidRPr="00E60415">
        <w:rPr>
          <w:rFonts w:ascii="Arial" w:eastAsia="Calibri" w:hAnsi="Arial" w:cs="Arial"/>
        </w:rPr>
        <w:t xml:space="preserve"> sagte dazu: „Auf der Bühne in Burundi kann man alles sagen und darstellen und es gibt Meinungsfreiheit, wohingegen das abseits der Bühne nicht möglich ist.“ Jugendliche, die den Mut aufbringen, sich auf die Bühne zu stellen</w:t>
      </w:r>
      <w:r w:rsidR="00341B6E">
        <w:rPr>
          <w:rFonts w:ascii="Arial" w:eastAsia="Calibri" w:hAnsi="Arial" w:cs="Arial"/>
        </w:rPr>
        <w:t xml:space="preserve">, </w:t>
      </w:r>
      <w:r w:rsidRPr="00E60415">
        <w:rPr>
          <w:rFonts w:ascii="Arial" w:eastAsia="Calibri" w:hAnsi="Arial" w:cs="Arial"/>
        </w:rPr>
        <w:t>um Geschichte aufzuarbeiten, um Geschichte zu erfahren</w:t>
      </w:r>
      <w:r w:rsidR="00341B6E">
        <w:rPr>
          <w:rFonts w:ascii="Arial" w:eastAsia="Calibri" w:hAnsi="Arial" w:cs="Arial"/>
        </w:rPr>
        <w:t>. Gerade</w:t>
      </w:r>
      <w:r w:rsidRPr="00E60415">
        <w:rPr>
          <w:rFonts w:ascii="Arial" w:eastAsia="Calibri" w:hAnsi="Arial" w:cs="Arial"/>
        </w:rPr>
        <w:t>, weil zu</w:t>
      </w:r>
      <w:r w:rsidR="00B77883">
        <w:rPr>
          <w:rFonts w:ascii="Arial" w:eastAsia="Calibri" w:hAnsi="Arial" w:cs="Arial"/>
        </w:rPr>
        <w:t xml:space="preserve"> H</w:t>
      </w:r>
      <w:r w:rsidRPr="00E60415">
        <w:rPr>
          <w:rFonts w:ascii="Arial" w:eastAsia="Calibri" w:hAnsi="Arial" w:cs="Arial"/>
        </w:rPr>
        <w:t>ause nicht offen darüber geredet wird</w:t>
      </w:r>
      <w:r w:rsidR="008A28DB">
        <w:rPr>
          <w:rFonts w:ascii="Arial" w:eastAsia="Calibri" w:hAnsi="Arial" w:cs="Arial"/>
        </w:rPr>
        <w:t>. D</w:t>
      </w:r>
      <w:r w:rsidRPr="00E60415">
        <w:rPr>
          <w:rFonts w:ascii="Arial" w:eastAsia="Calibri" w:hAnsi="Arial" w:cs="Arial"/>
        </w:rPr>
        <w:t>iese Theaterbühne</w:t>
      </w:r>
      <w:r w:rsidR="00D361AB">
        <w:rPr>
          <w:rFonts w:ascii="Arial" w:eastAsia="Calibri" w:hAnsi="Arial" w:cs="Arial"/>
        </w:rPr>
        <w:t xml:space="preserve"> </w:t>
      </w:r>
      <w:r w:rsidR="00711B39">
        <w:rPr>
          <w:rFonts w:ascii="Arial" w:eastAsia="Calibri" w:hAnsi="Arial" w:cs="Arial"/>
        </w:rPr>
        <w:t>ermöglicht</w:t>
      </w:r>
      <w:r w:rsidRPr="00E60415">
        <w:rPr>
          <w:rFonts w:ascii="Arial" w:eastAsia="Calibri" w:hAnsi="Arial" w:cs="Arial"/>
        </w:rPr>
        <w:t xml:space="preserve"> es, dass Jugendliche sich ihrer Angst stellen und ein Raum der Toleranz</w:t>
      </w:r>
      <w:r w:rsidR="008A28DB">
        <w:rPr>
          <w:rFonts w:ascii="Arial" w:eastAsia="Calibri" w:hAnsi="Arial" w:cs="Arial"/>
        </w:rPr>
        <w:t xml:space="preserve"> geschaffen wird. E</w:t>
      </w:r>
      <w:r w:rsidRPr="00E60415">
        <w:rPr>
          <w:rFonts w:ascii="Arial" w:eastAsia="Calibri" w:hAnsi="Arial" w:cs="Arial"/>
        </w:rPr>
        <w:t xml:space="preserve">in Raum, in dem die gemeinsame Geschichte </w:t>
      </w:r>
      <w:r w:rsidR="00AB3178">
        <w:rPr>
          <w:rFonts w:ascii="Arial" w:eastAsia="Calibri" w:hAnsi="Arial" w:cs="Arial"/>
        </w:rPr>
        <w:t xml:space="preserve">thematisiert </w:t>
      </w:r>
      <w:r w:rsidRPr="00E60415">
        <w:rPr>
          <w:rFonts w:ascii="Arial" w:eastAsia="Calibri" w:hAnsi="Arial" w:cs="Arial"/>
        </w:rPr>
        <w:t>wird. „</w:t>
      </w:r>
      <w:proofErr w:type="spellStart"/>
      <w:r w:rsidRPr="00E60415">
        <w:rPr>
          <w:rFonts w:ascii="Arial" w:eastAsia="Calibri" w:hAnsi="Arial" w:cs="Arial"/>
        </w:rPr>
        <w:t>You</w:t>
      </w:r>
      <w:proofErr w:type="spellEnd"/>
      <w:r w:rsidRPr="00E60415">
        <w:rPr>
          <w:rFonts w:ascii="Arial" w:eastAsia="Calibri" w:hAnsi="Arial" w:cs="Arial"/>
        </w:rPr>
        <w:t xml:space="preserve"> </w:t>
      </w:r>
      <w:proofErr w:type="spellStart"/>
      <w:r w:rsidRPr="00E60415">
        <w:rPr>
          <w:rFonts w:ascii="Arial" w:eastAsia="Calibri" w:hAnsi="Arial" w:cs="Arial"/>
        </w:rPr>
        <w:t>cannot</w:t>
      </w:r>
      <w:proofErr w:type="spellEnd"/>
      <w:r w:rsidRPr="00E60415">
        <w:rPr>
          <w:rFonts w:ascii="Arial" w:eastAsia="Calibri" w:hAnsi="Arial" w:cs="Arial"/>
        </w:rPr>
        <w:t xml:space="preserve"> </w:t>
      </w:r>
      <w:proofErr w:type="spellStart"/>
      <w:r w:rsidRPr="00E60415">
        <w:rPr>
          <w:rFonts w:ascii="Arial" w:eastAsia="Calibri" w:hAnsi="Arial" w:cs="Arial"/>
        </w:rPr>
        <w:t>say</w:t>
      </w:r>
      <w:proofErr w:type="spellEnd"/>
      <w:r w:rsidRPr="00E60415">
        <w:rPr>
          <w:rFonts w:ascii="Arial" w:eastAsia="Calibri" w:hAnsi="Arial" w:cs="Arial"/>
        </w:rPr>
        <w:t xml:space="preserve">: </w:t>
      </w:r>
      <w:proofErr w:type="spellStart"/>
      <w:r w:rsidRPr="00E60415">
        <w:rPr>
          <w:rFonts w:ascii="Arial" w:eastAsia="Calibri" w:hAnsi="Arial" w:cs="Arial"/>
        </w:rPr>
        <w:t>It</w:t>
      </w:r>
      <w:r w:rsidR="00B77883">
        <w:rPr>
          <w:rFonts w:ascii="Arial" w:eastAsia="Calibri" w:hAnsi="Arial" w:cs="Arial"/>
        </w:rPr>
        <w:t>´</w:t>
      </w:r>
      <w:r w:rsidRPr="00E60415">
        <w:rPr>
          <w:rFonts w:ascii="Arial" w:eastAsia="Calibri" w:hAnsi="Arial" w:cs="Arial"/>
        </w:rPr>
        <w:t>s</w:t>
      </w:r>
      <w:proofErr w:type="spellEnd"/>
      <w:r w:rsidRPr="00E60415">
        <w:rPr>
          <w:rFonts w:ascii="Arial" w:eastAsia="Calibri" w:hAnsi="Arial" w:cs="Arial"/>
        </w:rPr>
        <w:t xml:space="preserve"> not </w:t>
      </w:r>
      <w:proofErr w:type="spellStart"/>
      <w:r w:rsidRPr="00E60415">
        <w:rPr>
          <w:rFonts w:ascii="Arial" w:eastAsia="Calibri" w:hAnsi="Arial" w:cs="Arial"/>
        </w:rPr>
        <w:t>my</w:t>
      </w:r>
      <w:proofErr w:type="spellEnd"/>
      <w:r w:rsidRPr="00E60415">
        <w:rPr>
          <w:rFonts w:ascii="Arial" w:eastAsia="Calibri" w:hAnsi="Arial" w:cs="Arial"/>
        </w:rPr>
        <w:t xml:space="preserve"> </w:t>
      </w:r>
      <w:proofErr w:type="spellStart"/>
      <w:r w:rsidRPr="00E60415">
        <w:rPr>
          <w:rFonts w:ascii="Arial" w:eastAsia="Calibri" w:hAnsi="Arial" w:cs="Arial"/>
        </w:rPr>
        <w:t>story</w:t>
      </w:r>
      <w:proofErr w:type="spellEnd"/>
      <w:r w:rsidRPr="00E60415">
        <w:rPr>
          <w:rFonts w:ascii="Arial" w:eastAsia="Calibri" w:hAnsi="Arial" w:cs="Arial"/>
        </w:rPr>
        <w:t xml:space="preserve">!“ </w:t>
      </w:r>
      <w:r w:rsidR="00AB3178">
        <w:rPr>
          <w:rFonts w:ascii="Arial" w:eastAsia="Calibri" w:hAnsi="Arial" w:cs="Arial"/>
        </w:rPr>
        <w:t xml:space="preserve">sagt </w:t>
      </w:r>
      <w:r w:rsidRPr="00E60415">
        <w:rPr>
          <w:rFonts w:ascii="Arial" w:eastAsia="Calibri" w:hAnsi="Arial" w:cs="Arial"/>
        </w:rPr>
        <w:t>Freddy Sabimbona</w:t>
      </w:r>
      <w:r w:rsidR="00352AC0">
        <w:rPr>
          <w:rFonts w:ascii="Arial" w:eastAsia="Calibri" w:hAnsi="Arial" w:cs="Arial"/>
        </w:rPr>
        <w:t>: D</w:t>
      </w:r>
      <w:r w:rsidRPr="00E60415">
        <w:rPr>
          <w:rFonts w:ascii="Arial" w:eastAsia="Calibri" w:hAnsi="Arial" w:cs="Arial"/>
        </w:rPr>
        <w:t xml:space="preserve">u kannst nicht sagen, das ist nicht meine Geschichte! </w:t>
      </w:r>
    </w:p>
    <w:p w14:paraId="35D33181" w14:textId="1491AAEF" w:rsidR="0040380B" w:rsidRDefault="00E60415" w:rsidP="00BB740B">
      <w:pPr>
        <w:autoSpaceDE w:val="0"/>
        <w:autoSpaceDN w:val="0"/>
        <w:adjustRightInd w:val="0"/>
        <w:spacing w:after="0" w:line="360" w:lineRule="auto"/>
        <w:ind w:left="708"/>
        <w:rPr>
          <w:rFonts w:ascii="Arial" w:eastAsia="Calibri" w:hAnsi="Arial" w:cs="Arial"/>
        </w:rPr>
      </w:pPr>
      <w:r w:rsidRPr="00E60415">
        <w:rPr>
          <w:rFonts w:ascii="Arial" w:eastAsia="Calibri" w:hAnsi="Arial" w:cs="Arial"/>
        </w:rPr>
        <w:t xml:space="preserve">Und genau diese Erkenntnis ist es, </w:t>
      </w:r>
      <w:r w:rsidR="00352AC0">
        <w:rPr>
          <w:rFonts w:ascii="Arial" w:eastAsia="Calibri" w:hAnsi="Arial" w:cs="Arial"/>
        </w:rPr>
        <w:t xml:space="preserve">die </w:t>
      </w:r>
      <w:r w:rsidRPr="00E60415">
        <w:rPr>
          <w:rFonts w:ascii="Arial" w:eastAsia="Calibri" w:hAnsi="Arial" w:cs="Arial"/>
        </w:rPr>
        <w:t xml:space="preserve">die Jugendlichen dazu bringt, weiterzumachen, weiterzugehen und sich auf die Bühne zu stellen, obwohl es nicht einfach ist. </w:t>
      </w:r>
      <w:r w:rsidR="00AD334A">
        <w:rPr>
          <w:rFonts w:ascii="Arial" w:eastAsia="Calibri" w:hAnsi="Arial" w:cs="Arial"/>
        </w:rPr>
        <w:t xml:space="preserve">Eine Schauspielerin erzählt: </w:t>
      </w:r>
      <w:r w:rsidRPr="00E60415">
        <w:rPr>
          <w:rFonts w:ascii="Arial" w:eastAsia="Calibri" w:hAnsi="Arial" w:cs="Arial"/>
        </w:rPr>
        <w:t>„Ich versetz</w:t>
      </w:r>
      <w:r w:rsidR="003A1F81">
        <w:rPr>
          <w:rFonts w:ascii="Arial" w:eastAsia="Calibri" w:hAnsi="Arial" w:cs="Arial"/>
        </w:rPr>
        <w:t>e</w:t>
      </w:r>
      <w:r w:rsidRPr="00E60415">
        <w:rPr>
          <w:rFonts w:ascii="Arial" w:eastAsia="Calibri" w:hAnsi="Arial" w:cs="Arial"/>
        </w:rPr>
        <w:t xml:space="preserve"> mich beim Spielen in die Rolle meiner Eltern hinein - merke, dass dies das ist, was meine Eltern erlebt haben. Das ist herausfordernd und kostet viel Energie, aber hilft auch für ein intergenerationelles Verständnis.“</w:t>
      </w:r>
    </w:p>
    <w:p w14:paraId="4A389ACF" w14:textId="77777777" w:rsidR="00450E79" w:rsidRDefault="00450E79" w:rsidP="00CC3EFB">
      <w:pPr>
        <w:autoSpaceDE w:val="0"/>
        <w:autoSpaceDN w:val="0"/>
        <w:adjustRightInd w:val="0"/>
        <w:spacing w:after="0" w:line="360" w:lineRule="auto"/>
        <w:rPr>
          <w:rFonts w:ascii="Arial" w:eastAsia="Calibri" w:hAnsi="Arial" w:cs="Arial"/>
          <w:b/>
          <w:bCs/>
        </w:rPr>
      </w:pPr>
    </w:p>
    <w:p w14:paraId="4C307930" w14:textId="041C3C0E" w:rsidR="00CC3EFB" w:rsidRPr="0039640B" w:rsidRDefault="00595763" w:rsidP="00CC3EFB">
      <w:pPr>
        <w:autoSpaceDE w:val="0"/>
        <w:autoSpaceDN w:val="0"/>
        <w:adjustRightInd w:val="0"/>
        <w:spacing w:after="0" w:line="360" w:lineRule="auto"/>
        <w:rPr>
          <w:rFonts w:ascii="Arial" w:eastAsia="Calibri" w:hAnsi="Arial" w:cs="Arial"/>
          <w:b/>
          <w:bCs/>
        </w:rPr>
      </w:pPr>
      <w:r>
        <w:rPr>
          <w:rFonts w:ascii="Arial" w:eastAsia="Calibri" w:hAnsi="Arial" w:cs="Arial"/>
          <w:b/>
          <w:bCs/>
        </w:rPr>
        <w:t>Fürbitten</w:t>
      </w:r>
    </w:p>
    <w:p w14:paraId="269B85C9" w14:textId="416F6376" w:rsidR="00A045CE" w:rsidRPr="005907DB" w:rsidRDefault="00995318" w:rsidP="00995318">
      <w:pPr>
        <w:autoSpaceDE w:val="0"/>
        <w:autoSpaceDN w:val="0"/>
        <w:adjustRightInd w:val="0"/>
        <w:spacing w:after="0" w:line="360" w:lineRule="auto"/>
        <w:ind w:left="705" w:hanging="705"/>
        <w:rPr>
          <w:rFonts w:ascii="Arial" w:eastAsia="Calibri" w:hAnsi="Arial" w:cs="Arial"/>
        </w:rPr>
      </w:pPr>
      <w:r w:rsidRPr="00995318">
        <w:rPr>
          <w:rFonts w:ascii="Arial" w:eastAsia="Calibri" w:hAnsi="Arial" w:cs="Arial"/>
          <w:b/>
          <w:bCs/>
        </w:rPr>
        <w:t>S</w:t>
      </w:r>
      <w:r>
        <w:rPr>
          <w:rFonts w:ascii="Arial" w:eastAsia="Calibri" w:hAnsi="Arial" w:cs="Arial"/>
          <w:b/>
          <w:bCs/>
        </w:rPr>
        <w:tab/>
      </w:r>
      <w:r w:rsidRPr="005907DB">
        <w:rPr>
          <w:rFonts w:ascii="Arial" w:eastAsia="Calibri" w:hAnsi="Arial" w:cs="Arial"/>
        </w:rPr>
        <w:t xml:space="preserve">Guter Gott, hilf den Jugendlichen in Burundi, diesen Mut zu behalten und </w:t>
      </w:r>
      <w:r w:rsidR="00A36D86">
        <w:rPr>
          <w:rFonts w:ascii="Arial" w:eastAsia="Calibri" w:hAnsi="Arial" w:cs="Arial"/>
        </w:rPr>
        <w:t>unterstütze sie</w:t>
      </w:r>
      <w:r w:rsidR="00A36D86" w:rsidRPr="005907DB">
        <w:rPr>
          <w:rFonts w:ascii="Arial" w:eastAsia="Calibri" w:hAnsi="Arial" w:cs="Arial"/>
        </w:rPr>
        <w:t xml:space="preserve"> </w:t>
      </w:r>
      <w:r w:rsidRPr="005907DB">
        <w:rPr>
          <w:rFonts w:ascii="Arial" w:eastAsia="Calibri" w:hAnsi="Arial" w:cs="Arial"/>
        </w:rPr>
        <w:t>so auf dem Weg der Aufarbeitung der eigenen Geschichte.</w:t>
      </w:r>
    </w:p>
    <w:p w14:paraId="3698B216" w14:textId="1889D834" w:rsidR="00A045CE" w:rsidRPr="005907DB" w:rsidRDefault="00A045CE" w:rsidP="00995318">
      <w:pPr>
        <w:autoSpaceDE w:val="0"/>
        <w:autoSpaceDN w:val="0"/>
        <w:adjustRightInd w:val="0"/>
        <w:spacing w:after="0" w:line="360" w:lineRule="auto"/>
        <w:ind w:left="705" w:hanging="705"/>
        <w:rPr>
          <w:rFonts w:ascii="Arial" w:eastAsia="Calibri" w:hAnsi="Arial" w:cs="Arial"/>
        </w:rPr>
      </w:pPr>
      <w:r w:rsidRPr="005907DB">
        <w:rPr>
          <w:rFonts w:ascii="Arial" w:eastAsia="Calibri" w:hAnsi="Arial" w:cs="Arial"/>
        </w:rPr>
        <w:tab/>
        <w:t>Du schenkst Mut</w:t>
      </w:r>
      <w:r w:rsidR="00E51997">
        <w:rPr>
          <w:rFonts w:ascii="Arial" w:eastAsia="Calibri" w:hAnsi="Arial" w:cs="Arial"/>
        </w:rPr>
        <w:t>.</w:t>
      </w:r>
    </w:p>
    <w:p w14:paraId="2735293B" w14:textId="3F186C47" w:rsidR="00995318" w:rsidRDefault="00A045CE" w:rsidP="00995318">
      <w:pPr>
        <w:autoSpaceDE w:val="0"/>
        <w:autoSpaceDN w:val="0"/>
        <w:adjustRightInd w:val="0"/>
        <w:spacing w:after="0" w:line="360" w:lineRule="auto"/>
        <w:ind w:left="705" w:hanging="705"/>
        <w:rPr>
          <w:rFonts w:ascii="Arial" w:eastAsia="Calibri" w:hAnsi="Arial" w:cs="Arial"/>
          <w:b/>
          <w:bCs/>
        </w:rPr>
      </w:pPr>
      <w:r>
        <w:rPr>
          <w:rFonts w:ascii="Arial" w:eastAsia="Calibri" w:hAnsi="Arial" w:cs="Arial"/>
          <w:b/>
          <w:bCs/>
        </w:rPr>
        <w:t>A</w:t>
      </w:r>
      <w:r>
        <w:rPr>
          <w:rFonts w:ascii="Arial" w:eastAsia="Calibri" w:hAnsi="Arial" w:cs="Arial"/>
          <w:b/>
          <w:bCs/>
        </w:rPr>
        <w:tab/>
      </w:r>
      <w:r w:rsidR="00995318" w:rsidRPr="005907DB">
        <w:rPr>
          <w:rFonts w:ascii="Arial" w:eastAsia="Calibri" w:hAnsi="Arial" w:cs="Arial"/>
        </w:rPr>
        <w:t>Wir bitten dich</w:t>
      </w:r>
      <w:r w:rsidR="009957D1">
        <w:rPr>
          <w:rFonts w:ascii="Arial" w:eastAsia="Calibri" w:hAnsi="Arial" w:cs="Arial"/>
        </w:rPr>
        <w:t>,</w:t>
      </w:r>
      <w:r w:rsidR="00995318" w:rsidRPr="005907DB">
        <w:rPr>
          <w:rFonts w:ascii="Arial" w:eastAsia="Calibri" w:hAnsi="Arial" w:cs="Arial"/>
        </w:rPr>
        <w:t xml:space="preserve"> erhöre uns</w:t>
      </w:r>
      <w:r w:rsidR="00E51997">
        <w:rPr>
          <w:rFonts w:ascii="Arial" w:eastAsia="Calibri" w:hAnsi="Arial" w:cs="Arial"/>
        </w:rPr>
        <w:t>.</w:t>
      </w:r>
    </w:p>
    <w:p w14:paraId="45B19619" w14:textId="77777777" w:rsidR="00995318" w:rsidRPr="00167AED" w:rsidRDefault="00995318" w:rsidP="00995318">
      <w:pPr>
        <w:autoSpaceDE w:val="0"/>
        <w:autoSpaceDN w:val="0"/>
        <w:adjustRightInd w:val="0"/>
        <w:spacing w:after="0" w:line="360" w:lineRule="auto"/>
        <w:ind w:left="705" w:hanging="705"/>
        <w:rPr>
          <w:rFonts w:ascii="Arial" w:eastAsia="Calibri" w:hAnsi="Arial" w:cs="Arial"/>
          <w:b/>
          <w:bCs/>
          <w:sz w:val="12"/>
          <w:szCs w:val="12"/>
        </w:rPr>
      </w:pPr>
    </w:p>
    <w:p w14:paraId="5DDD03BC" w14:textId="00601429" w:rsidR="005907DB" w:rsidRPr="007174F0" w:rsidRDefault="00995318" w:rsidP="00995318">
      <w:pPr>
        <w:autoSpaceDE w:val="0"/>
        <w:autoSpaceDN w:val="0"/>
        <w:adjustRightInd w:val="0"/>
        <w:spacing w:after="0" w:line="360" w:lineRule="auto"/>
        <w:ind w:left="705" w:hanging="705"/>
        <w:rPr>
          <w:rFonts w:ascii="Arial" w:eastAsia="Calibri" w:hAnsi="Arial" w:cs="Arial"/>
        </w:rPr>
      </w:pPr>
      <w:r w:rsidRPr="00995318">
        <w:rPr>
          <w:rFonts w:ascii="Arial" w:eastAsia="Calibri" w:hAnsi="Arial" w:cs="Arial"/>
          <w:b/>
          <w:bCs/>
        </w:rPr>
        <w:t>S</w:t>
      </w:r>
      <w:r>
        <w:rPr>
          <w:rFonts w:ascii="Arial" w:eastAsia="Calibri" w:hAnsi="Arial" w:cs="Arial"/>
          <w:b/>
          <w:bCs/>
        </w:rPr>
        <w:tab/>
      </w:r>
      <w:r w:rsidRPr="007174F0">
        <w:rPr>
          <w:rFonts w:ascii="Arial" w:eastAsia="Calibri" w:hAnsi="Arial" w:cs="Arial"/>
        </w:rPr>
        <w:t>Hilf auch der älteren Generation dort, die Kraft der Jugendlichen anzuerkennen</w:t>
      </w:r>
      <w:r w:rsidR="00E51997">
        <w:rPr>
          <w:rFonts w:ascii="Arial" w:eastAsia="Calibri" w:hAnsi="Arial" w:cs="Arial"/>
        </w:rPr>
        <w:t>,</w:t>
      </w:r>
      <w:r w:rsidRPr="007174F0">
        <w:rPr>
          <w:rFonts w:ascii="Arial" w:eastAsia="Calibri" w:hAnsi="Arial" w:cs="Arial"/>
        </w:rPr>
        <w:t xml:space="preserve"> und lass sie vom Mut angesteckt werden, offen über ihre Erfahrungen zu sprechen.</w:t>
      </w:r>
    </w:p>
    <w:p w14:paraId="63EA880D" w14:textId="243D93CE" w:rsidR="007174F0" w:rsidRDefault="005907DB" w:rsidP="007174F0">
      <w:pPr>
        <w:autoSpaceDE w:val="0"/>
        <w:autoSpaceDN w:val="0"/>
        <w:adjustRightInd w:val="0"/>
        <w:spacing w:after="0" w:line="360" w:lineRule="auto"/>
        <w:ind w:left="705"/>
        <w:rPr>
          <w:rFonts w:ascii="Arial" w:eastAsia="Calibri" w:hAnsi="Arial" w:cs="Arial"/>
        </w:rPr>
      </w:pPr>
      <w:r w:rsidRPr="007174F0">
        <w:rPr>
          <w:rFonts w:ascii="Arial" w:eastAsia="Calibri" w:hAnsi="Arial" w:cs="Arial"/>
        </w:rPr>
        <w:t>Du schenkst Mut</w:t>
      </w:r>
      <w:r w:rsidR="00E51997">
        <w:rPr>
          <w:rFonts w:ascii="Arial" w:eastAsia="Calibri" w:hAnsi="Arial" w:cs="Arial"/>
        </w:rPr>
        <w:t>.</w:t>
      </w:r>
    </w:p>
    <w:p w14:paraId="6004612E" w14:textId="77777777" w:rsidR="007174F0" w:rsidRPr="00167AED" w:rsidRDefault="007174F0" w:rsidP="007174F0">
      <w:pPr>
        <w:autoSpaceDE w:val="0"/>
        <w:autoSpaceDN w:val="0"/>
        <w:adjustRightInd w:val="0"/>
        <w:spacing w:after="0" w:line="360" w:lineRule="auto"/>
        <w:ind w:left="705" w:hanging="705"/>
        <w:rPr>
          <w:rFonts w:ascii="Arial" w:eastAsia="Calibri" w:hAnsi="Arial" w:cs="Arial"/>
          <w:b/>
          <w:bCs/>
          <w:sz w:val="12"/>
          <w:szCs w:val="12"/>
        </w:rPr>
      </w:pPr>
    </w:p>
    <w:p w14:paraId="427FFAA2" w14:textId="225A8D28" w:rsidR="007174F0" w:rsidRDefault="007174F0" w:rsidP="007174F0">
      <w:pPr>
        <w:autoSpaceDE w:val="0"/>
        <w:autoSpaceDN w:val="0"/>
        <w:adjustRightInd w:val="0"/>
        <w:spacing w:after="0" w:line="360" w:lineRule="auto"/>
        <w:ind w:left="705" w:hanging="705"/>
        <w:rPr>
          <w:rFonts w:ascii="Arial" w:eastAsia="Calibri" w:hAnsi="Arial" w:cs="Arial"/>
          <w:b/>
          <w:bCs/>
        </w:rPr>
      </w:pPr>
      <w:r>
        <w:rPr>
          <w:rFonts w:ascii="Arial" w:eastAsia="Calibri" w:hAnsi="Arial" w:cs="Arial"/>
          <w:b/>
          <w:bCs/>
        </w:rPr>
        <w:t>A</w:t>
      </w:r>
      <w:r>
        <w:rPr>
          <w:rFonts w:ascii="Arial" w:eastAsia="Calibri" w:hAnsi="Arial" w:cs="Arial"/>
          <w:b/>
          <w:bCs/>
        </w:rPr>
        <w:tab/>
      </w:r>
      <w:r w:rsidRPr="005907DB">
        <w:rPr>
          <w:rFonts w:ascii="Arial" w:eastAsia="Calibri" w:hAnsi="Arial" w:cs="Arial"/>
        </w:rPr>
        <w:t>Wir bitten dich</w:t>
      </w:r>
      <w:r w:rsidR="009957D1">
        <w:rPr>
          <w:rFonts w:ascii="Arial" w:eastAsia="Calibri" w:hAnsi="Arial" w:cs="Arial"/>
        </w:rPr>
        <w:t>,</w:t>
      </w:r>
      <w:r w:rsidRPr="005907DB">
        <w:rPr>
          <w:rFonts w:ascii="Arial" w:eastAsia="Calibri" w:hAnsi="Arial" w:cs="Arial"/>
        </w:rPr>
        <w:t xml:space="preserve"> erhöre uns</w:t>
      </w:r>
      <w:r w:rsidR="00E51997">
        <w:rPr>
          <w:rFonts w:ascii="Arial" w:eastAsia="Calibri" w:hAnsi="Arial" w:cs="Arial"/>
        </w:rPr>
        <w:t>.</w:t>
      </w:r>
    </w:p>
    <w:p w14:paraId="1CF8E86B" w14:textId="42BEEA26" w:rsidR="00995318" w:rsidRPr="00167AED" w:rsidRDefault="00995318" w:rsidP="00167AED">
      <w:pPr>
        <w:autoSpaceDE w:val="0"/>
        <w:autoSpaceDN w:val="0"/>
        <w:adjustRightInd w:val="0"/>
        <w:spacing w:after="0" w:line="360" w:lineRule="auto"/>
        <w:ind w:left="705" w:hanging="705"/>
        <w:rPr>
          <w:rFonts w:ascii="Arial" w:eastAsia="Calibri" w:hAnsi="Arial" w:cs="Arial"/>
          <w:b/>
          <w:bCs/>
          <w:sz w:val="12"/>
          <w:szCs w:val="12"/>
        </w:rPr>
      </w:pPr>
    </w:p>
    <w:p w14:paraId="2551826F" w14:textId="44F3203D" w:rsidR="005907DB" w:rsidRPr="007174F0" w:rsidRDefault="00995318" w:rsidP="00995318">
      <w:pPr>
        <w:autoSpaceDE w:val="0"/>
        <w:autoSpaceDN w:val="0"/>
        <w:adjustRightInd w:val="0"/>
        <w:spacing w:after="0" w:line="360" w:lineRule="auto"/>
        <w:ind w:left="705" w:hanging="705"/>
        <w:rPr>
          <w:rFonts w:ascii="Arial" w:eastAsia="Calibri" w:hAnsi="Arial" w:cs="Arial"/>
        </w:rPr>
      </w:pPr>
      <w:r w:rsidRPr="00995318">
        <w:rPr>
          <w:rFonts w:ascii="Arial" w:eastAsia="Calibri" w:hAnsi="Arial" w:cs="Arial"/>
          <w:b/>
          <w:bCs/>
        </w:rPr>
        <w:lastRenderedPageBreak/>
        <w:t>S</w:t>
      </w:r>
      <w:r>
        <w:rPr>
          <w:rFonts w:ascii="Arial" w:eastAsia="Calibri" w:hAnsi="Arial" w:cs="Arial"/>
          <w:b/>
          <w:bCs/>
        </w:rPr>
        <w:tab/>
      </w:r>
      <w:r w:rsidRPr="007174F0">
        <w:rPr>
          <w:rFonts w:ascii="Arial" w:eastAsia="Calibri" w:hAnsi="Arial" w:cs="Arial"/>
        </w:rPr>
        <w:t xml:space="preserve">Wir bitten für uns Menschen hier, lass uns der Verantwortung </w:t>
      </w:r>
      <w:proofErr w:type="gramStart"/>
      <w:r w:rsidR="00167AED" w:rsidRPr="003A1F81">
        <w:rPr>
          <w:rFonts w:ascii="Arial" w:eastAsia="Calibri" w:hAnsi="Arial" w:cs="Arial"/>
        </w:rPr>
        <w:t>bewusst</w:t>
      </w:r>
      <w:r w:rsidR="003A1F81">
        <w:rPr>
          <w:rFonts w:ascii="Arial" w:eastAsia="Calibri" w:hAnsi="Arial" w:cs="Arial"/>
        </w:rPr>
        <w:t xml:space="preserve"> </w:t>
      </w:r>
      <w:r w:rsidR="00167AED" w:rsidRPr="003A1F81">
        <w:rPr>
          <w:rFonts w:ascii="Arial" w:eastAsia="Calibri" w:hAnsi="Arial" w:cs="Arial"/>
        </w:rPr>
        <w:t>werden</w:t>
      </w:r>
      <w:proofErr w:type="gramEnd"/>
      <w:r w:rsidRPr="007174F0">
        <w:rPr>
          <w:rFonts w:ascii="Arial" w:eastAsia="Calibri" w:hAnsi="Arial" w:cs="Arial"/>
        </w:rPr>
        <w:t>, die wir tragen und offen auf diese zugehen, anstelle wegzugucken und sie zu ignorieren.</w:t>
      </w:r>
    </w:p>
    <w:p w14:paraId="35DAC37A" w14:textId="435E879F" w:rsidR="007174F0" w:rsidRDefault="005907DB" w:rsidP="007174F0">
      <w:pPr>
        <w:autoSpaceDE w:val="0"/>
        <w:autoSpaceDN w:val="0"/>
        <w:adjustRightInd w:val="0"/>
        <w:spacing w:after="0" w:line="360" w:lineRule="auto"/>
        <w:ind w:left="705"/>
        <w:rPr>
          <w:rFonts w:ascii="Arial" w:eastAsia="Calibri" w:hAnsi="Arial" w:cs="Arial"/>
        </w:rPr>
      </w:pPr>
      <w:r w:rsidRPr="007174F0">
        <w:rPr>
          <w:rFonts w:ascii="Arial" w:eastAsia="Calibri" w:hAnsi="Arial" w:cs="Arial"/>
        </w:rPr>
        <w:t>Du schenkst Mut</w:t>
      </w:r>
      <w:r w:rsidR="009957D1">
        <w:rPr>
          <w:rFonts w:ascii="Arial" w:eastAsia="Calibri" w:hAnsi="Arial" w:cs="Arial"/>
        </w:rPr>
        <w:t>.</w:t>
      </w:r>
    </w:p>
    <w:p w14:paraId="28DA99E9" w14:textId="77777777" w:rsidR="007174F0" w:rsidRPr="00167AED" w:rsidRDefault="007174F0" w:rsidP="00167AED">
      <w:pPr>
        <w:autoSpaceDE w:val="0"/>
        <w:autoSpaceDN w:val="0"/>
        <w:adjustRightInd w:val="0"/>
        <w:spacing w:after="0" w:line="360" w:lineRule="auto"/>
        <w:ind w:left="705" w:hanging="705"/>
        <w:rPr>
          <w:rFonts w:ascii="Arial" w:eastAsia="Calibri" w:hAnsi="Arial" w:cs="Arial"/>
          <w:b/>
          <w:bCs/>
          <w:sz w:val="12"/>
          <w:szCs w:val="12"/>
        </w:rPr>
      </w:pPr>
    </w:p>
    <w:p w14:paraId="4D831830" w14:textId="3B29396B" w:rsidR="007174F0" w:rsidRDefault="007174F0" w:rsidP="007174F0">
      <w:pPr>
        <w:autoSpaceDE w:val="0"/>
        <w:autoSpaceDN w:val="0"/>
        <w:adjustRightInd w:val="0"/>
        <w:spacing w:after="0" w:line="360" w:lineRule="auto"/>
        <w:rPr>
          <w:rFonts w:ascii="Arial" w:eastAsia="Calibri" w:hAnsi="Arial" w:cs="Arial"/>
          <w:b/>
          <w:bCs/>
        </w:rPr>
      </w:pPr>
      <w:r>
        <w:rPr>
          <w:rFonts w:ascii="Arial" w:eastAsia="Calibri" w:hAnsi="Arial" w:cs="Arial"/>
          <w:b/>
          <w:bCs/>
        </w:rPr>
        <w:t>A</w:t>
      </w:r>
      <w:r>
        <w:rPr>
          <w:rFonts w:ascii="Arial" w:eastAsia="Calibri" w:hAnsi="Arial" w:cs="Arial"/>
          <w:b/>
          <w:bCs/>
        </w:rPr>
        <w:tab/>
      </w:r>
      <w:r w:rsidRPr="005907DB">
        <w:rPr>
          <w:rFonts w:ascii="Arial" w:eastAsia="Calibri" w:hAnsi="Arial" w:cs="Arial"/>
        </w:rPr>
        <w:t>Wir bitten dich</w:t>
      </w:r>
      <w:r w:rsidR="009957D1">
        <w:rPr>
          <w:rFonts w:ascii="Arial" w:eastAsia="Calibri" w:hAnsi="Arial" w:cs="Arial"/>
        </w:rPr>
        <w:t>,</w:t>
      </w:r>
      <w:r w:rsidRPr="005907DB">
        <w:rPr>
          <w:rFonts w:ascii="Arial" w:eastAsia="Calibri" w:hAnsi="Arial" w:cs="Arial"/>
        </w:rPr>
        <w:t xml:space="preserve"> erhöre uns</w:t>
      </w:r>
      <w:r w:rsidR="009957D1">
        <w:rPr>
          <w:rFonts w:ascii="Arial" w:eastAsia="Calibri" w:hAnsi="Arial" w:cs="Arial"/>
        </w:rPr>
        <w:t>.</w:t>
      </w:r>
    </w:p>
    <w:p w14:paraId="1BB2E4AD" w14:textId="3943BA10" w:rsidR="00995318" w:rsidRPr="00167AED" w:rsidRDefault="00995318" w:rsidP="00167AED">
      <w:pPr>
        <w:autoSpaceDE w:val="0"/>
        <w:autoSpaceDN w:val="0"/>
        <w:adjustRightInd w:val="0"/>
        <w:spacing w:after="0" w:line="360" w:lineRule="auto"/>
        <w:ind w:left="705" w:hanging="705"/>
        <w:rPr>
          <w:rFonts w:ascii="Arial" w:eastAsia="Calibri" w:hAnsi="Arial" w:cs="Arial"/>
          <w:b/>
          <w:bCs/>
          <w:sz w:val="12"/>
          <w:szCs w:val="12"/>
        </w:rPr>
      </w:pPr>
    </w:p>
    <w:p w14:paraId="52B4D530" w14:textId="12BCCDFB" w:rsidR="00CC3EFB" w:rsidRPr="00E8283D" w:rsidRDefault="009E40E3" w:rsidP="00CC3EFB">
      <w:pPr>
        <w:autoSpaceDE w:val="0"/>
        <w:autoSpaceDN w:val="0"/>
        <w:adjustRightInd w:val="0"/>
        <w:spacing w:after="0" w:line="360" w:lineRule="auto"/>
        <w:rPr>
          <w:rFonts w:ascii="Arial" w:eastAsia="Calibri" w:hAnsi="Arial" w:cs="Arial"/>
          <w:b/>
          <w:bCs/>
        </w:rPr>
      </w:pPr>
      <w:r>
        <w:rPr>
          <w:rFonts w:ascii="Arial" w:eastAsia="Calibri" w:hAnsi="Arial" w:cs="Arial"/>
          <w:b/>
          <w:bCs/>
        </w:rPr>
        <w:t>Vaterunser</w:t>
      </w:r>
    </w:p>
    <w:p w14:paraId="66549959" w14:textId="17733167" w:rsidR="00CC3EFB" w:rsidRPr="00CC3EFB" w:rsidRDefault="00F53CBB" w:rsidP="00CC3EFB">
      <w:pPr>
        <w:autoSpaceDE w:val="0"/>
        <w:autoSpaceDN w:val="0"/>
        <w:adjustRightInd w:val="0"/>
        <w:spacing w:after="0" w:line="360" w:lineRule="auto"/>
        <w:rPr>
          <w:rFonts w:ascii="Arial" w:eastAsia="Calibri" w:hAnsi="Arial" w:cs="Arial"/>
        </w:rPr>
      </w:pPr>
      <w:r w:rsidRPr="00F53CBB">
        <w:rPr>
          <w:rFonts w:ascii="Arial" w:eastAsia="Calibri" w:hAnsi="Arial" w:cs="Arial"/>
          <w:b/>
          <w:bCs/>
        </w:rPr>
        <w:t>L</w:t>
      </w:r>
      <w:r>
        <w:rPr>
          <w:rFonts w:ascii="Arial" w:eastAsia="Calibri" w:hAnsi="Arial" w:cs="Arial"/>
          <w:b/>
          <w:bCs/>
        </w:rPr>
        <w:tab/>
      </w:r>
      <w:r w:rsidRPr="00F53CBB">
        <w:rPr>
          <w:rFonts w:ascii="Arial" w:eastAsia="Calibri" w:hAnsi="Arial" w:cs="Arial"/>
        </w:rPr>
        <w:t>Gemeinsam beten wir das Vaterunser</w:t>
      </w:r>
      <w:r w:rsidR="0030453A">
        <w:rPr>
          <w:rFonts w:ascii="Arial" w:eastAsia="Calibri" w:hAnsi="Arial" w:cs="Arial"/>
        </w:rPr>
        <w:t>.</w:t>
      </w:r>
      <w:r w:rsidRPr="00F53CBB">
        <w:rPr>
          <w:rFonts w:ascii="Arial" w:eastAsia="Calibri" w:hAnsi="Arial" w:cs="Arial"/>
        </w:rPr>
        <w:br/>
      </w:r>
    </w:p>
    <w:p w14:paraId="212B2A2A" w14:textId="7E7776E3" w:rsidR="00CC3EFB" w:rsidRPr="00FE5BE6" w:rsidRDefault="00F53CBB" w:rsidP="00FE5BE6">
      <w:pPr>
        <w:autoSpaceDE w:val="0"/>
        <w:autoSpaceDN w:val="0"/>
        <w:adjustRightInd w:val="0"/>
        <w:spacing w:after="0" w:line="360" w:lineRule="auto"/>
        <w:rPr>
          <w:rFonts w:ascii="Arial" w:eastAsia="Calibri" w:hAnsi="Arial" w:cs="Arial"/>
          <w:b/>
          <w:bCs/>
        </w:rPr>
      </w:pPr>
      <w:r>
        <w:rPr>
          <w:rFonts w:ascii="Arial" w:eastAsia="Calibri" w:hAnsi="Arial" w:cs="Arial"/>
          <w:b/>
          <w:bCs/>
        </w:rPr>
        <w:t>Abschlussgebet und Segen</w:t>
      </w:r>
    </w:p>
    <w:p w14:paraId="041250CD" w14:textId="77777777" w:rsidR="0082620F" w:rsidRDefault="009E40E3" w:rsidP="0082620F">
      <w:pPr>
        <w:autoSpaceDE w:val="0"/>
        <w:autoSpaceDN w:val="0"/>
        <w:adjustRightInd w:val="0"/>
        <w:spacing w:after="0" w:line="360" w:lineRule="auto"/>
        <w:ind w:left="708" w:hanging="708"/>
        <w:rPr>
          <w:rFonts w:ascii="Arial" w:eastAsia="Calibri" w:hAnsi="Arial" w:cs="Arial"/>
        </w:rPr>
      </w:pPr>
      <w:r>
        <w:rPr>
          <w:rFonts w:ascii="Arial" w:eastAsia="Calibri" w:hAnsi="Arial" w:cs="Arial"/>
          <w:b/>
          <w:bCs/>
        </w:rPr>
        <w:t>L</w:t>
      </w:r>
      <w:r w:rsidR="00CC3EFB">
        <w:tab/>
      </w:r>
      <w:r w:rsidR="0082620F" w:rsidRPr="0082620F">
        <w:rPr>
          <w:rFonts w:ascii="Arial" w:eastAsia="Calibri" w:hAnsi="Arial" w:cs="Arial"/>
        </w:rPr>
        <w:t>Guter Gott,</w:t>
      </w:r>
    </w:p>
    <w:p w14:paraId="23093952" w14:textId="3E289469" w:rsidR="00243296" w:rsidRDefault="0082620F" w:rsidP="0082620F">
      <w:pPr>
        <w:autoSpaceDE w:val="0"/>
        <w:autoSpaceDN w:val="0"/>
        <w:adjustRightInd w:val="0"/>
        <w:spacing w:after="0" w:line="360" w:lineRule="auto"/>
        <w:ind w:left="708"/>
        <w:rPr>
          <w:rFonts w:ascii="Arial" w:eastAsia="Calibri" w:hAnsi="Arial" w:cs="Arial"/>
        </w:rPr>
      </w:pPr>
      <w:r w:rsidRPr="0082620F">
        <w:rPr>
          <w:rFonts w:ascii="Arial" w:eastAsia="Calibri" w:hAnsi="Arial" w:cs="Arial"/>
        </w:rPr>
        <w:t xml:space="preserve">lass uns in dieser Fastenzeit </w:t>
      </w:r>
      <w:proofErr w:type="gramStart"/>
      <w:r w:rsidRPr="0082620F">
        <w:rPr>
          <w:rFonts w:ascii="Arial" w:eastAsia="Calibri" w:hAnsi="Arial" w:cs="Arial"/>
        </w:rPr>
        <w:t>bewusst</w:t>
      </w:r>
      <w:r w:rsidR="003A1F81">
        <w:rPr>
          <w:rFonts w:ascii="Arial" w:eastAsia="Calibri" w:hAnsi="Arial" w:cs="Arial"/>
        </w:rPr>
        <w:t xml:space="preserve"> </w:t>
      </w:r>
      <w:r w:rsidRPr="0082620F">
        <w:rPr>
          <w:rFonts w:ascii="Arial" w:eastAsia="Calibri" w:hAnsi="Arial" w:cs="Arial"/>
        </w:rPr>
        <w:t>werden</w:t>
      </w:r>
      <w:proofErr w:type="gramEnd"/>
      <w:r w:rsidRPr="0082620F">
        <w:rPr>
          <w:rFonts w:ascii="Arial" w:eastAsia="Calibri" w:hAnsi="Arial" w:cs="Arial"/>
        </w:rPr>
        <w:t>, welche Verantwortung wir tragen und wo wir sie lieber abgeben.</w:t>
      </w:r>
    </w:p>
    <w:p w14:paraId="4C87991C" w14:textId="7742A2D5" w:rsidR="0082620F" w:rsidRPr="0082620F" w:rsidRDefault="0082620F" w:rsidP="0082620F">
      <w:pPr>
        <w:autoSpaceDE w:val="0"/>
        <w:autoSpaceDN w:val="0"/>
        <w:adjustRightInd w:val="0"/>
        <w:spacing w:after="0" w:line="360" w:lineRule="auto"/>
        <w:ind w:left="708"/>
        <w:rPr>
          <w:rFonts w:ascii="Arial" w:eastAsia="Calibri" w:hAnsi="Arial" w:cs="Arial"/>
        </w:rPr>
      </w:pPr>
      <w:r w:rsidRPr="0082620F">
        <w:rPr>
          <w:rFonts w:ascii="Arial" w:eastAsia="Calibri" w:hAnsi="Arial" w:cs="Arial"/>
        </w:rPr>
        <w:t>Lass uns den Mut finden, hinzu</w:t>
      </w:r>
      <w:r w:rsidR="00243296">
        <w:rPr>
          <w:rFonts w:ascii="Arial" w:eastAsia="Calibri" w:hAnsi="Arial" w:cs="Arial"/>
        </w:rPr>
        <w:t>schauen,</w:t>
      </w:r>
      <w:r w:rsidRPr="0082620F">
        <w:rPr>
          <w:rFonts w:ascii="Arial" w:eastAsia="Calibri" w:hAnsi="Arial" w:cs="Arial"/>
        </w:rPr>
        <w:t xml:space="preserve"> wo wir weg</w:t>
      </w:r>
      <w:r w:rsidR="00243296">
        <w:rPr>
          <w:rFonts w:ascii="Arial" w:eastAsia="Calibri" w:hAnsi="Arial" w:cs="Arial"/>
        </w:rPr>
        <w:t>schauen</w:t>
      </w:r>
      <w:r w:rsidRPr="0082620F">
        <w:rPr>
          <w:rFonts w:ascii="Arial" w:eastAsia="Calibri" w:hAnsi="Arial" w:cs="Arial"/>
        </w:rPr>
        <w:t xml:space="preserve"> wollen und so Räume </w:t>
      </w:r>
      <w:r w:rsidR="00243296">
        <w:rPr>
          <w:rFonts w:ascii="Arial" w:eastAsia="Calibri" w:hAnsi="Arial" w:cs="Arial"/>
        </w:rPr>
        <w:t xml:space="preserve">zu </w:t>
      </w:r>
      <w:r w:rsidRPr="0082620F">
        <w:rPr>
          <w:rFonts w:ascii="Arial" w:eastAsia="Calibri" w:hAnsi="Arial" w:cs="Arial"/>
        </w:rPr>
        <w:t>schaffen</w:t>
      </w:r>
      <w:r w:rsidR="00243296">
        <w:rPr>
          <w:rFonts w:ascii="Arial" w:eastAsia="Calibri" w:hAnsi="Arial" w:cs="Arial"/>
        </w:rPr>
        <w:t>,</w:t>
      </w:r>
      <w:r w:rsidRPr="0082620F">
        <w:rPr>
          <w:rFonts w:ascii="Arial" w:eastAsia="Calibri" w:hAnsi="Arial" w:cs="Arial"/>
        </w:rPr>
        <w:t xml:space="preserve"> in denen Toleranz und Wertschätzung leben. </w:t>
      </w:r>
    </w:p>
    <w:p w14:paraId="0F64B28B" w14:textId="1C8D1707" w:rsidR="00E349CB" w:rsidRPr="00E349CB" w:rsidRDefault="0082620F" w:rsidP="0082620F">
      <w:pPr>
        <w:autoSpaceDE w:val="0"/>
        <w:autoSpaceDN w:val="0"/>
        <w:adjustRightInd w:val="0"/>
        <w:spacing w:after="0" w:line="360" w:lineRule="auto"/>
        <w:ind w:left="708"/>
        <w:rPr>
          <w:rFonts w:ascii="Arial" w:eastAsia="Calibri" w:hAnsi="Arial" w:cs="Arial"/>
        </w:rPr>
      </w:pPr>
      <w:r w:rsidRPr="0082620F">
        <w:rPr>
          <w:rFonts w:ascii="Arial" w:eastAsia="Calibri" w:hAnsi="Arial" w:cs="Arial"/>
        </w:rPr>
        <w:t xml:space="preserve">So segne uns der, der uns </w:t>
      </w:r>
      <w:r>
        <w:rPr>
          <w:rFonts w:ascii="Arial" w:eastAsia="Calibri" w:hAnsi="Arial" w:cs="Arial"/>
        </w:rPr>
        <w:t xml:space="preserve">auf </w:t>
      </w:r>
      <w:r w:rsidRPr="0082620F">
        <w:rPr>
          <w:rFonts w:ascii="Arial" w:eastAsia="Calibri" w:hAnsi="Arial" w:cs="Arial"/>
        </w:rPr>
        <w:t>all unseren Wegen begleitet und unsere Augen wachhält.</w:t>
      </w:r>
    </w:p>
    <w:p w14:paraId="64497581" w14:textId="364E49D9" w:rsidR="00CC3EFB" w:rsidRDefault="00BA6A8A" w:rsidP="00BA6A8A">
      <w:pPr>
        <w:autoSpaceDE w:val="0"/>
        <w:autoSpaceDN w:val="0"/>
        <w:adjustRightInd w:val="0"/>
        <w:spacing w:after="0" w:line="360" w:lineRule="auto"/>
        <w:rPr>
          <w:rFonts w:ascii="Arial" w:eastAsia="Calibri" w:hAnsi="Arial" w:cs="Arial"/>
        </w:rPr>
      </w:pPr>
      <w:r w:rsidRPr="00BA6A8A">
        <w:rPr>
          <w:rFonts w:ascii="Arial" w:eastAsia="Calibri" w:hAnsi="Arial" w:cs="Arial"/>
          <w:b/>
          <w:bCs/>
        </w:rPr>
        <w:t>A</w:t>
      </w:r>
      <w:r>
        <w:rPr>
          <w:rFonts w:ascii="Arial" w:eastAsia="Calibri" w:hAnsi="Arial" w:cs="Arial"/>
        </w:rPr>
        <w:tab/>
      </w:r>
      <w:r w:rsidR="00E349CB" w:rsidRPr="00E349CB">
        <w:rPr>
          <w:rFonts w:ascii="Arial" w:eastAsia="Calibri" w:hAnsi="Arial" w:cs="Arial"/>
        </w:rPr>
        <w:t>Amen</w:t>
      </w:r>
      <w:r w:rsidR="00815C17">
        <w:rPr>
          <w:rFonts w:ascii="Arial" w:eastAsia="Calibri" w:hAnsi="Arial" w:cs="Arial"/>
        </w:rPr>
        <w:t>.</w:t>
      </w:r>
    </w:p>
    <w:p w14:paraId="74FD4CD2" w14:textId="77777777" w:rsidR="00877955" w:rsidRDefault="00877955">
      <w:pPr>
        <w:spacing w:after="200" w:line="276" w:lineRule="auto"/>
        <w:rPr>
          <w:rFonts w:ascii="Arial" w:eastAsia="Calibri" w:hAnsi="Arial" w:cs="Arial"/>
        </w:rPr>
      </w:pPr>
    </w:p>
    <w:p w14:paraId="2016E40F" w14:textId="51996C0A" w:rsidR="00633CD9" w:rsidRDefault="00633CD9" w:rsidP="00633CD9">
      <w:pPr>
        <w:autoSpaceDE w:val="0"/>
        <w:autoSpaceDN w:val="0"/>
        <w:adjustRightInd w:val="0"/>
        <w:spacing w:after="0" w:line="360" w:lineRule="auto"/>
        <w:rPr>
          <w:rFonts w:ascii="Arial" w:eastAsia="Calibri" w:hAnsi="Arial" w:cs="Arial"/>
        </w:rPr>
      </w:pPr>
      <w:r w:rsidRPr="00751621">
        <w:rPr>
          <w:rFonts w:ascii="Arial" w:eastAsia="Calibri" w:hAnsi="Arial" w:cs="Arial"/>
          <w:b/>
          <w:bCs/>
        </w:rPr>
        <w:t>Lied</w:t>
      </w:r>
      <w:r>
        <w:rPr>
          <w:rFonts w:ascii="Arial" w:eastAsia="Calibri" w:hAnsi="Arial" w:cs="Arial"/>
        </w:rPr>
        <w:tab/>
      </w:r>
      <w:r w:rsidR="00E60F0D" w:rsidRPr="00E60F0D">
        <w:rPr>
          <w:rFonts w:ascii="Arial" w:eastAsia="Calibri" w:hAnsi="Arial" w:cs="Arial"/>
        </w:rPr>
        <w:t>GL 446 Lass uns in deinem Namen, Herr</w:t>
      </w:r>
    </w:p>
    <w:p w14:paraId="12C35E70" w14:textId="77777777" w:rsidR="00B47EBF" w:rsidRDefault="00B47EBF">
      <w:pPr>
        <w:spacing w:after="200" w:line="276" w:lineRule="auto"/>
        <w:rPr>
          <w:rFonts w:ascii="Arial" w:eastAsia="Calibri" w:hAnsi="Arial" w:cs="Arial"/>
          <w:b/>
          <w:bCs/>
          <w:sz w:val="32"/>
          <w:szCs w:val="32"/>
        </w:rPr>
      </w:pPr>
      <w:r>
        <w:rPr>
          <w:rFonts w:ascii="Arial" w:eastAsia="Calibri" w:hAnsi="Arial" w:cs="Arial"/>
          <w:b/>
          <w:bCs/>
          <w:sz w:val="32"/>
          <w:szCs w:val="32"/>
        </w:rPr>
        <w:br w:type="page"/>
      </w:r>
    </w:p>
    <w:p w14:paraId="5C246A77" w14:textId="4BF50B67" w:rsidR="00101E77" w:rsidRPr="00471F1D" w:rsidRDefault="00101E77" w:rsidP="00101E77">
      <w:pPr>
        <w:spacing w:after="160" w:line="240" w:lineRule="auto"/>
        <w:jc w:val="both"/>
        <w:rPr>
          <w:rFonts w:ascii="Arial" w:eastAsia="Calibri" w:hAnsi="Arial" w:cs="Arial"/>
          <w:b/>
          <w:bCs/>
          <w:sz w:val="32"/>
          <w:szCs w:val="32"/>
        </w:rPr>
      </w:pPr>
      <w:r w:rsidRPr="01E66EEF">
        <w:rPr>
          <w:rFonts w:ascii="Arial" w:eastAsia="Calibri" w:hAnsi="Arial" w:cs="Arial"/>
          <w:b/>
          <w:bCs/>
          <w:sz w:val="32"/>
          <w:szCs w:val="32"/>
        </w:rPr>
        <w:lastRenderedPageBreak/>
        <w:t xml:space="preserve">Früh-/Spätschicht </w:t>
      </w:r>
      <w:r w:rsidR="00FF60AB">
        <w:rPr>
          <w:rFonts w:ascii="Arial" w:eastAsia="Calibri" w:hAnsi="Arial" w:cs="Arial"/>
          <w:b/>
          <w:bCs/>
          <w:sz w:val="32"/>
          <w:szCs w:val="32"/>
        </w:rPr>
        <w:t>2</w:t>
      </w:r>
    </w:p>
    <w:p w14:paraId="7C154DFD" w14:textId="6A8621D1" w:rsidR="00101E77" w:rsidRDefault="00A37CF5" w:rsidP="00101E77">
      <w:pPr>
        <w:spacing w:after="0" w:line="240" w:lineRule="auto"/>
        <w:rPr>
          <w:rFonts w:ascii="Arial" w:eastAsia="Calibri" w:hAnsi="Arial" w:cs="Arial"/>
          <w:sz w:val="32"/>
          <w:szCs w:val="32"/>
        </w:rPr>
      </w:pPr>
      <w:r w:rsidRPr="00A37CF5">
        <w:rPr>
          <w:rFonts w:ascii="Arial" w:eastAsia="Calibri" w:hAnsi="Arial" w:cs="Arial"/>
          <w:sz w:val="32"/>
          <w:szCs w:val="32"/>
        </w:rPr>
        <w:t>Generationen verbinden</w:t>
      </w:r>
    </w:p>
    <w:p w14:paraId="585DDF4A" w14:textId="77777777" w:rsidR="00101E77" w:rsidRPr="002F594B" w:rsidRDefault="00101E77" w:rsidP="00101E77">
      <w:pPr>
        <w:spacing w:after="0" w:line="240" w:lineRule="auto"/>
        <w:rPr>
          <w:rFonts w:ascii="Arial" w:eastAsia="Calibri" w:hAnsi="Arial" w:cs="Arial"/>
          <w:b/>
          <w:bCs/>
        </w:rPr>
      </w:pPr>
    </w:p>
    <w:p w14:paraId="244C07CE" w14:textId="6FBA6722" w:rsidR="00101E77" w:rsidRDefault="003655C0" w:rsidP="00101E77">
      <w:pPr>
        <w:spacing w:after="0" w:line="360" w:lineRule="auto"/>
        <w:rPr>
          <w:rFonts w:ascii="Arial" w:eastAsia="Calibri" w:hAnsi="Arial" w:cs="Arial"/>
          <w:b/>
          <w:bCs/>
        </w:rPr>
      </w:pPr>
      <w:r>
        <w:rPr>
          <w:rFonts w:ascii="Arial" w:eastAsia="Calibri" w:hAnsi="Arial" w:cs="Arial"/>
          <w:b/>
          <w:bCs/>
          <w:noProof/>
        </w:rPr>
        <w:drawing>
          <wp:anchor distT="0" distB="0" distL="114300" distR="114300" simplePos="0" relativeHeight="251662336" behindDoc="0" locked="0" layoutInCell="1" allowOverlap="1" wp14:anchorId="5D136402" wp14:editId="3D8921BF">
            <wp:simplePos x="0" y="0"/>
            <wp:positionH relativeFrom="column">
              <wp:posOffset>-4445</wp:posOffset>
            </wp:positionH>
            <wp:positionV relativeFrom="paragraph">
              <wp:posOffset>4445</wp:posOffset>
            </wp:positionV>
            <wp:extent cx="5760720" cy="3842385"/>
            <wp:effectExtent l="0" t="0" r="0" b="5715"/>
            <wp:wrapTopAndBottom/>
            <wp:docPr id="118428707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287076" name="Grafik 1184287076"/>
                    <pic:cNvPicPr/>
                  </pic:nvPicPr>
                  <pic:blipFill>
                    <a:blip r:embed="rId13" cstate="screen">
                      <a:extLst>
                        <a:ext uri="{28A0092B-C50C-407E-A947-70E740481C1C}">
                          <a14:useLocalDpi xmlns:a14="http://schemas.microsoft.com/office/drawing/2010/main"/>
                        </a:ext>
                      </a:extLst>
                    </a:blip>
                    <a:stretch>
                      <a:fillRect/>
                    </a:stretch>
                  </pic:blipFill>
                  <pic:spPr>
                    <a:xfrm>
                      <a:off x="0" y="0"/>
                      <a:ext cx="5760720" cy="384238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13D42F39" w14:textId="77777777" w:rsidR="00101E77" w:rsidRPr="002F594B" w:rsidRDefault="00101E77" w:rsidP="00101E77">
      <w:pPr>
        <w:spacing w:after="0" w:line="360" w:lineRule="auto"/>
        <w:rPr>
          <w:rFonts w:ascii="Arial" w:eastAsia="Calibri" w:hAnsi="Arial" w:cs="Arial"/>
          <w:b/>
          <w:bCs/>
        </w:rPr>
      </w:pPr>
      <w:r w:rsidRPr="01E66EEF">
        <w:rPr>
          <w:rFonts w:ascii="Arial" w:eastAsia="Calibri" w:hAnsi="Arial" w:cs="Arial"/>
          <w:b/>
          <w:bCs/>
        </w:rPr>
        <w:t xml:space="preserve">Begrüßung und </w:t>
      </w:r>
      <w:r>
        <w:rPr>
          <w:rFonts w:ascii="Arial" w:eastAsia="Calibri" w:hAnsi="Arial" w:cs="Arial"/>
          <w:b/>
          <w:bCs/>
        </w:rPr>
        <w:t>Eröffnung</w:t>
      </w:r>
    </w:p>
    <w:p w14:paraId="51441F2E" w14:textId="4A8DCB18" w:rsidR="00B40D9F" w:rsidRPr="00B40D9F" w:rsidRDefault="00101E77" w:rsidP="00B40D9F">
      <w:pPr>
        <w:autoSpaceDE w:val="0"/>
        <w:autoSpaceDN w:val="0"/>
        <w:adjustRightInd w:val="0"/>
        <w:spacing w:after="0" w:line="360" w:lineRule="auto"/>
        <w:ind w:left="708" w:hanging="708"/>
        <w:rPr>
          <w:rFonts w:ascii="Arial" w:eastAsia="Calibri" w:hAnsi="Arial" w:cs="Arial"/>
        </w:rPr>
      </w:pPr>
      <w:r w:rsidRPr="4D060F6E">
        <w:rPr>
          <w:rFonts w:ascii="Arial" w:eastAsia="Calibri" w:hAnsi="Arial" w:cs="Arial"/>
          <w:b/>
          <w:bCs/>
        </w:rPr>
        <w:t>L</w:t>
      </w:r>
      <w:r>
        <w:tab/>
      </w:r>
      <w:r w:rsidR="00B40D9F" w:rsidRPr="00B40D9F">
        <w:rPr>
          <w:rFonts w:ascii="Arial" w:eastAsia="Calibri" w:hAnsi="Arial" w:cs="Arial"/>
        </w:rPr>
        <w:t xml:space="preserve">Herzlich Willkommen zu unserer zweiten Früh-/Spätschicht in dieser Fastenzeit. Das Thema der letzten Woche war Räume schaffen, um den Dialog zwischen den Menschen zu fördern. </w:t>
      </w:r>
      <w:r w:rsidR="00B40D9F">
        <w:rPr>
          <w:rFonts w:ascii="Arial" w:eastAsia="Calibri" w:hAnsi="Arial" w:cs="Arial"/>
        </w:rPr>
        <w:t>Wir</w:t>
      </w:r>
      <w:r w:rsidR="00B40D9F" w:rsidRPr="00B40D9F">
        <w:rPr>
          <w:rFonts w:ascii="Arial" w:eastAsia="Calibri" w:hAnsi="Arial" w:cs="Arial"/>
        </w:rPr>
        <w:t xml:space="preserve"> haben die Organisation</w:t>
      </w:r>
      <w:r w:rsidR="0025488C">
        <w:rPr>
          <w:rFonts w:ascii="Arial" w:eastAsia="Calibri" w:hAnsi="Arial" w:cs="Arial"/>
        </w:rPr>
        <w:t xml:space="preserve"> ‚</w:t>
      </w:r>
      <w:r w:rsidR="00B40D9F" w:rsidRPr="00B40D9F">
        <w:rPr>
          <w:rFonts w:ascii="Arial" w:eastAsia="Calibri" w:hAnsi="Arial" w:cs="Arial"/>
        </w:rPr>
        <w:t xml:space="preserve">Buja </w:t>
      </w:r>
      <w:r w:rsidR="0089781C">
        <w:rPr>
          <w:rFonts w:ascii="Arial" w:eastAsia="Calibri" w:hAnsi="Arial" w:cs="Arial"/>
        </w:rPr>
        <w:t>S</w:t>
      </w:r>
      <w:r w:rsidR="00B40D9F" w:rsidRPr="00B40D9F">
        <w:rPr>
          <w:rFonts w:ascii="Arial" w:eastAsia="Calibri" w:hAnsi="Arial" w:cs="Arial"/>
        </w:rPr>
        <w:t xml:space="preserve">ans </w:t>
      </w:r>
      <w:r w:rsidR="0089781C">
        <w:rPr>
          <w:rFonts w:ascii="Arial" w:eastAsia="Calibri" w:hAnsi="Arial" w:cs="Arial"/>
        </w:rPr>
        <w:t>T</w:t>
      </w:r>
      <w:r w:rsidR="00B40D9F" w:rsidRPr="00B40D9F">
        <w:rPr>
          <w:rFonts w:ascii="Arial" w:eastAsia="Calibri" w:hAnsi="Arial" w:cs="Arial"/>
        </w:rPr>
        <w:t>abou</w:t>
      </w:r>
      <w:r w:rsidR="00B40D9F">
        <w:rPr>
          <w:rFonts w:ascii="Arial" w:eastAsia="Calibri" w:hAnsi="Arial" w:cs="Arial"/>
        </w:rPr>
        <w:t>‘</w:t>
      </w:r>
      <w:r w:rsidR="00B40D9F" w:rsidRPr="00B40D9F">
        <w:rPr>
          <w:rFonts w:ascii="Arial" w:eastAsia="Calibri" w:hAnsi="Arial" w:cs="Arial"/>
        </w:rPr>
        <w:t xml:space="preserve"> in Burundi </w:t>
      </w:r>
      <w:r w:rsidR="0025488C">
        <w:rPr>
          <w:rFonts w:ascii="Arial" w:eastAsia="Calibri" w:hAnsi="Arial" w:cs="Arial"/>
        </w:rPr>
        <w:t>kennengelernt</w:t>
      </w:r>
      <w:r w:rsidR="00B40D9F" w:rsidRPr="00B40D9F">
        <w:rPr>
          <w:rFonts w:ascii="Arial" w:eastAsia="Calibri" w:hAnsi="Arial" w:cs="Arial"/>
        </w:rPr>
        <w:t xml:space="preserve">, um </w:t>
      </w:r>
      <w:r w:rsidR="0025488C">
        <w:rPr>
          <w:rFonts w:ascii="Arial" w:eastAsia="Calibri" w:hAnsi="Arial" w:cs="Arial"/>
        </w:rPr>
        <w:t xml:space="preserve">deren Arbeit </w:t>
      </w:r>
      <w:r w:rsidR="00B40D9F" w:rsidRPr="00B40D9F">
        <w:rPr>
          <w:rFonts w:ascii="Arial" w:eastAsia="Calibri" w:hAnsi="Arial" w:cs="Arial"/>
        </w:rPr>
        <w:t xml:space="preserve">es in dieser </w:t>
      </w:r>
      <w:r w:rsidR="0025488C">
        <w:rPr>
          <w:rFonts w:ascii="Arial" w:eastAsia="Calibri" w:hAnsi="Arial" w:cs="Arial"/>
        </w:rPr>
        <w:t>Misereor-</w:t>
      </w:r>
      <w:r w:rsidR="00B40D9F" w:rsidRPr="00B40D9F">
        <w:rPr>
          <w:rFonts w:ascii="Arial" w:eastAsia="Calibri" w:hAnsi="Arial" w:cs="Arial"/>
        </w:rPr>
        <w:t xml:space="preserve">Fastenaktion besonders geht. </w:t>
      </w:r>
    </w:p>
    <w:p w14:paraId="1A150D92" w14:textId="59729F7C" w:rsidR="00B40D9F" w:rsidRPr="00B40D9F" w:rsidRDefault="00847D75" w:rsidP="00015BFC">
      <w:pPr>
        <w:autoSpaceDE w:val="0"/>
        <w:autoSpaceDN w:val="0"/>
        <w:adjustRightInd w:val="0"/>
        <w:spacing w:after="0" w:line="360" w:lineRule="auto"/>
        <w:ind w:left="708"/>
        <w:rPr>
          <w:rFonts w:ascii="Arial" w:eastAsia="Calibri" w:hAnsi="Arial" w:cs="Arial"/>
        </w:rPr>
      </w:pPr>
      <w:r w:rsidRPr="00847D75">
        <w:rPr>
          <w:rFonts w:ascii="Arial" w:eastAsia="Calibri" w:hAnsi="Arial" w:cs="Arial"/>
        </w:rPr>
        <w:t>Heute beschäftigen wir uns wieder mit Burundi und wollen gemeinsam herausfinden, warum es wichtig ist, dass verschiedene Generationen miteinander verbunden sind und voneinander lernen.</w:t>
      </w:r>
      <w:r w:rsidR="002356E7">
        <w:rPr>
          <w:rFonts w:ascii="Arial" w:eastAsia="Calibri" w:hAnsi="Arial" w:cs="Arial"/>
        </w:rPr>
        <w:t xml:space="preserve"> </w:t>
      </w:r>
      <w:r w:rsidR="00B40D9F" w:rsidRPr="00B40D9F">
        <w:rPr>
          <w:rFonts w:ascii="Arial" w:eastAsia="Calibri" w:hAnsi="Arial" w:cs="Arial"/>
        </w:rPr>
        <w:t xml:space="preserve">Burundi hat in seiner Geschichte </w:t>
      </w:r>
      <w:r w:rsidR="00C818F9">
        <w:rPr>
          <w:rFonts w:ascii="Arial" w:eastAsia="Calibri" w:hAnsi="Arial" w:cs="Arial"/>
        </w:rPr>
        <w:t>viele gewaltsame Auseinandersetzungen</w:t>
      </w:r>
      <w:r w:rsidR="00B40D9F" w:rsidRPr="00B40D9F">
        <w:rPr>
          <w:rFonts w:ascii="Arial" w:eastAsia="Calibri" w:hAnsi="Arial" w:cs="Arial"/>
        </w:rPr>
        <w:t xml:space="preserve"> erlebt, welche unter anderem durch die Spaltung der </w:t>
      </w:r>
      <w:r w:rsidR="0093207D">
        <w:rPr>
          <w:rFonts w:ascii="Arial" w:eastAsia="Calibri" w:hAnsi="Arial" w:cs="Arial"/>
        </w:rPr>
        <w:lastRenderedPageBreak/>
        <w:t>Bevölkerung in</w:t>
      </w:r>
      <w:r w:rsidR="00B40D9F" w:rsidRPr="00B40D9F">
        <w:rPr>
          <w:rFonts w:ascii="Arial" w:eastAsia="Calibri" w:hAnsi="Arial" w:cs="Arial"/>
        </w:rPr>
        <w:t xml:space="preserve"> Hutu und Tutsi entstanden sind. In der Kolonialzeit wurde diese </w:t>
      </w:r>
      <w:r w:rsidR="00B42416">
        <w:rPr>
          <w:rFonts w:ascii="Arial" w:eastAsia="Calibri" w:hAnsi="Arial" w:cs="Arial"/>
        </w:rPr>
        <w:t>Unterscheidung verfestigt</w:t>
      </w:r>
      <w:r w:rsidR="00B40D9F" w:rsidRPr="00B40D9F">
        <w:rPr>
          <w:rFonts w:ascii="Arial" w:eastAsia="Calibri" w:hAnsi="Arial" w:cs="Arial"/>
        </w:rPr>
        <w:t xml:space="preserve">, </w:t>
      </w:r>
      <w:r w:rsidR="000033E3">
        <w:rPr>
          <w:rFonts w:ascii="Arial" w:eastAsia="Calibri" w:hAnsi="Arial" w:cs="Arial"/>
        </w:rPr>
        <w:t>was</w:t>
      </w:r>
      <w:r w:rsidR="00B40D9F" w:rsidRPr="00B40D9F">
        <w:rPr>
          <w:rFonts w:ascii="Arial" w:eastAsia="Calibri" w:hAnsi="Arial" w:cs="Arial"/>
        </w:rPr>
        <w:t xml:space="preserve"> das Miteinander nach</w:t>
      </w:r>
      <w:r w:rsidR="00B42416">
        <w:rPr>
          <w:rFonts w:ascii="Arial" w:eastAsia="Calibri" w:hAnsi="Arial" w:cs="Arial"/>
        </w:rPr>
        <w:t xml:space="preserve">haltig beschädigt </w:t>
      </w:r>
      <w:r w:rsidR="00B40D9F" w:rsidRPr="00B40D9F">
        <w:rPr>
          <w:rFonts w:ascii="Arial" w:eastAsia="Calibri" w:hAnsi="Arial" w:cs="Arial"/>
        </w:rPr>
        <w:t>hat.</w:t>
      </w:r>
    </w:p>
    <w:p w14:paraId="34B64F9D" w14:textId="131AB263" w:rsidR="00B40D9F" w:rsidRPr="00B40D9F" w:rsidRDefault="00B42416" w:rsidP="00B42416">
      <w:pPr>
        <w:autoSpaceDE w:val="0"/>
        <w:autoSpaceDN w:val="0"/>
        <w:adjustRightInd w:val="0"/>
        <w:spacing w:after="0" w:line="360" w:lineRule="auto"/>
        <w:ind w:left="708"/>
        <w:rPr>
          <w:rFonts w:ascii="Arial" w:eastAsia="Calibri" w:hAnsi="Arial" w:cs="Arial"/>
        </w:rPr>
      </w:pPr>
      <w:r>
        <w:rPr>
          <w:rFonts w:ascii="Arial" w:eastAsia="Calibri" w:hAnsi="Arial" w:cs="Arial"/>
        </w:rPr>
        <w:t>V</w:t>
      </w:r>
      <w:r w:rsidR="00B40D9F" w:rsidRPr="00B40D9F">
        <w:rPr>
          <w:rFonts w:ascii="Arial" w:eastAsia="Calibri" w:hAnsi="Arial" w:cs="Arial"/>
        </w:rPr>
        <w:t xml:space="preserve">iele Generationen </w:t>
      </w:r>
      <w:r>
        <w:rPr>
          <w:rFonts w:ascii="Arial" w:eastAsia="Calibri" w:hAnsi="Arial" w:cs="Arial"/>
        </w:rPr>
        <w:t xml:space="preserve">haben </w:t>
      </w:r>
      <w:r w:rsidR="00B40D9F" w:rsidRPr="00B40D9F">
        <w:rPr>
          <w:rFonts w:ascii="Arial" w:eastAsia="Calibri" w:hAnsi="Arial" w:cs="Arial"/>
        </w:rPr>
        <w:t>Krieg</w:t>
      </w:r>
      <w:r>
        <w:rPr>
          <w:rFonts w:ascii="Arial" w:eastAsia="Calibri" w:hAnsi="Arial" w:cs="Arial"/>
        </w:rPr>
        <w:t xml:space="preserve"> und Gew</w:t>
      </w:r>
      <w:r w:rsidR="00655703">
        <w:rPr>
          <w:rFonts w:ascii="Arial" w:eastAsia="Calibri" w:hAnsi="Arial" w:cs="Arial"/>
        </w:rPr>
        <w:t>alt</w:t>
      </w:r>
      <w:r w:rsidR="00B40D9F" w:rsidRPr="00B40D9F">
        <w:rPr>
          <w:rFonts w:ascii="Arial" w:eastAsia="Calibri" w:hAnsi="Arial" w:cs="Arial"/>
        </w:rPr>
        <w:t xml:space="preserve"> erlebt</w:t>
      </w:r>
      <w:r w:rsidR="00655703">
        <w:rPr>
          <w:rFonts w:ascii="Arial" w:eastAsia="Calibri" w:hAnsi="Arial" w:cs="Arial"/>
        </w:rPr>
        <w:t>. Und je nachdem</w:t>
      </w:r>
      <w:r w:rsidR="0012128D">
        <w:rPr>
          <w:rFonts w:ascii="Arial" w:eastAsia="Calibri" w:hAnsi="Arial" w:cs="Arial"/>
        </w:rPr>
        <w:t>, wo und wann und</w:t>
      </w:r>
      <w:r w:rsidR="00307E30">
        <w:rPr>
          <w:rFonts w:ascii="Arial" w:eastAsia="Calibri" w:hAnsi="Arial" w:cs="Arial"/>
        </w:rPr>
        <w:t xml:space="preserve"> wer erzählt, gibt es unterschiedliche </w:t>
      </w:r>
      <w:r w:rsidR="00B40D9F" w:rsidRPr="00B40D9F">
        <w:rPr>
          <w:rFonts w:ascii="Arial" w:eastAsia="Calibri" w:hAnsi="Arial" w:cs="Arial"/>
        </w:rPr>
        <w:t>Geschichte</w:t>
      </w:r>
      <w:r w:rsidR="00307E30">
        <w:rPr>
          <w:rFonts w:ascii="Arial" w:eastAsia="Calibri" w:hAnsi="Arial" w:cs="Arial"/>
        </w:rPr>
        <w:t>n</w:t>
      </w:r>
      <w:r w:rsidR="00B40D9F" w:rsidRPr="00B40D9F">
        <w:rPr>
          <w:rFonts w:ascii="Arial" w:eastAsia="Calibri" w:hAnsi="Arial" w:cs="Arial"/>
        </w:rPr>
        <w:t>.</w:t>
      </w:r>
    </w:p>
    <w:p w14:paraId="51190F01" w14:textId="69478852" w:rsidR="00B40D9F" w:rsidRPr="00B40D9F" w:rsidRDefault="00B40D9F" w:rsidP="00307E30">
      <w:pPr>
        <w:autoSpaceDE w:val="0"/>
        <w:autoSpaceDN w:val="0"/>
        <w:adjustRightInd w:val="0"/>
        <w:spacing w:after="0" w:line="360" w:lineRule="auto"/>
        <w:ind w:left="708"/>
        <w:rPr>
          <w:rFonts w:ascii="Arial" w:eastAsia="Calibri" w:hAnsi="Arial" w:cs="Arial"/>
        </w:rPr>
      </w:pPr>
      <w:r w:rsidRPr="00B40D9F">
        <w:rPr>
          <w:rFonts w:ascii="Arial" w:eastAsia="Calibri" w:hAnsi="Arial" w:cs="Arial"/>
        </w:rPr>
        <w:t xml:space="preserve">Es erfordert Mut und Kraft, für </w:t>
      </w:r>
      <w:r w:rsidR="00510EEC">
        <w:rPr>
          <w:rFonts w:ascii="Arial" w:eastAsia="Calibri" w:hAnsi="Arial" w:cs="Arial"/>
        </w:rPr>
        <w:t>ein friedliches Miteinander</w:t>
      </w:r>
      <w:r w:rsidRPr="00B40D9F">
        <w:rPr>
          <w:rFonts w:ascii="Arial" w:eastAsia="Calibri" w:hAnsi="Arial" w:cs="Arial"/>
        </w:rPr>
        <w:t xml:space="preserve"> aufzustehen und gemeinsam</w:t>
      </w:r>
      <w:r w:rsidR="00804397">
        <w:rPr>
          <w:rFonts w:ascii="Arial" w:eastAsia="Calibri" w:hAnsi="Arial" w:cs="Arial"/>
        </w:rPr>
        <w:t xml:space="preserve"> auf die</w:t>
      </w:r>
      <w:r w:rsidRPr="00B40D9F">
        <w:rPr>
          <w:rFonts w:ascii="Arial" w:eastAsia="Calibri" w:hAnsi="Arial" w:cs="Arial"/>
        </w:rPr>
        <w:t xml:space="preserve"> Geschichte </w:t>
      </w:r>
      <w:r w:rsidR="00804397">
        <w:rPr>
          <w:rFonts w:ascii="Arial" w:eastAsia="Calibri" w:hAnsi="Arial" w:cs="Arial"/>
        </w:rPr>
        <w:t xml:space="preserve">und die Geschichten </w:t>
      </w:r>
      <w:r w:rsidRPr="00B40D9F">
        <w:rPr>
          <w:rFonts w:ascii="Arial" w:eastAsia="Calibri" w:hAnsi="Arial" w:cs="Arial"/>
        </w:rPr>
        <w:t xml:space="preserve">zu </w:t>
      </w:r>
      <w:r w:rsidR="00804397">
        <w:rPr>
          <w:rFonts w:ascii="Arial" w:eastAsia="Calibri" w:hAnsi="Arial" w:cs="Arial"/>
        </w:rPr>
        <w:t>schauen</w:t>
      </w:r>
      <w:r w:rsidRPr="00B40D9F">
        <w:rPr>
          <w:rFonts w:ascii="Arial" w:eastAsia="Calibri" w:hAnsi="Arial" w:cs="Arial"/>
        </w:rPr>
        <w:t>.</w:t>
      </w:r>
    </w:p>
    <w:p w14:paraId="63707C8E" w14:textId="0E212DCA" w:rsidR="00101E77" w:rsidRDefault="00F26D05" w:rsidP="00804397">
      <w:pPr>
        <w:autoSpaceDE w:val="0"/>
        <w:autoSpaceDN w:val="0"/>
        <w:adjustRightInd w:val="0"/>
        <w:spacing w:after="0" w:line="360" w:lineRule="auto"/>
        <w:ind w:left="708"/>
        <w:rPr>
          <w:rFonts w:ascii="Arial" w:eastAsia="Calibri" w:hAnsi="Arial" w:cs="Arial"/>
        </w:rPr>
      </w:pPr>
      <w:r>
        <w:rPr>
          <w:rFonts w:ascii="Arial" w:eastAsia="Calibri" w:hAnsi="Arial" w:cs="Arial"/>
        </w:rPr>
        <w:t xml:space="preserve">In </w:t>
      </w:r>
      <w:r w:rsidR="00B40D9F" w:rsidRPr="00B40D9F">
        <w:rPr>
          <w:rFonts w:ascii="Arial" w:eastAsia="Calibri" w:hAnsi="Arial" w:cs="Arial"/>
        </w:rPr>
        <w:t>Gemeins</w:t>
      </w:r>
      <w:r>
        <w:rPr>
          <w:rFonts w:ascii="Arial" w:eastAsia="Calibri" w:hAnsi="Arial" w:cs="Arial"/>
        </w:rPr>
        <w:t xml:space="preserve">chaft sind wir versammelt. Beginnen wir </w:t>
      </w:r>
      <w:r w:rsidR="00B40D9F" w:rsidRPr="00B40D9F">
        <w:rPr>
          <w:rFonts w:ascii="Arial" w:eastAsia="Calibri" w:hAnsi="Arial" w:cs="Arial"/>
        </w:rPr>
        <w:t>mit dem Kreuzzeichen: Im Namen des Vaters</w:t>
      </w:r>
      <w:r w:rsidR="00145DE9">
        <w:rPr>
          <w:rFonts w:ascii="Arial" w:eastAsia="Calibri" w:hAnsi="Arial" w:cs="Arial"/>
        </w:rPr>
        <w:t xml:space="preserve"> und</w:t>
      </w:r>
      <w:r w:rsidR="00B40D9F" w:rsidRPr="00B40D9F">
        <w:rPr>
          <w:rFonts w:ascii="Arial" w:eastAsia="Calibri" w:hAnsi="Arial" w:cs="Arial"/>
        </w:rPr>
        <w:t xml:space="preserve"> des Sohnes </w:t>
      </w:r>
      <w:r w:rsidR="003A1F81">
        <w:rPr>
          <w:rFonts w:ascii="Arial" w:eastAsia="Calibri" w:hAnsi="Arial" w:cs="Arial"/>
        </w:rPr>
        <w:t xml:space="preserve">(+) </w:t>
      </w:r>
      <w:r w:rsidR="00B40D9F" w:rsidRPr="00B40D9F">
        <w:rPr>
          <w:rFonts w:ascii="Arial" w:eastAsia="Calibri" w:hAnsi="Arial" w:cs="Arial"/>
        </w:rPr>
        <w:t xml:space="preserve">und des </w:t>
      </w:r>
      <w:r w:rsidRPr="00B40D9F">
        <w:rPr>
          <w:rFonts w:ascii="Arial" w:eastAsia="Calibri" w:hAnsi="Arial" w:cs="Arial"/>
        </w:rPr>
        <w:t>Heiligen</w:t>
      </w:r>
      <w:r w:rsidR="00B40D9F" w:rsidRPr="00B40D9F">
        <w:rPr>
          <w:rFonts w:ascii="Arial" w:eastAsia="Calibri" w:hAnsi="Arial" w:cs="Arial"/>
        </w:rPr>
        <w:t xml:space="preserve"> Geistes</w:t>
      </w:r>
      <w:r w:rsidR="00101E77" w:rsidRPr="0045041C">
        <w:rPr>
          <w:rFonts w:ascii="Arial" w:eastAsia="Calibri" w:hAnsi="Arial" w:cs="Arial"/>
        </w:rPr>
        <w:t>.</w:t>
      </w:r>
    </w:p>
    <w:p w14:paraId="6D672E9F" w14:textId="77777777" w:rsidR="00101E77" w:rsidRPr="005F6FA3" w:rsidRDefault="00101E77" w:rsidP="00101E77">
      <w:pPr>
        <w:autoSpaceDE w:val="0"/>
        <w:autoSpaceDN w:val="0"/>
        <w:adjustRightInd w:val="0"/>
        <w:spacing w:after="0" w:line="360" w:lineRule="auto"/>
        <w:rPr>
          <w:rFonts w:ascii="Arial" w:eastAsia="Calibri" w:hAnsi="Arial" w:cs="Arial"/>
        </w:rPr>
      </w:pPr>
      <w:r w:rsidRPr="005F6FA3">
        <w:rPr>
          <w:rFonts w:ascii="Arial" w:eastAsia="Calibri" w:hAnsi="Arial" w:cs="Arial"/>
          <w:b/>
          <w:bCs/>
        </w:rPr>
        <w:t>A</w:t>
      </w:r>
      <w:r w:rsidRPr="005F6FA3">
        <w:tab/>
      </w:r>
      <w:r w:rsidRPr="005F6FA3">
        <w:rPr>
          <w:rFonts w:ascii="Arial" w:eastAsia="Calibri" w:hAnsi="Arial" w:cs="Arial"/>
        </w:rPr>
        <w:t>Amen.</w:t>
      </w:r>
    </w:p>
    <w:p w14:paraId="2A747E34" w14:textId="77777777" w:rsidR="00101E77" w:rsidRDefault="00101E77" w:rsidP="00101E77">
      <w:pPr>
        <w:autoSpaceDE w:val="0"/>
        <w:autoSpaceDN w:val="0"/>
        <w:adjustRightInd w:val="0"/>
        <w:spacing w:after="0" w:line="360" w:lineRule="auto"/>
        <w:rPr>
          <w:rFonts w:ascii="Arial" w:eastAsia="Calibri" w:hAnsi="Arial" w:cs="Arial"/>
        </w:rPr>
      </w:pPr>
    </w:p>
    <w:p w14:paraId="521A4EDB" w14:textId="59CC9B45" w:rsidR="00101E77" w:rsidRDefault="00101E77" w:rsidP="00101E77">
      <w:pPr>
        <w:autoSpaceDE w:val="0"/>
        <w:autoSpaceDN w:val="0"/>
        <w:adjustRightInd w:val="0"/>
        <w:spacing w:after="0" w:line="360" w:lineRule="auto"/>
        <w:rPr>
          <w:rFonts w:ascii="Arial" w:eastAsia="Calibri" w:hAnsi="Arial" w:cs="Arial"/>
        </w:rPr>
      </w:pPr>
      <w:r w:rsidRPr="00751621">
        <w:rPr>
          <w:rFonts w:ascii="Arial" w:eastAsia="Calibri" w:hAnsi="Arial" w:cs="Arial"/>
          <w:b/>
          <w:bCs/>
        </w:rPr>
        <w:t>Lied</w:t>
      </w:r>
      <w:r>
        <w:rPr>
          <w:rFonts w:ascii="Arial" w:eastAsia="Calibri" w:hAnsi="Arial" w:cs="Arial"/>
        </w:rPr>
        <w:tab/>
      </w:r>
      <w:r w:rsidRPr="00751621">
        <w:rPr>
          <w:rFonts w:ascii="Arial" w:eastAsia="Calibri" w:hAnsi="Arial" w:cs="Arial"/>
        </w:rPr>
        <w:t>G</w:t>
      </w:r>
      <w:r>
        <w:rPr>
          <w:rFonts w:ascii="Arial" w:eastAsia="Calibri" w:hAnsi="Arial" w:cs="Arial"/>
        </w:rPr>
        <w:t>L</w:t>
      </w:r>
      <w:r w:rsidRPr="00751621">
        <w:rPr>
          <w:rFonts w:ascii="Arial" w:eastAsia="Calibri" w:hAnsi="Arial" w:cs="Arial"/>
        </w:rPr>
        <w:t xml:space="preserve"> </w:t>
      </w:r>
      <w:r w:rsidR="00D275EC" w:rsidRPr="00D275EC">
        <w:rPr>
          <w:rFonts w:ascii="Arial" w:eastAsia="Calibri" w:hAnsi="Arial" w:cs="Arial"/>
        </w:rPr>
        <w:t>474 Wenn wir das Leben teilen</w:t>
      </w:r>
    </w:p>
    <w:p w14:paraId="565009B7" w14:textId="77777777" w:rsidR="00101E77" w:rsidRPr="005F6FA3" w:rsidRDefault="00101E77" w:rsidP="00101E77">
      <w:pPr>
        <w:autoSpaceDE w:val="0"/>
        <w:autoSpaceDN w:val="0"/>
        <w:adjustRightInd w:val="0"/>
        <w:spacing w:after="0" w:line="360" w:lineRule="auto"/>
        <w:rPr>
          <w:rFonts w:ascii="Arial" w:eastAsia="Calibri" w:hAnsi="Arial" w:cs="Arial"/>
        </w:rPr>
      </w:pPr>
    </w:p>
    <w:p w14:paraId="5791895F" w14:textId="77777777" w:rsidR="00101E77" w:rsidRPr="002F594B" w:rsidRDefault="00101E77" w:rsidP="00101E77">
      <w:pPr>
        <w:spacing w:after="0" w:line="360" w:lineRule="auto"/>
        <w:rPr>
          <w:rFonts w:ascii="Arial" w:eastAsia="Calibri" w:hAnsi="Arial" w:cs="Arial"/>
          <w:b/>
          <w:bCs/>
        </w:rPr>
      </w:pPr>
      <w:r>
        <w:rPr>
          <w:rFonts w:ascii="Arial" w:eastAsia="Calibri" w:hAnsi="Arial" w:cs="Arial"/>
          <w:b/>
          <w:bCs/>
        </w:rPr>
        <w:t>Einführung</w:t>
      </w:r>
    </w:p>
    <w:p w14:paraId="07FC9E5B" w14:textId="6F336BF6" w:rsidR="004B643B" w:rsidRPr="004B643B" w:rsidRDefault="00101E77" w:rsidP="004B643B">
      <w:pPr>
        <w:autoSpaceDE w:val="0"/>
        <w:autoSpaceDN w:val="0"/>
        <w:adjustRightInd w:val="0"/>
        <w:spacing w:after="0" w:line="360" w:lineRule="auto"/>
        <w:ind w:left="708" w:hanging="708"/>
        <w:rPr>
          <w:rFonts w:ascii="Arial" w:eastAsia="Calibri" w:hAnsi="Arial" w:cs="Arial"/>
        </w:rPr>
      </w:pPr>
      <w:r w:rsidRPr="0DDDA3F7">
        <w:rPr>
          <w:rFonts w:ascii="Arial" w:eastAsia="Calibri" w:hAnsi="Arial" w:cs="Arial"/>
          <w:b/>
          <w:bCs/>
        </w:rPr>
        <w:t>S</w:t>
      </w:r>
      <w:r>
        <w:tab/>
      </w:r>
      <w:r w:rsidR="004B643B">
        <w:rPr>
          <w:rFonts w:ascii="Arial" w:eastAsia="Calibri" w:hAnsi="Arial" w:cs="Arial"/>
        </w:rPr>
        <w:t>In</w:t>
      </w:r>
      <w:r w:rsidR="004B643B" w:rsidRPr="004B643B">
        <w:rPr>
          <w:rFonts w:ascii="Arial" w:eastAsia="Calibri" w:hAnsi="Arial" w:cs="Arial"/>
        </w:rPr>
        <w:t xml:space="preserve"> Burundi </w:t>
      </w:r>
      <w:r w:rsidR="004B643B">
        <w:rPr>
          <w:rFonts w:ascii="Arial" w:eastAsia="Calibri" w:hAnsi="Arial" w:cs="Arial"/>
        </w:rPr>
        <w:t xml:space="preserve">braucht es viel Mut, </w:t>
      </w:r>
      <w:r w:rsidR="007D43D4">
        <w:rPr>
          <w:rFonts w:ascii="Arial" w:eastAsia="Calibri" w:hAnsi="Arial" w:cs="Arial"/>
        </w:rPr>
        <w:t xml:space="preserve">die </w:t>
      </w:r>
      <w:r w:rsidR="004B643B" w:rsidRPr="004B643B">
        <w:rPr>
          <w:rFonts w:ascii="Arial" w:eastAsia="Calibri" w:hAnsi="Arial" w:cs="Arial"/>
        </w:rPr>
        <w:t>Geschichte aufzuarbeiten. Doch nicht nur Mut wird für so einen Prozess gebraucht. Was glaubt ihr, was die Menschen dort brauchen, um zukünftig friedlich miteinander zu leben?</w:t>
      </w:r>
    </w:p>
    <w:p w14:paraId="0153C0BC" w14:textId="77777777" w:rsidR="004B643B" w:rsidRPr="004B643B" w:rsidRDefault="004B643B" w:rsidP="004B643B">
      <w:pPr>
        <w:autoSpaceDE w:val="0"/>
        <w:autoSpaceDN w:val="0"/>
        <w:adjustRightInd w:val="0"/>
        <w:spacing w:after="0" w:line="360" w:lineRule="auto"/>
        <w:ind w:left="708" w:hanging="708"/>
        <w:rPr>
          <w:rFonts w:ascii="Arial" w:eastAsia="Calibri" w:hAnsi="Arial" w:cs="Arial"/>
        </w:rPr>
      </w:pPr>
    </w:p>
    <w:p w14:paraId="05159E34" w14:textId="77777777" w:rsidR="004B643B" w:rsidRPr="007D43D4" w:rsidRDefault="004B643B" w:rsidP="007D43D4">
      <w:pPr>
        <w:autoSpaceDE w:val="0"/>
        <w:autoSpaceDN w:val="0"/>
        <w:adjustRightInd w:val="0"/>
        <w:spacing w:after="0" w:line="360" w:lineRule="auto"/>
        <w:ind w:left="708"/>
        <w:rPr>
          <w:rFonts w:ascii="Arial" w:eastAsia="Calibri" w:hAnsi="Arial" w:cs="Arial"/>
          <w:i/>
          <w:iCs/>
        </w:rPr>
      </w:pPr>
      <w:r w:rsidRPr="007D43D4">
        <w:rPr>
          <w:rFonts w:ascii="Arial" w:eastAsia="Calibri" w:hAnsi="Arial" w:cs="Arial"/>
          <w:i/>
          <w:iCs/>
        </w:rPr>
        <w:t>Antworten abwarten und darauf reagieren ggf. ergänzen: Toleranz, Mitgefühl, keine Schuldzuweisung -&gt; lösungsorientierte Diskussionen, offener Austausch</w:t>
      </w:r>
    </w:p>
    <w:p w14:paraId="2962E352" w14:textId="77777777" w:rsidR="004B643B" w:rsidRPr="004B643B" w:rsidRDefault="004B643B" w:rsidP="004B643B">
      <w:pPr>
        <w:autoSpaceDE w:val="0"/>
        <w:autoSpaceDN w:val="0"/>
        <w:adjustRightInd w:val="0"/>
        <w:spacing w:after="0" w:line="360" w:lineRule="auto"/>
        <w:ind w:left="708" w:hanging="708"/>
        <w:rPr>
          <w:rFonts w:ascii="Arial" w:eastAsia="Calibri" w:hAnsi="Arial" w:cs="Arial"/>
        </w:rPr>
      </w:pPr>
    </w:p>
    <w:p w14:paraId="51B78920" w14:textId="1809B705" w:rsidR="004B643B" w:rsidRPr="004B643B" w:rsidRDefault="007D43D4" w:rsidP="007D43D4">
      <w:pPr>
        <w:autoSpaceDE w:val="0"/>
        <w:autoSpaceDN w:val="0"/>
        <w:adjustRightInd w:val="0"/>
        <w:spacing w:after="0" w:line="360" w:lineRule="auto"/>
        <w:ind w:left="708"/>
        <w:rPr>
          <w:rFonts w:ascii="Arial" w:eastAsia="Calibri" w:hAnsi="Arial" w:cs="Arial"/>
        </w:rPr>
      </w:pPr>
      <w:r>
        <w:rPr>
          <w:rFonts w:ascii="Arial" w:eastAsia="Calibri" w:hAnsi="Arial" w:cs="Arial"/>
        </w:rPr>
        <w:t>E</w:t>
      </w:r>
      <w:r w:rsidR="004B643B" w:rsidRPr="004B643B">
        <w:rPr>
          <w:rFonts w:ascii="Arial" w:eastAsia="Calibri" w:hAnsi="Arial" w:cs="Arial"/>
        </w:rPr>
        <w:t>s braucht einen Ort, an dem Geschichte einen Platz findet, der Verständnis fördert, trotz der Unterschiede, die die Menschen dort erlebt haben. Doch was ist, wenn es gefährlich ist</w:t>
      </w:r>
      <w:r w:rsidR="00F32A92">
        <w:rPr>
          <w:rFonts w:ascii="Arial" w:eastAsia="Calibri" w:hAnsi="Arial" w:cs="Arial"/>
        </w:rPr>
        <w:t>,</w:t>
      </w:r>
      <w:r w:rsidR="004B643B" w:rsidRPr="004B643B">
        <w:rPr>
          <w:rFonts w:ascii="Arial" w:eastAsia="Calibri" w:hAnsi="Arial" w:cs="Arial"/>
        </w:rPr>
        <w:t xml:space="preserve"> sich öffentlich politisch zu äußern? </w:t>
      </w:r>
    </w:p>
    <w:p w14:paraId="0C375597" w14:textId="566A52B6" w:rsidR="00314709" w:rsidRDefault="004B643B" w:rsidP="00F32704">
      <w:pPr>
        <w:autoSpaceDE w:val="0"/>
        <w:autoSpaceDN w:val="0"/>
        <w:adjustRightInd w:val="0"/>
        <w:spacing w:after="0" w:line="360" w:lineRule="auto"/>
        <w:ind w:left="708"/>
        <w:rPr>
          <w:rFonts w:ascii="Arial" w:eastAsia="Calibri" w:hAnsi="Arial" w:cs="Arial"/>
        </w:rPr>
      </w:pPr>
      <w:r w:rsidRPr="004B643B">
        <w:rPr>
          <w:rFonts w:ascii="Arial" w:eastAsia="Calibri" w:hAnsi="Arial" w:cs="Arial"/>
        </w:rPr>
        <w:t>Trotz</w:t>
      </w:r>
      <w:r w:rsidR="000033E3">
        <w:rPr>
          <w:rFonts w:ascii="Arial" w:eastAsia="Calibri" w:hAnsi="Arial" w:cs="Arial"/>
        </w:rPr>
        <w:t>dem</w:t>
      </w:r>
      <w:r w:rsidRPr="004B643B">
        <w:rPr>
          <w:rFonts w:ascii="Arial" w:eastAsia="Calibri" w:hAnsi="Arial" w:cs="Arial"/>
        </w:rPr>
        <w:t xml:space="preserve"> kommen Jugendliche zur Organisation </w:t>
      </w:r>
      <w:r w:rsidR="00F32A92">
        <w:rPr>
          <w:rFonts w:ascii="Arial" w:eastAsia="Calibri" w:hAnsi="Arial" w:cs="Arial"/>
        </w:rPr>
        <w:t>‚</w:t>
      </w:r>
      <w:r w:rsidRPr="004B643B">
        <w:rPr>
          <w:rFonts w:ascii="Arial" w:eastAsia="Calibri" w:hAnsi="Arial" w:cs="Arial"/>
        </w:rPr>
        <w:t xml:space="preserve">Buja </w:t>
      </w:r>
      <w:r w:rsidR="0089781C">
        <w:rPr>
          <w:rFonts w:ascii="Arial" w:eastAsia="Calibri" w:hAnsi="Arial" w:cs="Arial"/>
        </w:rPr>
        <w:t>S</w:t>
      </w:r>
      <w:r w:rsidRPr="004B643B">
        <w:rPr>
          <w:rFonts w:ascii="Arial" w:eastAsia="Calibri" w:hAnsi="Arial" w:cs="Arial"/>
        </w:rPr>
        <w:t xml:space="preserve">ans </w:t>
      </w:r>
      <w:r w:rsidR="0089781C">
        <w:rPr>
          <w:rFonts w:ascii="Arial" w:eastAsia="Calibri" w:hAnsi="Arial" w:cs="Arial"/>
        </w:rPr>
        <w:t>T</w:t>
      </w:r>
      <w:r w:rsidRPr="004B643B">
        <w:rPr>
          <w:rFonts w:ascii="Arial" w:eastAsia="Calibri" w:hAnsi="Arial" w:cs="Arial"/>
        </w:rPr>
        <w:t>abou</w:t>
      </w:r>
      <w:r w:rsidR="00F32A92">
        <w:rPr>
          <w:rFonts w:ascii="Arial" w:eastAsia="Calibri" w:hAnsi="Arial" w:cs="Arial"/>
        </w:rPr>
        <w:t>‘</w:t>
      </w:r>
      <w:r w:rsidR="00F32704">
        <w:rPr>
          <w:rFonts w:ascii="Arial" w:eastAsia="Calibri" w:hAnsi="Arial" w:cs="Arial"/>
        </w:rPr>
        <w:t xml:space="preserve">. </w:t>
      </w:r>
      <w:r w:rsidR="006036B0" w:rsidRPr="006036B0">
        <w:rPr>
          <w:rFonts w:ascii="Arial" w:eastAsia="Calibri" w:hAnsi="Arial" w:cs="Arial"/>
        </w:rPr>
        <w:t>Dort bringen sie die Geschichte Burundis auf die Bühne und setzen sich öffentlich mit ihr auseinander.</w:t>
      </w:r>
    </w:p>
    <w:p w14:paraId="33BABF3D" w14:textId="613A14A8" w:rsidR="00101E77" w:rsidRPr="00011F86" w:rsidRDefault="004B643B" w:rsidP="00F32704">
      <w:pPr>
        <w:autoSpaceDE w:val="0"/>
        <w:autoSpaceDN w:val="0"/>
        <w:adjustRightInd w:val="0"/>
        <w:spacing w:after="0" w:line="360" w:lineRule="auto"/>
        <w:ind w:left="708"/>
        <w:rPr>
          <w:rFonts w:ascii="Arial" w:eastAsia="Calibri" w:hAnsi="Arial" w:cs="Arial"/>
        </w:rPr>
      </w:pPr>
      <w:r w:rsidRPr="004B643B">
        <w:rPr>
          <w:rFonts w:ascii="Arial" w:eastAsia="Calibri" w:hAnsi="Arial" w:cs="Arial"/>
        </w:rPr>
        <w:t>Auf der Bühne gibt es Meinungsfreiheit, die Bühne ist ein geschützter Ort, die Bühne gibt die Möglichkeit</w:t>
      </w:r>
      <w:r w:rsidR="00490A28">
        <w:rPr>
          <w:rFonts w:ascii="Arial" w:eastAsia="Calibri" w:hAnsi="Arial" w:cs="Arial"/>
        </w:rPr>
        <w:t>,</w:t>
      </w:r>
      <w:r w:rsidRPr="004B643B">
        <w:rPr>
          <w:rFonts w:ascii="Arial" w:eastAsia="Calibri" w:hAnsi="Arial" w:cs="Arial"/>
        </w:rPr>
        <w:t xml:space="preserve"> Erlebtes, Wünsche und Hoffnungen miteinander zu teilen</w:t>
      </w:r>
      <w:r w:rsidR="006178AF">
        <w:rPr>
          <w:rFonts w:ascii="Arial" w:eastAsia="Calibri" w:hAnsi="Arial" w:cs="Arial"/>
        </w:rPr>
        <w:t xml:space="preserve">. </w:t>
      </w:r>
      <w:r w:rsidRPr="004B643B">
        <w:rPr>
          <w:rFonts w:ascii="Arial" w:eastAsia="Calibri" w:hAnsi="Arial" w:cs="Arial"/>
        </w:rPr>
        <w:t>Die Bühne gibt Mut und Hoffnung.</w:t>
      </w:r>
      <w:r w:rsidR="00101E77" w:rsidRPr="00011F86">
        <w:rPr>
          <w:rFonts w:ascii="Arial" w:eastAsia="Calibri" w:hAnsi="Arial" w:cs="Arial"/>
        </w:rPr>
        <w:t xml:space="preserve"> </w:t>
      </w:r>
    </w:p>
    <w:p w14:paraId="32361C1F" w14:textId="77777777" w:rsidR="00101E77" w:rsidRPr="00CC3EFB" w:rsidRDefault="00101E77" w:rsidP="00101E77">
      <w:pPr>
        <w:autoSpaceDE w:val="0"/>
        <w:autoSpaceDN w:val="0"/>
        <w:adjustRightInd w:val="0"/>
        <w:spacing w:after="0" w:line="360" w:lineRule="auto"/>
        <w:ind w:left="708" w:hanging="708"/>
        <w:rPr>
          <w:rFonts w:ascii="Arial" w:eastAsia="Calibri" w:hAnsi="Arial" w:cs="Arial"/>
        </w:rPr>
      </w:pPr>
    </w:p>
    <w:p w14:paraId="60E1B13E" w14:textId="77777777" w:rsidR="00101E77" w:rsidRPr="00FA4927" w:rsidRDefault="00101E77" w:rsidP="00101E77">
      <w:pPr>
        <w:autoSpaceDE w:val="0"/>
        <w:autoSpaceDN w:val="0"/>
        <w:adjustRightInd w:val="0"/>
        <w:spacing w:after="0" w:line="360" w:lineRule="auto"/>
        <w:rPr>
          <w:rFonts w:ascii="Arial" w:eastAsia="Calibri" w:hAnsi="Arial" w:cs="Arial"/>
          <w:b/>
          <w:bCs/>
        </w:rPr>
      </w:pPr>
      <w:r>
        <w:rPr>
          <w:rFonts w:ascii="Arial" w:eastAsia="Calibri" w:hAnsi="Arial" w:cs="Arial"/>
          <w:b/>
          <w:bCs/>
        </w:rPr>
        <w:t>Gebet</w:t>
      </w:r>
    </w:p>
    <w:p w14:paraId="00D006F2" w14:textId="77777777" w:rsidR="00F8242F" w:rsidRDefault="00101E77" w:rsidP="00F8242F">
      <w:pPr>
        <w:autoSpaceDE w:val="0"/>
        <w:autoSpaceDN w:val="0"/>
        <w:adjustRightInd w:val="0"/>
        <w:spacing w:after="0" w:line="360" w:lineRule="auto"/>
        <w:ind w:left="708" w:hanging="708"/>
        <w:rPr>
          <w:rFonts w:ascii="Arial" w:eastAsia="Calibri" w:hAnsi="Arial" w:cs="Arial"/>
        </w:rPr>
      </w:pPr>
      <w:r w:rsidRPr="01E66EEF">
        <w:rPr>
          <w:rFonts w:ascii="Arial" w:eastAsia="Calibri" w:hAnsi="Arial" w:cs="Arial"/>
          <w:b/>
          <w:bCs/>
        </w:rPr>
        <w:lastRenderedPageBreak/>
        <w:t>S</w:t>
      </w:r>
      <w:r>
        <w:tab/>
      </w:r>
      <w:r w:rsidR="00F8242F" w:rsidRPr="00F8242F">
        <w:rPr>
          <w:rFonts w:ascii="Arial" w:eastAsia="Calibri" w:hAnsi="Arial" w:cs="Arial"/>
        </w:rPr>
        <w:t>Schützender Gott,</w:t>
      </w:r>
    </w:p>
    <w:p w14:paraId="50969879" w14:textId="3808D4D8" w:rsidR="00F8242F" w:rsidRDefault="00F8242F" w:rsidP="00F8242F">
      <w:pPr>
        <w:autoSpaceDE w:val="0"/>
        <w:autoSpaceDN w:val="0"/>
        <w:adjustRightInd w:val="0"/>
        <w:spacing w:after="0" w:line="360" w:lineRule="auto"/>
        <w:ind w:left="708"/>
        <w:rPr>
          <w:rFonts w:ascii="Arial" w:eastAsia="Calibri" w:hAnsi="Arial" w:cs="Arial"/>
        </w:rPr>
      </w:pPr>
      <w:r w:rsidRPr="00F8242F">
        <w:rPr>
          <w:rFonts w:ascii="Arial" w:eastAsia="Calibri" w:hAnsi="Arial" w:cs="Arial"/>
        </w:rPr>
        <w:t>hilf uns</w:t>
      </w:r>
      <w:r w:rsidR="00490A28">
        <w:rPr>
          <w:rFonts w:ascii="Arial" w:eastAsia="Calibri" w:hAnsi="Arial" w:cs="Arial"/>
        </w:rPr>
        <w:t>,</w:t>
      </w:r>
      <w:r w:rsidRPr="00F8242F">
        <w:rPr>
          <w:rFonts w:ascii="Arial" w:eastAsia="Calibri" w:hAnsi="Arial" w:cs="Arial"/>
        </w:rPr>
        <w:t xml:space="preserve"> unsere Hoffnung nicht zu verlieren, dass wir nie aufhören</w:t>
      </w:r>
      <w:r w:rsidR="00490A28">
        <w:rPr>
          <w:rFonts w:ascii="Arial" w:eastAsia="Calibri" w:hAnsi="Arial" w:cs="Arial"/>
        </w:rPr>
        <w:t>,</w:t>
      </w:r>
      <w:r w:rsidRPr="00F8242F">
        <w:rPr>
          <w:rFonts w:ascii="Arial" w:eastAsia="Calibri" w:hAnsi="Arial" w:cs="Arial"/>
        </w:rPr>
        <w:t xml:space="preserve"> uns für Gerechtigkeit und Frieden einzusetzen</w:t>
      </w:r>
      <w:r>
        <w:rPr>
          <w:rFonts w:ascii="Arial" w:eastAsia="Calibri" w:hAnsi="Arial" w:cs="Arial"/>
        </w:rPr>
        <w:t>.</w:t>
      </w:r>
      <w:r w:rsidRPr="00F8242F">
        <w:rPr>
          <w:rFonts w:ascii="Arial" w:eastAsia="Calibri" w:hAnsi="Arial" w:cs="Arial"/>
        </w:rPr>
        <w:t xml:space="preserve"> </w:t>
      </w:r>
    </w:p>
    <w:p w14:paraId="0B6E9620" w14:textId="5A6FEF86" w:rsidR="004E37A7" w:rsidRDefault="00F8242F" w:rsidP="00F8242F">
      <w:pPr>
        <w:autoSpaceDE w:val="0"/>
        <w:autoSpaceDN w:val="0"/>
        <w:adjustRightInd w:val="0"/>
        <w:spacing w:after="0" w:line="360" w:lineRule="auto"/>
        <w:ind w:left="708"/>
        <w:rPr>
          <w:rFonts w:ascii="Arial" w:eastAsia="Calibri" w:hAnsi="Arial" w:cs="Arial"/>
        </w:rPr>
      </w:pPr>
      <w:r>
        <w:rPr>
          <w:rFonts w:ascii="Arial" w:eastAsia="Calibri" w:hAnsi="Arial" w:cs="Arial"/>
        </w:rPr>
        <w:t>D</w:t>
      </w:r>
      <w:r w:rsidRPr="00F8242F">
        <w:rPr>
          <w:rFonts w:ascii="Arial" w:eastAsia="Calibri" w:hAnsi="Arial" w:cs="Arial"/>
        </w:rPr>
        <w:t xml:space="preserve">ie </w:t>
      </w:r>
      <w:r>
        <w:rPr>
          <w:rFonts w:ascii="Arial" w:eastAsia="Calibri" w:hAnsi="Arial" w:cs="Arial"/>
        </w:rPr>
        <w:t xml:space="preserve">jungen Menschen </w:t>
      </w:r>
      <w:r w:rsidRPr="00F8242F">
        <w:rPr>
          <w:rFonts w:ascii="Arial" w:eastAsia="Calibri" w:hAnsi="Arial" w:cs="Arial"/>
        </w:rPr>
        <w:t xml:space="preserve">und </w:t>
      </w:r>
      <w:r>
        <w:rPr>
          <w:rFonts w:ascii="Arial" w:eastAsia="Calibri" w:hAnsi="Arial" w:cs="Arial"/>
        </w:rPr>
        <w:t xml:space="preserve">die </w:t>
      </w:r>
      <w:r w:rsidRPr="00F8242F">
        <w:rPr>
          <w:rFonts w:ascii="Arial" w:eastAsia="Calibri" w:hAnsi="Arial" w:cs="Arial"/>
        </w:rPr>
        <w:t xml:space="preserve">Verantwortlichen </w:t>
      </w:r>
      <w:r>
        <w:rPr>
          <w:rFonts w:ascii="Arial" w:eastAsia="Calibri" w:hAnsi="Arial" w:cs="Arial"/>
        </w:rPr>
        <w:t xml:space="preserve">bei ‚Buja </w:t>
      </w:r>
      <w:r w:rsidR="0089781C">
        <w:rPr>
          <w:rFonts w:ascii="Arial" w:eastAsia="Calibri" w:hAnsi="Arial" w:cs="Arial"/>
        </w:rPr>
        <w:t>S</w:t>
      </w:r>
      <w:r>
        <w:rPr>
          <w:rFonts w:ascii="Arial" w:eastAsia="Calibri" w:hAnsi="Arial" w:cs="Arial"/>
        </w:rPr>
        <w:t xml:space="preserve">ans </w:t>
      </w:r>
      <w:r w:rsidR="0089781C">
        <w:rPr>
          <w:rFonts w:ascii="Arial" w:eastAsia="Calibri" w:hAnsi="Arial" w:cs="Arial"/>
        </w:rPr>
        <w:t>T</w:t>
      </w:r>
      <w:r>
        <w:rPr>
          <w:rFonts w:ascii="Arial" w:eastAsia="Calibri" w:hAnsi="Arial" w:cs="Arial"/>
        </w:rPr>
        <w:t xml:space="preserve">abou‘ </w:t>
      </w:r>
      <w:r w:rsidR="004E37A7">
        <w:rPr>
          <w:rFonts w:ascii="Arial" w:eastAsia="Calibri" w:hAnsi="Arial" w:cs="Arial"/>
        </w:rPr>
        <w:t>tun es jeden Tag neu</w:t>
      </w:r>
      <w:r w:rsidRPr="00F8242F">
        <w:rPr>
          <w:rFonts w:ascii="Arial" w:eastAsia="Calibri" w:hAnsi="Arial" w:cs="Arial"/>
        </w:rPr>
        <w:t xml:space="preserve">. </w:t>
      </w:r>
    </w:p>
    <w:p w14:paraId="552193BC" w14:textId="28D16EB0" w:rsidR="00101E77" w:rsidRPr="002C23E9" w:rsidRDefault="00F8242F" w:rsidP="00F8242F">
      <w:pPr>
        <w:autoSpaceDE w:val="0"/>
        <w:autoSpaceDN w:val="0"/>
        <w:adjustRightInd w:val="0"/>
        <w:spacing w:after="0" w:line="360" w:lineRule="auto"/>
        <w:ind w:left="708"/>
        <w:rPr>
          <w:rFonts w:ascii="Arial" w:eastAsia="Calibri" w:hAnsi="Arial" w:cs="Arial"/>
        </w:rPr>
      </w:pPr>
      <w:r w:rsidRPr="00F8242F">
        <w:rPr>
          <w:rFonts w:ascii="Arial" w:eastAsia="Calibri" w:hAnsi="Arial" w:cs="Arial"/>
        </w:rPr>
        <w:t xml:space="preserve">Hilf uns, sie als Vorbild zu nehmen und sie in </w:t>
      </w:r>
      <w:r w:rsidR="004E37A7">
        <w:rPr>
          <w:rFonts w:ascii="Arial" w:eastAsia="Calibri" w:hAnsi="Arial" w:cs="Arial"/>
        </w:rPr>
        <w:t xml:space="preserve">ihrem Engagement </w:t>
      </w:r>
      <w:r w:rsidRPr="00F8242F">
        <w:rPr>
          <w:rFonts w:ascii="Arial" w:eastAsia="Calibri" w:hAnsi="Arial" w:cs="Arial"/>
        </w:rPr>
        <w:t>zu unterstützen</w:t>
      </w:r>
      <w:r w:rsidR="00101E77" w:rsidRPr="00EE2550">
        <w:rPr>
          <w:rFonts w:ascii="Arial" w:eastAsia="Calibri" w:hAnsi="Arial" w:cs="Arial"/>
        </w:rPr>
        <w:t>.</w:t>
      </w:r>
    </w:p>
    <w:p w14:paraId="042D7156" w14:textId="77777777" w:rsidR="00101E77" w:rsidRDefault="00101E77" w:rsidP="00101E77">
      <w:pPr>
        <w:autoSpaceDE w:val="0"/>
        <w:autoSpaceDN w:val="0"/>
        <w:adjustRightInd w:val="0"/>
        <w:spacing w:after="0" w:line="360" w:lineRule="auto"/>
        <w:ind w:left="708" w:hanging="708"/>
        <w:rPr>
          <w:rFonts w:ascii="Arial" w:eastAsia="Calibri" w:hAnsi="Arial" w:cs="Arial"/>
        </w:rPr>
      </w:pPr>
      <w:r w:rsidRPr="00D01E9A">
        <w:rPr>
          <w:rFonts w:ascii="Arial" w:eastAsia="Calibri" w:hAnsi="Arial" w:cs="Arial"/>
          <w:b/>
          <w:bCs/>
        </w:rPr>
        <w:t>A</w:t>
      </w:r>
      <w:r>
        <w:rPr>
          <w:rFonts w:ascii="Arial" w:eastAsia="Calibri" w:hAnsi="Arial" w:cs="Arial"/>
        </w:rPr>
        <w:tab/>
        <w:t>Amen.</w:t>
      </w:r>
    </w:p>
    <w:p w14:paraId="5E61A225" w14:textId="77777777" w:rsidR="00101E77" w:rsidRPr="002C23E9" w:rsidRDefault="00101E77" w:rsidP="00101E77">
      <w:pPr>
        <w:autoSpaceDE w:val="0"/>
        <w:autoSpaceDN w:val="0"/>
        <w:adjustRightInd w:val="0"/>
        <w:spacing w:after="0" w:line="360" w:lineRule="auto"/>
        <w:ind w:left="708" w:hanging="708"/>
        <w:rPr>
          <w:rFonts w:ascii="Arial" w:eastAsia="Calibri" w:hAnsi="Arial" w:cs="Arial"/>
        </w:rPr>
      </w:pPr>
    </w:p>
    <w:p w14:paraId="62963E3B" w14:textId="77777777" w:rsidR="00101E77" w:rsidRDefault="00101E77" w:rsidP="00101E77">
      <w:pPr>
        <w:autoSpaceDE w:val="0"/>
        <w:autoSpaceDN w:val="0"/>
        <w:adjustRightInd w:val="0"/>
        <w:spacing w:after="0" w:line="360" w:lineRule="auto"/>
        <w:rPr>
          <w:rFonts w:ascii="Arial" w:eastAsia="Calibri" w:hAnsi="Arial" w:cs="Arial"/>
          <w:b/>
          <w:bCs/>
        </w:rPr>
      </w:pPr>
      <w:r>
        <w:rPr>
          <w:rFonts w:ascii="Arial" w:eastAsia="Calibri" w:hAnsi="Arial" w:cs="Arial"/>
          <w:b/>
          <w:bCs/>
        </w:rPr>
        <w:t>Bibeltext</w:t>
      </w:r>
      <w:r w:rsidRPr="00856251">
        <w:rPr>
          <w:rFonts w:ascii="Arial" w:eastAsia="Calibri" w:hAnsi="Arial" w:cs="Arial"/>
          <w:b/>
          <w:bCs/>
        </w:rPr>
        <w:t xml:space="preserve"> </w:t>
      </w:r>
    </w:p>
    <w:p w14:paraId="38DE40A4" w14:textId="4B95877C" w:rsidR="00101E77" w:rsidRDefault="00101E77" w:rsidP="00101E77">
      <w:pPr>
        <w:autoSpaceDE w:val="0"/>
        <w:autoSpaceDN w:val="0"/>
        <w:adjustRightInd w:val="0"/>
        <w:spacing w:after="0" w:line="360" w:lineRule="auto"/>
        <w:ind w:left="708" w:hanging="708"/>
        <w:rPr>
          <w:rFonts w:ascii="Arial" w:eastAsia="Calibri" w:hAnsi="Arial" w:cs="Arial"/>
        </w:rPr>
      </w:pPr>
      <w:r>
        <w:rPr>
          <w:rFonts w:ascii="Arial" w:eastAsia="Calibri" w:hAnsi="Arial" w:cs="Arial"/>
        </w:rPr>
        <w:tab/>
      </w:r>
      <w:r w:rsidR="007B7493" w:rsidRPr="007B7493">
        <w:rPr>
          <w:rFonts w:ascii="Arial" w:eastAsia="Calibri" w:hAnsi="Arial" w:cs="Arial"/>
        </w:rPr>
        <w:t>Matthäus 13,31-32</w:t>
      </w:r>
    </w:p>
    <w:p w14:paraId="416299F0" w14:textId="77777777" w:rsidR="00101E77" w:rsidRDefault="00101E77" w:rsidP="00101E77">
      <w:pPr>
        <w:autoSpaceDE w:val="0"/>
        <w:autoSpaceDN w:val="0"/>
        <w:adjustRightInd w:val="0"/>
        <w:spacing w:after="0" w:line="360" w:lineRule="auto"/>
        <w:ind w:left="708" w:hanging="708"/>
        <w:rPr>
          <w:rFonts w:ascii="Arial" w:eastAsia="Calibri" w:hAnsi="Arial" w:cs="Arial"/>
        </w:rPr>
      </w:pPr>
    </w:p>
    <w:p w14:paraId="7EB8552A" w14:textId="710CDDC4" w:rsidR="00101E77" w:rsidRDefault="00101E77" w:rsidP="00101E77">
      <w:pPr>
        <w:autoSpaceDE w:val="0"/>
        <w:autoSpaceDN w:val="0"/>
        <w:adjustRightInd w:val="0"/>
        <w:spacing w:after="0" w:line="360" w:lineRule="auto"/>
        <w:rPr>
          <w:rFonts w:ascii="Arial" w:eastAsia="Calibri" w:hAnsi="Arial" w:cs="Arial"/>
        </w:rPr>
      </w:pPr>
      <w:r w:rsidRPr="00751621">
        <w:rPr>
          <w:rFonts w:ascii="Arial" w:eastAsia="Calibri" w:hAnsi="Arial" w:cs="Arial"/>
          <w:b/>
          <w:bCs/>
        </w:rPr>
        <w:t>Lied</w:t>
      </w:r>
      <w:r>
        <w:rPr>
          <w:rFonts w:ascii="Arial" w:eastAsia="Calibri" w:hAnsi="Arial" w:cs="Arial"/>
        </w:rPr>
        <w:tab/>
        <w:t>JuGoLo</w:t>
      </w:r>
      <w:r w:rsidRPr="00751621">
        <w:rPr>
          <w:rFonts w:ascii="Arial" w:eastAsia="Calibri" w:hAnsi="Arial" w:cs="Arial"/>
        </w:rPr>
        <w:t xml:space="preserve"> </w:t>
      </w:r>
      <w:r w:rsidR="00715144">
        <w:rPr>
          <w:rFonts w:ascii="Arial" w:eastAsia="Calibri" w:hAnsi="Arial" w:cs="Arial"/>
        </w:rPr>
        <w:t>344</w:t>
      </w:r>
      <w:r>
        <w:rPr>
          <w:rFonts w:ascii="Arial" w:eastAsia="Calibri" w:hAnsi="Arial" w:cs="Arial"/>
        </w:rPr>
        <w:t xml:space="preserve"> </w:t>
      </w:r>
      <w:r w:rsidR="00715144">
        <w:rPr>
          <w:rFonts w:ascii="Arial" w:eastAsia="Calibri" w:hAnsi="Arial" w:cs="Arial"/>
        </w:rPr>
        <w:t>Kleines Senfkorn Hoffnung</w:t>
      </w:r>
    </w:p>
    <w:p w14:paraId="00A82951" w14:textId="77777777" w:rsidR="00101E77" w:rsidRDefault="00101E77" w:rsidP="00101E77">
      <w:pPr>
        <w:autoSpaceDE w:val="0"/>
        <w:autoSpaceDN w:val="0"/>
        <w:adjustRightInd w:val="0"/>
        <w:spacing w:after="0" w:line="360" w:lineRule="auto"/>
        <w:ind w:left="708" w:hanging="708"/>
        <w:rPr>
          <w:rFonts w:ascii="Arial" w:eastAsia="Calibri" w:hAnsi="Arial" w:cs="Arial"/>
        </w:rPr>
      </w:pPr>
    </w:p>
    <w:p w14:paraId="4E45C20C" w14:textId="77777777" w:rsidR="00101E77" w:rsidRDefault="00101E77" w:rsidP="00101E77">
      <w:pPr>
        <w:autoSpaceDE w:val="0"/>
        <w:autoSpaceDN w:val="0"/>
        <w:adjustRightInd w:val="0"/>
        <w:spacing w:after="0" w:line="360" w:lineRule="auto"/>
        <w:rPr>
          <w:rFonts w:ascii="Arial" w:eastAsia="Calibri" w:hAnsi="Arial" w:cs="Arial"/>
          <w:b/>
          <w:bCs/>
        </w:rPr>
      </w:pPr>
      <w:r>
        <w:rPr>
          <w:rFonts w:ascii="Arial" w:eastAsia="Calibri" w:hAnsi="Arial" w:cs="Arial"/>
          <w:b/>
          <w:bCs/>
        </w:rPr>
        <w:t>Impuls</w:t>
      </w:r>
      <w:r w:rsidRPr="00856251">
        <w:rPr>
          <w:rFonts w:ascii="Arial" w:eastAsia="Calibri" w:hAnsi="Arial" w:cs="Arial"/>
          <w:b/>
          <w:bCs/>
        </w:rPr>
        <w:t xml:space="preserve"> </w:t>
      </w:r>
    </w:p>
    <w:p w14:paraId="6D3C441C" w14:textId="77777777" w:rsidR="00F345C9" w:rsidRPr="00F345C9" w:rsidRDefault="00101E77" w:rsidP="00F345C9">
      <w:pPr>
        <w:autoSpaceDE w:val="0"/>
        <w:autoSpaceDN w:val="0"/>
        <w:adjustRightInd w:val="0"/>
        <w:spacing w:after="0" w:line="360" w:lineRule="auto"/>
        <w:ind w:left="705" w:hanging="705"/>
        <w:rPr>
          <w:rFonts w:ascii="Arial" w:eastAsia="Calibri" w:hAnsi="Arial" w:cs="Arial"/>
        </w:rPr>
      </w:pPr>
      <w:r w:rsidRPr="00AA7F70">
        <w:rPr>
          <w:rFonts w:ascii="Arial" w:eastAsia="Calibri" w:hAnsi="Arial" w:cs="Arial"/>
          <w:b/>
          <w:bCs/>
        </w:rPr>
        <w:t>S</w:t>
      </w:r>
      <w:r>
        <w:rPr>
          <w:rFonts w:ascii="Arial" w:eastAsia="Calibri" w:hAnsi="Arial" w:cs="Arial"/>
        </w:rPr>
        <w:tab/>
      </w:r>
      <w:r w:rsidR="00F345C9" w:rsidRPr="00F345C9">
        <w:rPr>
          <w:rFonts w:ascii="Arial" w:eastAsia="Calibri" w:hAnsi="Arial" w:cs="Arial"/>
        </w:rPr>
        <w:t>Ein Senfkorn ist winzig. So klein, dass man sich kaum vorstellen kann, was einmal daraus werden soll. Und doch sagt Jesus: Gerade aus diesem kleinen Samen wächst etwas Großes. Ein Baum, der Schutz schenkt und Leben ermöglicht.</w:t>
      </w:r>
    </w:p>
    <w:p w14:paraId="3C0DD8D0" w14:textId="77777777" w:rsidR="00F345C9" w:rsidRPr="00F345C9" w:rsidRDefault="00F345C9" w:rsidP="00F345C9">
      <w:pPr>
        <w:autoSpaceDE w:val="0"/>
        <w:autoSpaceDN w:val="0"/>
        <w:adjustRightInd w:val="0"/>
        <w:spacing w:after="0" w:line="360" w:lineRule="auto"/>
        <w:ind w:left="705"/>
        <w:rPr>
          <w:rFonts w:ascii="Arial" w:eastAsia="Calibri" w:hAnsi="Arial" w:cs="Arial"/>
        </w:rPr>
      </w:pPr>
      <w:r w:rsidRPr="00F345C9">
        <w:rPr>
          <w:rFonts w:ascii="Arial" w:eastAsia="Calibri" w:hAnsi="Arial" w:cs="Arial"/>
        </w:rPr>
        <w:t>Vielleicht sind wir oft auf der Suche nach den großen Lösungen. Nach dem einen Menschen, der alles verändert. Nach dem einen Projekt, das alle Probleme löst.</w:t>
      </w:r>
    </w:p>
    <w:p w14:paraId="7A437A1A" w14:textId="77777777" w:rsidR="00F345C9" w:rsidRPr="00F345C9" w:rsidRDefault="00F345C9" w:rsidP="00A27371">
      <w:pPr>
        <w:autoSpaceDE w:val="0"/>
        <w:autoSpaceDN w:val="0"/>
        <w:adjustRightInd w:val="0"/>
        <w:spacing w:after="0" w:line="360" w:lineRule="auto"/>
        <w:ind w:left="705"/>
        <w:rPr>
          <w:rFonts w:ascii="Arial" w:eastAsia="Calibri" w:hAnsi="Arial" w:cs="Arial"/>
        </w:rPr>
      </w:pPr>
      <w:r w:rsidRPr="00F345C9">
        <w:rPr>
          <w:rFonts w:ascii="Arial" w:eastAsia="Calibri" w:hAnsi="Arial" w:cs="Arial"/>
        </w:rPr>
        <w:t>Doch Gottes Reich beginnt anders.</w:t>
      </w:r>
    </w:p>
    <w:p w14:paraId="09B02FC9" w14:textId="77777777" w:rsidR="00F345C9" w:rsidRPr="00F345C9" w:rsidRDefault="00F345C9" w:rsidP="00A27371">
      <w:pPr>
        <w:autoSpaceDE w:val="0"/>
        <w:autoSpaceDN w:val="0"/>
        <w:adjustRightInd w:val="0"/>
        <w:spacing w:after="0" w:line="360" w:lineRule="auto"/>
        <w:ind w:left="705"/>
        <w:rPr>
          <w:rFonts w:ascii="Arial" w:eastAsia="Calibri" w:hAnsi="Arial" w:cs="Arial"/>
        </w:rPr>
      </w:pPr>
      <w:r w:rsidRPr="00F345C9">
        <w:rPr>
          <w:rFonts w:ascii="Arial" w:eastAsia="Calibri" w:hAnsi="Arial" w:cs="Arial"/>
        </w:rPr>
        <w:t>Es beginnt mit einem kleinen Schritt. Mit einem Gespräch. Mit einem offenen Ohr. Mit dem Mut, einem anderen Menschen zuzuhören.</w:t>
      </w:r>
    </w:p>
    <w:p w14:paraId="4725DAB5" w14:textId="5039978E" w:rsidR="00F345C9" w:rsidRPr="00F345C9" w:rsidRDefault="00F345C9" w:rsidP="00A27371">
      <w:pPr>
        <w:autoSpaceDE w:val="0"/>
        <w:autoSpaceDN w:val="0"/>
        <w:adjustRightInd w:val="0"/>
        <w:spacing w:after="0" w:line="360" w:lineRule="auto"/>
        <w:ind w:left="705"/>
        <w:rPr>
          <w:rFonts w:ascii="Arial" w:eastAsia="Calibri" w:hAnsi="Arial" w:cs="Arial"/>
        </w:rPr>
      </w:pPr>
      <w:r w:rsidRPr="00F345C9">
        <w:rPr>
          <w:rFonts w:ascii="Arial" w:eastAsia="Calibri" w:hAnsi="Arial" w:cs="Arial"/>
        </w:rPr>
        <w:t>Genau das erleben Menschen in Burundi bei</w:t>
      </w:r>
      <w:r w:rsidR="00A27371">
        <w:rPr>
          <w:rFonts w:ascii="Arial" w:eastAsia="Calibri" w:hAnsi="Arial" w:cs="Arial"/>
        </w:rPr>
        <w:t>m</w:t>
      </w:r>
      <w:r w:rsidRPr="00F345C9">
        <w:rPr>
          <w:rFonts w:ascii="Arial" w:eastAsia="Calibri" w:hAnsi="Arial" w:cs="Arial"/>
        </w:rPr>
        <w:t xml:space="preserve"> </w:t>
      </w:r>
      <w:r w:rsidR="00A27371">
        <w:rPr>
          <w:rFonts w:ascii="Arial" w:eastAsia="Calibri" w:hAnsi="Arial" w:cs="Arial"/>
        </w:rPr>
        <w:t>Misereor-Partner ‚</w:t>
      </w:r>
      <w:r w:rsidRPr="00F345C9">
        <w:rPr>
          <w:rFonts w:ascii="Arial" w:eastAsia="Calibri" w:hAnsi="Arial" w:cs="Arial"/>
        </w:rPr>
        <w:t xml:space="preserve">Buja Sans </w:t>
      </w:r>
      <w:r w:rsidR="0089781C">
        <w:rPr>
          <w:rFonts w:ascii="Arial" w:eastAsia="Calibri" w:hAnsi="Arial" w:cs="Arial"/>
        </w:rPr>
        <w:t>T</w:t>
      </w:r>
      <w:r w:rsidRPr="00F345C9">
        <w:rPr>
          <w:rFonts w:ascii="Arial" w:eastAsia="Calibri" w:hAnsi="Arial" w:cs="Arial"/>
        </w:rPr>
        <w:t>abou</w:t>
      </w:r>
      <w:r w:rsidR="00A27371">
        <w:rPr>
          <w:rFonts w:ascii="Arial" w:eastAsia="Calibri" w:hAnsi="Arial" w:cs="Arial"/>
        </w:rPr>
        <w:t>‘</w:t>
      </w:r>
      <w:r w:rsidRPr="00F345C9">
        <w:rPr>
          <w:rFonts w:ascii="Arial" w:eastAsia="Calibri" w:hAnsi="Arial" w:cs="Arial"/>
        </w:rPr>
        <w:t>. Burundi hat viele Jahre unter Gewalt, Misstrauen und tiefen Verletzungen gelitten. Viele Menschen tragen Erinnerungen an Leid in sich. Oft wurden diese Geschichten nie erzählt – oder sie wurden nur innerhalb der eigenen Generation weitergegeben. Dadurch entstanden Ängste, Vorurteile und Distanz.</w:t>
      </w:r>
    </w:p>
    <w:p w14:paraId="260A6D34" w14:textId="77777777" w:rsidR="00AA353D" w:rsidRDefault="00AA353D">
      <w:pPr>
        <w:spacing w:after="200" w:line="276" w:lineRule="auto"/>
        <w:rPr>
          <w:rFonts w:ascii="Arial" w:eastAsia="Calibri" w:hAnsi="Arial" w:cs="Arial"/>
        </w:rPr>
      </w:pPr>
      <w:r>
        <w:rPr>
          <w:rFonts w:ascii="Arial" w:eastAsia="Calibri" w:hAnsi="Arial" w:cs="Arial"/>
        </w:rPr>
        <w:br w:type="page"/>
      </w:r>
    </w:p>
    <w:p w14:paraId="12441D6F" w14:textId="2C5723F0" w:rsidR="00F345C9" w:rsidRPr="00F345C9" w:rsidRDefault="00124DB6" w:rsidP="00124DB6">
      <w:pPr>
        <w:autoSpaceDE w:val="0"/>
        <w:autoSpaceDN w:val="0"/>
        <w:adjustRightInd w:val="0"/>
        <w:spacing w:after="0" w:line="360" w:lineRule="auto"/>
        <w:ind w:left="705"/>
        <w:rPr>
          <w:rFonts w:ascii="Arial" w:eastAsia="Calibri" w:hAnsi="Arial" w:cs="Arial"/>
        </w:rPr>
      </w:pPr>
      <w:r>
        <w:rPr>
          <w:rFonts w:ascii="Arial" w:eastAsia="Calibri" w:hAnsi="Arial" w:cs="Arial"/>
        </w:rPr>
        <w:lastRenderedPageBreak/>
        <w:t>‚</w:t>
      </w:r>
      <w:r w:rsidR="00F345C9" w:rsidRPr="00F345C9">
        <w:rPr>
          <w:rFonts w:ascii="Arial" w:eastAsia="Calibri" w:hAnsi="Arial" w:cs="Arial"/>
        </w:rPr>
        <w:t xml:space="preserve">Buja Sans </w:t>
      </w:r>
      <w:r w:rsidR="0089781C">
        <w:rPr>
          <w:rFonts w:ascii="Arial" w:eastAsia="Calibri" w:hAnsi="Arial" w:cs="Arial"/>
        </w:rPr>
        <w:t>T</w:t>
      </w:r>
      <w:r w:rsidR="00F345C9" w:rsidRPr="00F345C9">
        <w:rPr>
          <w:rFonts w:ascii="Arial" w:eastAsia="Calibri" w:hAnsi="Arial" w:cs="Arial"/>
        </w:rPr>
        <w:t>abou</w:t>
      </w:r>
      <w:r>
        <w:rPr>
          <w:rFonts w:ascii="Arial" w:eastAsia="Calibri" w:hAnsi="Arial" w:cs="Arial"/>
        </w:rPr>
        <w:t>‘</w:t>
      </w:r>
      <w:r w:rsidR="00F345C9" w:rsidRPr="00F345C9">
        <w:rPr>
          <w:rFonts w:ascii="Arial" w:eastAsia="Calibri" w:hAnsi="Arial" w:cs="Arial"/>
        </w:rPr>
        <w:t xml:space="preserve"> schafft Räume, in denen junge und ältere Menschen miteinander ins Gespräch kommen. Die Älteren erzählen ihre Geschichte. Die Jüngeren hören zu, stellen Fragen und bringen ihre eigenen Gedanken ein. So entsteht etwas Neues: Verständnis. Vertrauen. Hoffnung. Aus vielen kleinen Gesprächen wächst langsam Versöhnung. Nicht von heute auf morgen, sondern Schritt für Schritt. Denn Frieden beginnt dort, wo Menschen einander zuhören und erkennen: Wir gehören zusammen.</w:t>
      </w:r>
    </w:p>
    <w:p w14:paraId="5A29F055" w14:textId="77777777" w:rsidR="00F345C9" w:rsidRPr="00F345C9" w:rsidRDefault="00F345C9" w:rsidP="00AA7A39">
      <w:pPr>
        <w:autoSpaceDE w:val="0"/>
        <w:autoSpaceDN w:val="0"/>
        <w:adjustRightInd w:val="0"/>
        <w:spacing w:after="0" w:line="360" w:lineRule="auto"/>
        <w:ind w:left="705"/>
        <w:rPr>
          <w:rFonts w:ascii="Arial" w:eastAsia="Calibri" w:hAnsi="Arial" w:cs="Arial"/>
        </w:rPr>
      </w:pPr>
      <w:r w:rsidRPr="00F345C9">
        <w:rPr>
          <w:rFonts w:ascii="Arial" w:eastAsia="Calibri" w:hAnsi="Arial" w:cs="Arial"/>
        </w:rPr>
        <w:t>Vielleicht ist genau das das Senfkorn, von dem Jesus spricht.</w:t>
      </w:r>
    </w:p>
    <w:p w14:paraId="35D6ECD1" w14:textId="15F5D1E3" w:rsidR="00101E77" w:rsidRDefault="00F345C9" w:rsidP="00AA7A39">
      <w:pPr>
        <w:autoSpaceDE w:val="0"/>
        <w:autoSpaceDN w:val="0"/>
        <w:adjustRightInd w:val="0"/>
        <w:spacing w:after="0" w:line="360" w:lineRule="auto"/>
        <w:ind w:left="705"/>
        <w:rPr>
          <w:rFonts w:ascii="Arial" w:eastAsia="Calibri" w:hAnsi="Arial" w:cs="Arial"/>
        </w:rPr>
      </w:pPr>
      <w:r w:rsidRPr="00F345C9">
        <w:rPr>
          <w:rFonts w:ascii="Arial" w:eastAsia="Calibri" w:hAnsi="Arial" w:cs="Arial"/>
        </w:rPr>
        <w:t>Ein einziges Gespräch verändert noch nicht die Welt. Ein offenes Ohr beendet keinen Krieg. Ein mutiger Schritt heilt nicht sofort alle Wunden.</w:t>
      </w:r>
      <w:r w:rsidR="00101E77" w:rsidRPr="00DB0403">
        <w:rPr>
          <w:rFonts w:ascii="Arial" w:eastAsia="Calibri" w:hAnsi="Arial" w:cs="Arial"/>
        </w:rPr>
        <w:t xml:space="preserve"> </w:t>
      </w:r>
    </w:p>
    <w:p w14:paraId="1147EB37" w14:textId="77777777" w:rsidR="00101E77" w:rsidRDefault="00101E77" w:rsidP="00101E77">
      <w:pPr>
        <w:autoSpaceDE w:val="0"/>
        <w:autoSpaceDN w:val="0"/>
        <w:adjustRightInd w:val="0"/>
        <w:spacing w:after="0" w:line="360" w:lineRule="auto"/>
        <w:rPr>
          <w:rFonts w:ascii="Arial" w:eastAsia="Calibri" w:hAnsi="Arial" w:cs="Arial"/>
        </w:rPr>
      </w:pPr>
    </w:p>
    <w:p w14:paraId="0F1755EE" w14:textId="77777777" w:rsidR="00101E77" w:rsidRPr="00E2221B" w:rsidRDefault="00101E77" w:rsidP="00101E77">
      <w:pPr>
        <w:autoSpaceDE w:val="0"/>
        <w:autoSpaceDN w:val="0"/>
        <w:adjustRightInd w:val="0"/>
        <w:spacing w:after="0" w:line="360" w:lineRule="auto"/>
        <w:rPr>
          <w:rFonts w:ascii="Arial" w:eastAsia="Calibri" w:hAnsi="Arial" w:cs="Arial"/>
          <w:b/>
          <w:bCs/>
        </w:rPr>
      </w:pPr>
      <w:r w:rsidRPr="00E2221B">
        <w:rPr>
          <w:rFonts w:ascii="Arial" w:eastAsia="Calibri" w:hAnsi="Arial" w:cs="Arial"/>
          <w:b/>
          <w:bCs/>
        </w:rPr>
        <w:t>Meditation</w:t>
      </w:r>
    </w:p>
    <w:p w14:paraId="15AF14B1" w14:textId="03D15357" w:rsidR="00101E77" w:rsidRDefault="00101E77" w:rsidP="000F3A3F">
      <w:pPr>
        <w:autoSpaceDE w:val="0"/>
        <w:autoSpaceDN w:val="0"/>
        <w:adjustRightInd w:val="0"/>
        <w:spacing w:after="0" w:line="360" w:lineRule="auto"/>
        <w:ind w:left="705" w:hanging="705"/>
        <w:rPr>
          <w:rFonts w:ascii="Arial" w:eastAsia="Calibri" w:hAnsi="Arial" w:cs="Arial"/>
        </w:rPr>
      </w:pPr>
      <w:r w:rsidRPr="00FE457C">
        <w:rPr>
          <w:rFonts w:ascii="Arial" w:eastAsia="Calibri" w:hAnsi="Arial" w:cs="Arial"/>
          <w:b/>
          <w:bCs/>
        </w:rPr>
        <w:t>S</w:t>
      </w:r>
      <w:r>
        <w:rPr>
          <w:rFonts w:ascii="Arial" w:eastAsia="Calibri" w:hAnsi="Arial" w:cs="Arial"/>
        </w:rPr>
        <w:tab/>
      </w:r>
      <w:r w:rsidR="000F3A3F" w:rsidRPr="000F3A3F">
        <w:rPr>
          <w:rFonts w:ascii="Arial" w:eastAsia="Calibri" w:hAnsi="Arial" w:cs="Arial"/>
        </w:rPr>
        <w:t>Welches Senfkorn könnte ich pflanzen?</w:t>
      </w:r>
    </w:p>
    <w:p w14:paraId="78B97B27" w14:textId="77777777" w:rsidR="00101E77" w:rsidRDefault="00101E77" w:rsidP="00101E77">
      <w:pPr>
        <w:autoSpaceDE w:val="0"/>
        <w:autoSpaceDN w:val="0"/>
        <w:adjustRightInd w:val="0"/>
        <w:spacing w:after="0" w:line="360" w:lineRule="auto"/>
        <w:ind w:left="705"/>
        <w:rPr>
          <w:rFonts w:ascii="Arial" w:eastAsia="Calibri" w:hAnsi="Arial" w:cs="Arial"/>
        </w:rPr>
      </w:pPr>
    </w:p>
    <w:p w14:paraId="7EB6717D" w14:textId="77777777" w:rsidR="00101E77" w:rsidRPr="00E2221B" w:rsidRDefault="00101E77" w:rsidP="00101E77">
      <w:pPr>
        <w:autoSpaceDE w:val="0"/>
        <w:autoSpaceDN w:val="0"/>
        <w:adjustRightInd w:val="0"/>
        <w:spacing w:after="0" w:line="360" w:lineRule="auto"/>
        <w:ind w:left="705"/>
        <w:rPr>
          <w:rFonts w:ascii="Arial" w:eastAsia="Calibri" w:hAnsi="Arial" w:cs="Arial"/>
          <w:i/>
          <w:iCs/>
        </w:rPr>
      </w:pPr>
      <w:r w:rsidRPr="00E2221B">
        <w:rPr>
          <w:rFonts w:ascii="Arial" w:eastAsia="Calibri" w:hAnsi="Arial" w:cs="Arial"/>
          <w:i/>
          <w:iCs/>
        </w:rPr>
        <w:t>Stille</w:t>
      </w:r>
    </w:p>
    <w:p w14:paraId="382CBF06" w14:textId="77777777" w:rsidR="00101E77" w:rsidRDefault="00101E77" w:rsidP="00101E77">
      <w:pPr>
        <w:autoSpaceDE w:val="0"/>
        <w:autoSpaceDN w:val="0"/>
        <w:adjustRightInd w:val="0"/>
        <w:spacing w:after="0" w:line="360" w:lineRule="auto"/>
        <w:rPr>
          <w:rFonts w:ascii="Arial" w:eastAsia="Calibri" w:hAnsi="Arial" w:cs="Arial"/>
          <w:b/>
          <w:bCs/>
        </w:rPr>
      </w:pPr>
    </w:p>
    <w:p w14:paraId="27A91156" w14:textId="77777777" w:rsidR="00101E77" w:rsidRPr="0039640B" w:rsidRDefault="00101E77" w:rsidP="00101E77">
      <w:pPr>
        <w:autoSpaceDE w:val="0"/>
        <w:autoSpaceDN w:val="0"/>
        <w:adjustRightInd w:val="0"/>
        <w:spacing w:after="0" w:line="360" w:lineRule="auto"/>
        <w:rPr>
          <w:rFonts w:ascii="Arial" w:eastAsia="Calibri" w:hAnsi="Arial" w:cs="Arial"/>
          <w:b/>
          <w:bCs/>
        </w:rPr>
      </w:pPr>
      <w:r>
        <w:rPr>
          <w:rFonts w:ascii="Arial" w:eastAsia="Calibri" w:hAnsi="Arial" w:cs="Arial"/>
          <w:b/>
          <w:bCs/>
        </w:rPr>
        <w:t>Bericht aus Burundi</w:t>
      </w:r>
    </w:p>
    <w:p w14:paraId="16550E7B" w14:textId="32CE7D52" w:rsidR="00BA254D" w:rsidRPr="00BA254D" w:rsidRDefault="00101E77" w:rsidP="00BA254D">
      <w:pPr>
        <w:autoSpaceDE w:val="0"/>
        <w:autoSpaceDN w:val="0"/>
        <w:adjustRightInd w:val="0"/>
        <w:spacing w:after="0" w:line="360" w:lineRule="auto"/>
        <w:ind w:left="708" w:hanging="708"/>
        <w:rPr>
          <w:rFonts w:ascii="Arial" w:eastAsia="Calibri" w:hAnsi="Arial" w:cs="Arial"/>
        </w:rPr>
      </w:pPr>
      <w:r w:rsidRPr="00FE457C">
        <w:rPr>
          <w:rFonts w:ascii="Arial" w:eastAsia="Calibri" w:hAnsi="Arial" w:cs="Arial"/>
          <w:b/>
          <w:bCs/>
        </w:rPr>
        <w:t>L</w:t>
      </w:r>
      <w:r>
        <w:rPr>
          <w:rFonts w:ascii="Arial" w:eastAsia="Calibri" w:hAnsi="Arial" w:cs="Arial"/>
        </w:rPr>
        <w:tab/>
      </w:r>
      <w:r w:rsidR="00BA254D" w:rsidRPr="00BA254D">
        <w:rPr>
          <w:rFonts w:ascii="Arial" w:eastAsia="Calibri" w:hAnsi="Arial" w:cs="Arial"/>
        </w:rPr>
        <w:t xml:space="preserve">Davy </w:t>
      </w:r>
      <w:r w:rsidR="00A85B24" w:rsidRPr="00A85B24">
        <w:rPr>
          <w:rFonts w:ascii="Arial" w:eastAsia="Calibri" w:hAnsi="Arial" w:cs="Arial"/>
        </w:rPr>
        <w:t>Joël</w:t>
      </w:r>
      <w:r w:rsidR="00A85B24">
        <w:rPr>
          <w:rFonts w:ascii="Arial" w:eastAsia="Calibri" w:hAnsi="Arial" w:cs="Arial"/>
        </w:rPr>
        <w:t xml:space="preserve"> </w:t>
      </w:r>
      <w:r w:rsidR="00BA254D" w:rsidRPr="00BA254D">
        <w:rPr>
          <w:rFonts w:ascii="Arial" w:eastAsia="Calibri" w:hAnsi="Arial" w:cs="Arial"/>
        </w:rPr>
        <w:t xml:space="preserve">Ishimwe, </w:t>
      </w:r>
      <w:r w:rsidR="002F0A76">
        <w:rPr>
          <w:rFonts w:ascii="Arial" w:eastAsia="Calibri" w:hAnsi="Arial" w:cs="Arial"/>
        </w:rPr>
        <w:t>T</w:t>
      </w:r>
      <w:r w:rsidR="00BA254D" w:rsidRPr="00BA254D">
        <w:rPr>
          <w:rFonts w:ascii="Arial" w:eastAsia="Calibri" w:hAnsi="Arial" w:cs="Arial"/>
        </w:rPr>
        <w:t xml:space="preserve">echnischer Direktor von </w:t>
      </w:r>
      <w:r w:rsidR="00BA254D">
        <w:rPr>
          <w:rFonts w:ascii="Arial" w:eastAsia="Calibri" w:hAnsi="Arial" w:cs="Arial"/>
        </w:rPr>
        <w:t>‚</w:t>
      </w:r>
      <w:r w:rsidR="00BA254D" w:rsidRPr="00BA254D">
        <w:rPr>
          <w:rFonts w:ascii="Arial" w:eastAsia="Calibri" w:hAnsi="Arial" w:cs="Arial"/>
        </w:rPr>
        <w:t xml:space="preserve">Buja </w:t>
      </w:r>
      <w:r w:rsidR="0089781C">
        <w:rPr>
          <w:rFonts w:ascii="Arial" w:eastAsia="Calibri" w:hAnsi="Arial" w:cs="Arial"/>
        </w:rPr>
        <w:t>S</w:t>
      </w:r>
      <w:r w:rsidR="00BA254D" w:rsidRPr="00BA254D">
        <w:rPr>
          <w:rFonts w:ascii="Arial" w:eastAsia="Calibri" w:hAnsi="Arial" w:cs="Arial"/>
        </w:rPr>
        <w:t xml:space="preserve">ans </w:t>
      </w:r>
      <w:r w:rsidR="0089781C">
        <w:rPr>
          <w:rFonts w:ascii="Arial" w:eastAsia="Calibri" w:hAnsi="Arial" w:cs="Arial"/>
        </w:rPr>
        <w:t>T</w:t>
      </w:r>
      <w:r w:rsidR="00BA254D" w:rsidRPr="00BA254D">
        <w:rPr>
          <w:rFonts w:ascii="Arial" w:eastAsia="Calibri" w:hAnsi="Arial" w:cs="Arial"/>
        </w:rPr>
        <w:t>abou</w:t>
      </w:r>
      <w:r w:rsidR="00BA254D">
        <w:rPr>
          <w:rFonts w:ascii="Arial" w:eastAsia="Calibri" w:hAnsi="Arial" w:cs="Arial"/>
        </w:rPr>
        <w:t>‘</w:t>
      </w:r>
      <w:r w:rsidR="00E67A10">
        <w:rPr>
          <w:rFonts w:ascii="Arial" w:eastAsia="Calibri" w:hAnsi="Arial" w:cs="Arial"/>
        </w:rPr>
        <w:t>,</w:t>
      </w:r>
      <w:r w:rsidR="00BA254D">
        <w:rPr>
          <w:rFonts w:ascii="Arial" w:eastAsia="Calibri" w:hAnsi="Arial" w:cs="Arial"/>
        </w:rPr>
        <w:t xml:space="preserve"> </w:t>
      </w:r>
      <w:r w:rsidR="00BA254D" w:rsidRPr="00BA254D">
        <w:rPr>
          <w:rFonts w:ascii="Arial" w:eastAsia="Calibri" w:hAnsi="Arial" w:cs="Arial"/>
        </w:rPr>
        <w:t>sagt: „Trotz aller Unterschiede, unterschiedlichen Visionen und Meinungen, müssen wir erkennen: Wir wollen alle die Welt besser machen.“ Dieses Zitat führt es im Kern zusammen</w:t>
      </w:r>
      <w:r w:rsidR="00800637">
        <w:rPr>
          <w:rFonts w:ascii="Arial" w:eastAsia="Calibri" w:hAnsi="Arial" w:cs="Arial"/>
        </w:rPr>
        <w:t>:</w:t>
      </w:r>
      <w:r w:rsidR="00BA254D" w:rsidRPr="00BA254D">
        <w:rPr>
          <w:rFonts w:ascii="Arial" w:eastAsia="Calibri" w:hAnsi="Arial" w:cs="Arial"/>
        </w:rPr>
        <w:t xml:space="preserve"> Jede*r kommt mit eigenen Erfahrungen, mit </w:t>
      </w:r>
      <w:r w:rsidR="00800637">
        <w:rPr>
          <w:rFonts w:ascii="Arial" w:eastAsia="Calibri" w:hAnsi="Arial" w:cs="Arial"/>
        </w:rPr>
        <w:t xml:space="preserve">seiner/ihrer </w:t>
      </w:r>
      <w:r w:rsidR="00BA254D" w:rsidRPr="00BA254D">
        <w:rPr>
          <w:rFonts w:ascii="Arial" w:eastAsia="Calibri" w:hAnsi="Arial" w:cs="Arial"/>
        </w:rPr>
        <w:t>eigene</w:t>
      </w:r>
      <w:r w:rsidR="00800637">
        <w:rPr>
          <w:rFonts w:ascii="Arial" w:eastAsia="Calibri" w:hAnsi="Arial" w:cs="Arial"/>
        </w:rPr>
        <w:t>n</w:t>
      </w:r>
      <w:r w:rsidR="00BA254D" w:rsidRPr="00BA254D">
        <w:rPr>
          <w:rFonts w:ascii="Arial" w:eastAsia="Calibri" w:hAnsi="Arial" w:cs="Arial"/>
        </w:rPr>
        <w:t xml:space="preserve"> Geschichte zu dieser Organisation und bekommt die Möglichkeit</w:t>
      </w:r>
      <w:r w:rsidR="00E67A10">
        <w:rPr>
          <w:rFonts w:ascii="Arial" w:eastAsia="Calibri" w:hAnsi="Arial" w:cs="Arial"/>
        </w:rPr>
        <w:t>,</w:t>
      </w:r>
      <w:r w:rsidR="00BA254D" w:rsidRPr="00BA254D">
        <w:rPr>
          <w:rFonts w:ascii="Arial" w:eastAsia="Calibri" w:hAnsi="Arial" w:cs="Arial"/>
        </w:rPr>
        <w:t xml:space="preserve"> sich über diese auszutauschen, diese aufzuarbeiten und so die gemeinsame Geschichte zum Verständnis aller zu veröffentlichen. </w:t>
      </w:r>
    </w:p>
    <w:p w14:paraId="64477083" w14:textId="77777777" w:rsidR="00AA353D" w:rsidRDefault="00AA353D">
      <w:pPr>
        <w:spacing w:after="200" w:line="276" w:lineRule="auto"/>
        <w:rPr>
          <w:rFonts w:ascii="Arial" w:eastAsia="Calibri" w:hAnsi="Arial" w:cs="Arial"/>
        </w:rPr>
      </w:pPr>
      <w:r>
        <w:rPr>
          <w:rFonts w:ascii="Arial" w:eastAsia="Calibri" w:hAnsi="Arial" w:cs="Arial"/>
        </w:rPr>
        <w:br w:type="page"/>
      </w:r>
    </w:p>
    <w:p w14:paraId="5819529C" w14:textId="039D1992" w:rsidR="00BA254D" w:rsidRPr="00BA254D" w:rsidRDefault="00BA254D" w:rsidP="00CB61F3">
      <w:pPr>
        <w:autoSpaceDE w:val="0"/>
        <w:autoSpaceDN w:val="0"/>
        <w:adjustRightInd w:val="0"/>
        <w:spacing w:after="0" w:line="360" w:lineRule="auto"/>
        <w:ind w:left="708"/>
        <w:rPr>
          <w:rFonts w:ascii="Arial" w:eastAsia="Calibri" w:hAnsi="Arial" w:cs="Arial"/>
        </w:rPr>
      </w:pPr>
      <w:r w:rsidRPr="00BA254D">
        <w:rPr>
          <w:rFonts w:ascii="Arial" w:eastAsia="Calibri" w:hAnsi="Arial" w:cs="Arial"/>
        </w:rPr>
        <w:lastRenderedPageBreak/>
        <w:t xml:space="preserve">Doch um die Geschichte zu veröffentlichen, braucht es Mut und harte Arbeit, wie es eine 18-jährige Comiczeichnerin selbst erfahren hat, als sie gehört hat, dass sie gemeinsamen einen Comic gestalten, der veröffentlicht werden soll. </w:t>
      </w:r>
    </w:p>
    <w:p w14:paraId="5E8300EA" w14:textId="36895028" w:rsidR="00BA254D" w:rsidRPr="00BA254D" w:rsidRDefault="00BA254D" w:rsidP="00CB61F3">
      <w:pPr>
        <w:autoSpaceDE w:val="0"/>
        <w:autoSpaceDN w:val="0"/>
        <w:adjustRightInd w:val="0"/>
        <w:spacing w:after="0" w:line="360" w:lineRule="auto"/>
        <w:ind w:left="708"/>
        <w:rPr>
          <w:rFonts w:ascii="Arial" w:eastAsia="Calibri" w:hAnsi="Arial" w:cs="Arial"/>
        </w:rPr>
      </w:pPr>
      <w:r w:rsidRPr="00BA254D">
        <w:rPr>
          <w:rFonts w:ascii="Arial" w:eastAsia="Calibri" w:hAnsi="Arial" w:cs="Arial"/>
        </w:rPr>
        <w:t>„Das ist nichts, über das man hier spricht. Ich höre keine konkreten Geschichten von meinen Eltern – es wird nicht d</w:t>
      </w:r>
      <w:r w:rsidR="003877F1">
        <w:rPr>
          <w:rFonts w:ascii="Arial" w:eastAsia="Calibri" w:hAnsi="Arial" w:cs="Arial"/>
        </w:rPr>
        <w:t>a</w:t>
      </w:r>
      <w:r w:rsidRPr="00BA254D">
        <w:rPr>
          <w:rFonts w:ascii="Arial" w:eastAsia="Calibri" w:hAnsi="Arial" w:cs="Arial"/>
        </w:rPr>
        <w:t>rüber gesprochen. Ältere erzählen vom Töten, aber nicht, was wirklich passiert ist</w:t>
      </w:r>
      <w:r w:rsidR="00D669E6">
        <w:rPr>
          <w:rFonts w:ascii="Arial" w:eastAsia="Calibri" w:hAnsi="Arial" w:cs="Arial"/>
        </w:rPr>
        <w:t>,</w:t>
      </w:r>
      <w:r w:rsidRPr="00BA254D">
        <w:rPr>
          <w:rFonts w:ascii="Arial" w:eastAsia="Calibri" w:hAnsi="Arial" w:cs="Arial"/>
        </w:rPr>
        <w:t xml:space="preserve"> und sie erzählen auch nichts über ihre eigene Geschichte.“ Sie hatte Angst</w:t>
      </w:r>
      <w:r w:rsidR="00D669E6">
        <w:rPr>
          <w:rFonts w:ascii="Arial" w:eastAsia="Calibri" w:hAnsi="Arial" w:cs="Arial"/>
        </w:rPr>
        <w:t>,</w:t>
      </w:r>
      <w:r w:rsidRPr="00BA254D">
        <w:rPr>
          <w:rFonts w:ascii="Arial" w:eastAsia="Calibri" w:hAnsi="Arial" w:cs="Arial"/>
        </w:rPr>
        <w:t xml:space="preserve"> ihren Eltern mitzuteilen, woran sie gerade arbeitet, da es so tief in den Strukturen </w:t>
      </w:r>
      <w:r w:rsidR="00312F99">
        <w:rPr>
          <w:rFonts w:ascii="Arial" w:eastAsia="Calibri" w:hAnsi="Arial" w:cs="Arial"/>
        </w:rPr>
        <w:t xml:space="preserve">verankert </w:t>
      </w:r>
      <w:r w:rsidRPr="00BA254D">
        <w:rPr>
          <w:rFonts w:ascii="Arial" w:eastAsia="Calibri" w:hAnsi="Arial" w:cs="Arial"/>
        </w:rPr>
        <w:t>ist, dass man nicht über die Geschichte redet</w:t>
      </w:r>
      <w:r w:rsidR="002F65EC">
        <w:rPr>
          <w:rFonts w:ascii="Arial" w:eastAsia="Calibri" w:hAnsi="Arial" w:cs="Arial"/>
        </w:rPr>
        <w:t>:</w:t>
      </w:r>
      <w:r w:rsidRPr="00BA254D">
        <w:rPr>
          <w:rFonts w:ascii="Arial" w:eastAsia="Calibri" w:hAnsi="Arial" w:cs="Arial"/>
        </w:rPr>
        <w:t xml:space="preserve"> </w:t>
      </w:r>
      <w:r w:rsidR="002F65EC">
        <w:rPr>
          <w:rFonts w:ascii="Arial" w:eastAsia="Calibri" w:hAnsi="Arial" w:cs="Arial"/>
        </w:rPr>
        <w:t>N</w:t>
      </w:r>
      <w:r w:rsidRPr="00BA254D">
        <w:rPr>
          <w:rFonts w:ascii="Arial" w:eastAsia="Calibri" w:hAnsi="Arial" w:cs="Arial"/>
        </w:rPr>
        <w:t xml:space="preserve">icht mit der Familie, noch weniger in der Öffentlichkeit. </w:t>
      </w:r>
    </w:p>
    <w:p w14:paraId="62C6ED78" w14:textId="77777777" w:rsidR="00BA254D" w:rsidRPr="00BA254D" w:rsidRDefault="00BA254D" w:rsidP="002F65EC">
      <w:pPr>
        <w:autoSpaceDE w:val="0"/>
        <w:autoSpaceDN w:val="0"/>
        <w:adjustRightInd w:val="0"/>
        <w:spacing w:after="0" w:line="360" w:lineRule="auto"/>
        <w:ind w:left="708"/>
        <w:rPr>
          <w:rFonts w:ascii="Arial" w:eastAsia="Calibri" w:hAnsi="Arial" w:cs="Arial"/>
        </w:rPr>
      </w:pPr>
      <w:r w:rsidRPr="00BA254D">
        <w:rPr>
          <w:rFonts w:ascii="Arial" w:eastAsia="Calibri" w:hAnsi="Arial" w:cs="Arial"/>
        </w:rPr>
        <w:t>„Irgendwann musste ich ja meinen Eltern davon erzählen. Sie waren nicht sauer, aber sie fragten mich, ob ich diese Geschichte wirklich erzählen möchte. Ob ich mir wirklich sicher war, dass es eine gute Idee ist. Das war, als wir schon am Zeichnen waren.“</w:t>
      </w:r>
    </w:p>
    <w:p w14:paraId="0490F3FB" w14:textId="48A66B2C" w:rsidR="00BA254D" w:rsidRPr="00BA254D" w:rsidRDefault="00BA254D" w:rsidP="002F65EC">
      <w:pPr>
        <w:autoSpaceDE w:val="0"/>
        <w:autoSpaceDN w:val="0"/>
        <w:adjustRightInd w:val="0"/>
        <w:spacing w:after="0" w:line="360" w:lineRule="auto"/>
        <w:ind w:left="708"/>
        <w:rPr>
          <w:rFonts w:ascii="Arial" w:eastAsia="Calibri" w:hAnsi="Arial" w:cs="Arial"/>
        </w:rPr>
      </w:pPr>
      <w:r w:rsidRPr="00BA254D">
        <w:rPr>
          <w:rFonts w:ascii="Arial" w:eastAsia="Calibri" w:hAnsi="Arial" w:cs="Arial"/>
        </w:rPr>
        <w:t>Sie ließ sich davon nicht abbringe</w:t>
      </w:r>
      <w:r w:rsidR="00752CC2">
        <w:rPr>
          <w:rFonts w:ascii="Arial" w:eastAsia="Calibri" w:hAnsi="Arial" w:cs="Arial"/>
        </w:rPr>
        <w:t>n</w:t>
      </w:r>
      <w:r w:rsidR="00F2305B">
        <w:rPr>
          <w:rFonts w:ascii="Arial" w:eastAsia="Calibri" w:hAnsi="Arial" w:cs="Arial"/>
        </w:rPr>
        <w:t xml:space="preserve">, </w:t>
      </w:r>
      <w:r w:rsidRPr="00BA254D">
        <w:rPr>
          <w:rFonts w:ascii="Arial" w:eastAsia="Calibri" w:hAnsi="Arial" w:cs="Arial"/>
        </w:rPr>
        <w:t>lernte die Geschichte weiter kennen, redete mit ihren Freund</w:t>
      </w:r>
      <w:r w:rsidR="00F2305B">
        <w:rPr>
          <w:rFonts w:ascii="Arial" w:eastAsia="Calibri" w:hAnsi="Arial" w:cs="Arial"/>
        </w:rPr>
        <w:t>inn</w:t>
      </w:r>
      <w:r w:rsidRPr="00BA254D">
        <w:rPr>
          <w:rFonts w:ascii="Arial" w:eastAsia="Calibri" w:hAnsi="Arial" w:cs="Arial"/>
        </w:rPr>
        <w:t>en</w:t>
      </w:r>
      <w:r w:rsidR="00F2305B">
        <w:rPr>
          <w:rFonts w:ascii="Arial" w:eastAsia="Calibri" w:hAnsi="Arial" w:cs="Arial"/>
        </w:rPr>
        <w:t xml:space="preserve"> und Freunden</w:t>
      </w:r>
      <w:r w:rsidRPr="00BA254D">
        <w:rPr>
          <w:rFonts w:ascii="Arial" w:eastAsia="Calibri" w:hAnsi="Arial" w:cs="Arial"/>
        </w:rPr>
        <w:t xml:space="preserve"> in der Organisation darüber</w:t>
      </w:r>
      <w:r w:rsidR="00F2305B">
        <w:rPr>
          <w:rFonts w:ascii="Arial" w:eastAsia="Calibri" w:hAnsi="Arial" w:cs="Arial"/>
        </w:rPr>
        <w:t>.</w:t>
      </w:r>
      <w:r w:rsidRPr="00BA254D">
        <w:rPr>
          <w:rFonts w:ascii="Arial" w:eastAsia="Calibri" w:hAnsi="Arial" w:cs="Arial"/>
        </w:rPr>
        <w:t xml:space="preserve"> </w:t>
      </w:r>
      <w:r w:rsidR="00F2305B">
        <w:rPr>
          <w:rFonts w:ascii="Arial" w:eastAsia="Calibri" w:hAnsi="Arial" w:cs="Arial"/>
        </w:rPr>
        <w:t>S</w:t>
      </w:r>
      <w:r w:rsidRPr="00BA254D">
        <w:rPr>
          <w:rFonts w:ascii="Arial" w:eastAsia="Calibri" w:hAnsi="Arial" w:cs="Arial"/>
        </w:rPr>
        <w:t>ie diskutierten, lasen und lernten die Geschichte nach und nach besser kennen. Obwohl die Mutter skeptisch war, fand sie es mutig von ihrer Tochter, sich dem zu stellen</w:t>
      </w:r>
      <w:r w:rsidR="00652E27">
        <w:rPr>
          <w:rFonts w:ascii="Arial" w:eastAsia="Calibri" w:hAnsi="Arial" w:cs="Arial"/>
        </w:rPr>
        <w:t>,</w:t>
      </w:r>
      <w:r w:rsidRPr="00BA254D">
        <w:rPr>
          <w:rFonts w:ascii="Arial" w:eastAsia="Calibri" w:hAnsi="Arial" w:cs="Arial"/>
        </w:rPr>
        <w:t xml:space="preserve"> und es veränderte das Verhältnis zwischen ihnen nachhaltig.</w:t>
      </w:r>
    </w:p>
    <w:p w14:paraId="5BD350EF" w14:textId="7845A58D" w:rsidR="00BA254D" w:rsidRPr="00BA254D" w:rsidRDefault="00BA254D" w:rsidP="003344BB">
      <w:pPr>
        <w:autoSpaceDE w:val="0"/>
        <w:autoSpaceDN w:val="0"/>
        <w:adjustRightInd w:val="0"/>
        <w:spacing w:after="0" w:line="360" w:lineRule="auto"/>
        <w:ind w:left="708"/>
        <w:rPr>
          <w:rFonts w:ascii="Arial" w:eastAsia="Calibri" w:hAnsi="Arial" w:cs="Arial"/>
        </w:rPr>
      </w:pPr>
      <w:r w:rsidRPr="00BA254D">
        <w:rPr>
          <w:rFonts w:ascii="Arial" w:eastAsia="Calibri" w:hAnsi="Arial" w:cs="Arial"/>
        </w:rPr>
        <w:t xml:space="preserve">Die Aktion war erfolgreich, sie alle haben mehr über ihre eigene Geschichte gelernt und nicht nur das, sie haben auch während der Bearbeitung gelernt, wie man einfühlsam über </w:t>
      </w:r>
      <w:r w:rsidR="00652E27">
        <w:rPr>
          <w:rFonts w:ascii="Arial" w:eastAsia="Calibri" w:hAnsi="Arial" w:cs="Arial"/>
        </w:rPr>
        <w:t>die</w:t>
      </w:r>
      <w:r w:rsidR="00652E27" w:rsidRPr="00BA254D">
        <w:rPr>
          <w:rFonts w:ascii="Arial" w:eastAsia="Calibri" w:hAnsi="Arial" w:cs="Arial"/>
        </w:rPr>
        <w:t xml:space="preserve"> </w:t>
      </w:r>
      <w:r w:rsidRPr="00BA254D">
        <w:rPr>
          <w:rFonts w:ascii="Arial" w:eastAsia="Calibri" w:hAnsi="Arial" w:cs="Arial"/>
        </w:rPr>
        <w:t xml:space="preserve">Geschichten </w:t>
      </w:r>
      <w:r w:rsidR="00652E27">
        <w:rPr>
          <w:rFonts w:ascii="Arial" w:eastAsia="Calibri" w:hAnsi="Arial" w:cs="Arial"/>
        </w:rPr>
        <w:t xml:space="preserve">anderer </w:t>
      </w:r>
      <w:r w:rsidRPr="00BA254D">
        <w:rPr>
          <w:rFonts w:ascii="Arial" w:eastAsia="Calibri" w:hAnsi="Arial" w:cs="Arial"/>
        </w:rPr>
        <w:t>reden kann, ohne dass die eigene an Bedeutung verliert.</w:t>
      </w:r>
    </w:p>
    <w:p w14:paraId="54D4CAC6" w14:textId="77777777" w:rsidR="00BA254D" w:rsidRPr="00BA254D" w:rsidRDefault="00BA254D" w:rsidP="00BA254D">
      <w:pPr>
        <w:autoSpaceDE w:val="0"/>
        <w:autoSpaceDN w:val="0"/>
        <w:adjustRightInd w:val="0"/>
        <w:spacing w:after="0" w:line="360" w:lineRule="auto"/>
        <w:ind w:left="708" w:hanging="708"/>
        <w:rPr>
          <w:rFonts w:ascii="Arial" w:eastAsia="Calibri" w:hAnsi="Arial" w:cs="Arial"/>
        </w:rPr>
      </w:pPr>
    </w:p>
    <w:p w14:paraId="1EC95EB7" w14:textId="5FDE2FF7" w:rsidR="00101E77" w:rsidRPr="00381ED0" w:rsidRDefault="00423BB3" w:rsidP="00BA254D">
      <w:pPr>
        <w:autoSpaceDE w:val="0"/>
        <w:autoSpaceDN w:val="0"/>
        <w:adjustRightInd w:val="0"/>
        <w:spacing w:after="0" w:line="360" w:lineRule="auto"/>
        <w:ind w:left="708" w:hanging="708"/>
        <w:rPr>
          <w:rFonts w:ascii="Arial" w:eastAsia="Calibri" w:hAnsi="Arial" w:cs="Arial"/>
          <w:b/>
          <w:bCs/>
        </w:rPr>
      </w:pPr>
      <w:r w:rsidRPr="00381ED0">
        <w:rPr>
          <w:rFonts w:ascii="Arial" w:eastAsia="Calibri" w:hAnsi="Arial" w:cs="Arial"/>
          <w:b/>
          <w:bCs/>
        </w:rPr>
        <w:t>G</w:t>
      </w:r>
      <w:r w:rsidR="00BA254D" w:rsidRPr="00381ED0">
        <w:rPr>
          <w:rFonts w:ascii="Arial" w:eastAsia="Calibri" w:hAnsi="Arial" w:cs="Arial"/>
          <w:b/>
          <w:bCs/>
        </w:rPr>
        <w:t>emeinsamer Austausch</w:t>
      </w:r>
    </w:p>
    <w:p w14:paraId="769EB992" w14:textId="278E8FF6" w:rsidR="00381ED0" w:rsidRPr="00381ED0" w:rsidRDefault="00381ED0" w:rsidP="00381ED0">
      <w:pPr>
        <w:autoSpaceDE w:val="0"/>
        <w:autoSpaceDN w:val="0"/>
        <w:adjustRightInd w:val="0"/>
        <w:spacing w:after="0" w:line="360" w:lineRule="auto"/>
        <w:ind w:left="708" w:hanging="708"/>
        <w:rPr>
          <w:rFonts w:ascii="Arial" w:eastAsia="Calibri" w:hAnsi="Arial" w:cs="Arial"/>
        </w:rPr>
      </w:pPr>
      <w:r w:rsidRPr="00381ED0">
        <w:rPr>
          <w:rFonts w:ascii="Arial" w:eastAsia="Calibri" w:hAnsi="Arial" w:cs="Arial"/>
          <w:b/>
          <w:bCs/>
        </w:rPr>
        <w:t>S</w:t>
      </w:r>
      <w:r>
        <w:rPr>
          <w:rFonts w:ascii="Arial" w:eastAsia="Calibri" w:hAnsi="Arial" w:cs="Arial"/>
          <w:b/>
          <w:bCs/>
        </w:rPr>
        <w:tab/>
      </w:r>
      <w:r w:rsidRPr="00381ED0">
        <w:rPr>
          <w:rFonts w:ascii="Arial" w:eastAsia="Calibri" w:hAnsi="Arial" w:cs="Arial"/>
        </w:rPr>
        <w:t>Wo habt ihr so eine Toleranz schon einmal erlebt und wie können wir uns gegenseitig die Sicherheit geben, die eigene Geschichte zu teilen?</w:t>
      </w:r>
    </w:p>
    <w:p w14:paraId="4724A9CF" w14:textId="77777777" w:rsidR="00423BB3" w:rsidRDefault="00423BB3" w:rsidP="00BA254D">
      <w:pPr>
        <w:autoSpaceDE w:val="0"/>
        <w:autoSpaceDN w:val="0"/>
        <w:adjustRightInd w:val="0"/>
        <w:spacing w:after="0" w:line="360" w:lineRule="auto"/>
        <w:ind w:left="708" w:hanging="708"/>
        <w:rPr>
          <w:rFonts w:ascii="Arial" w:eastAsia="Calibri" w:hAnsi="Arial" w:cs="Arial"/>
        </w:rPr>
      </w:pPr>
    </w:p>
    <w:p w14:paraId="2E435F49" w14:textId="77777777" w:rsidR="00101E77" w:rsidRDefault="00101E77" w:rsidP="00101E77">
      <w:pPr>
        <w:autoSpaceDE w:val="0"/>
        <w:autoSpaceDN w:val="0"/>
        <w:adjustRightInd w:val="0"/>
        <w:spacing w:after="0" w:line="360" w:lineRule="auto"/>
        <w:rPr>
          <w:rFonts w:ascii="Arial" w:eastAsia="Calibri" w:hAnsi="Arial" w:cs="Arial"/>
        </w:rPr>
      </w:pPr>
    </w:p>
    <w:p w14:paraId="531DDF2F" w14:textId="77777777" w:rsidR="00AA353D" w:rsidRDefault="00AA353D">
      <w:pPr>
        <w:spacing w:after="200" w:line="276" w:lineRule="auto"/>
        <w:rPr>
          <w:rFonts w:ascii="Arial" w:eastAsia="Calibri" w:hAnsi="Arial" w:cs="Arial"/>
          <w:b/>
          <w:bCs/>
        </w:rPr>
      </w:pPr>
      <w:r>
        <w:rPr>
          <w:rFonts w:ascii="Arial" w:eastAsia="Calibri" w:hAnsi="Arial" w:cs="Arial"/>
          <w:b/>
          <w:bCs/>
        </w:rPr>
        <w:br w:type="page"/>
      </w:r>
    </w:p>
    <w:p w14:paraId="69AB2DF6" w14:textId="23B43339" w:rsidR="00101E77" w:rsidRPr="0039640B" w:rsidRDefault="00101E77" w:rsidP="00101E77">
      <w:pPr>
        <w:autoSpaceDE w:val="0"/>
        <w:autoSpaceDN w:val="0"/>
        <w:adjustRightInd w:val="0"/>
        <w:spacing w:after="0" w:line="360" w:lineRule="auto"/>
        <w:rPr>
          <w:rFonts w:ascii="Arial" w:eastAsia="Calibri" w:hAnsi="Arial" w:cs="Arial"/>
          <w:b/>
          <w:bCs/>
        </w:rPr>
      </w:pPr>
      <w:r>
        <w:rPr>
          <w:rFonts w:ascii="Arial" w:eastAsia="Calibri" w:hAnsi="Arial" w:cs="Arial"/>
          <w:b/>
          <w:bCs/>
        </w:rPr>
        <w:lastRenderedPageBreak/>
        <w:t>Fürbitten</w:t>
      </w:r>
    </w:p>
    <w:p w14:paraId="670F2A47" w14:textId="3CEABB20" w:rsidR="00101E77" w:rsidRPr="005907DB" w:rsidRDefault="00101E77" w:rsidP="00101E77">
      <w:pPr>
        <w:autoSpaceDE w:val="0"/>
        <w:autoSpaceDN w:val="0"/>
        <w:adjustRightInd w:val="0"/>
        <w:spacing w:after="0" w:line="360" w:lineRule="auto"/>
        <w:ind w:left="705" w:hanging="705"/>
        <w:rPr>
          <w:rFonts w:ascii="Arial" w:eastAsia="Calibri" w:hAnsi="Arial" w:cs="Arial"/>
        </w:rPr>
      </w:pPr>
      <w:r w:rsidRPr="00995318">
        <w:rPr>
          <w:rFonts w:ascii="Arial" w:eastAsia="Calibri" w:hAnsi="Arial" w:cs="Arial"/>
          <w:b/>
          <w:bCs/>
        </w:rPr>
        <w:t>S</w:t>
      </w:r>
      <w:r>
        <w:rPr>
          <w:rFonts w:ascii="Arial" w:eastAsia="Calibri" w:hAnsi="Arial" w:cs="Arial"/>
          <w:b/>
          <w:bCs/>
        </w:rPr>
        <w:tab/>
      </w:r>
      <w:r w:rsidR="00B37D36" w:rsidRPr="00B37D36">
        <w:rPr>
          <w:rFonts w:ascii="Arial" w:eastAsia="Calibri" w:hAnsi="Arial" w:cs="Arial"/>
        </w:rPr>
        <w:t>Guter Gott, die Comiczeichnerin</w:t>
      </w:r>
      <w:r w:rsidR="008B1E63">
        <w:rPr>
          <w:rFonts w:ascii="Arial" w:eastAsia="Calibri" w:hAnsi="Arial" w:cs="Arial"/>
        </w:rPr>
        <w:t xml:space="preserve"> hat den Mut, trotz Widerstände</w:t>
      </w:r>
      <w:r w:rsidR="003877F1">
        <w:rPr>
          <w:rFonts w:ascii="Arial" w:eastAsia="Calibri" w:hAnsi="Arial" w:cs="Arial"/>
        </w:rPr>
        <w:t>n</w:t>
      </w:r>
      <w:r w:rsidR="008B1E63">
        <w:rPr>
          <w:rFonts w:ascii="Arial" w:eastAsia="Calibri" w:hAnsi="Arial" w:cs="Arial"/>
        </w:rPr>
        <w:t xml:space="preserve"> ihr Ziel zu verfolgen</w:t>
      </w:r>
      <w:r w:rsidR="000A1F81">
        <w:rPr>
          <w:rFonts w:ascii="Arial" w:eastAsia="Calibri" w:hAnsi="Arial" w:cs="Arial"/>
        </w:rPr>
        <w:t xml:space="preserve">. Steh allen Menschen bei, ihren </w:t>
      </w:r>
      <w:r w:rsidR="00B37D36" w:rsidRPr="00B37D36">
        <w:rPr>
          <w:rFonts w:ascii="Arial" w:eastAsia="Calibri" w:hAnsi="Arial" w:cs="Arial"/>
        </w:rPr>
        <w:t xml:space="preserve">Mut beizubehalten, selbst wenn sie auf Menschen </w:t>
      </w:r>
      <w:r w:rsidR="000A1F81">
        <w:rPr>
          <w:rFonts w:ascii="Arial" w:eastAsia="Calibri" w:hAnsi="Arial" w:cs="Arial"/>
        </w:rPr>
        <w:t>treffen</w:t>
      </w:r>
      <w:r w:rsidR="00B37D36" w:rsidRPr="00B37D36">
        <w:rPr>
          <w:rFonts w:ascii="Arial" w:eastAsia="Calibri" w:hAnsi="Arial" w:cs="Arial"/>
        </w:rPr>
        <w:t xml:space="preserve">, die </w:t>
      </w:r>
      <w:r w:rsidR="000A1F81">
        <w:rPr>
          <w:rFonts w:ascii="Arial" w:eastAsia="Calibri" w:hAnsi="Arial" w:cs="Arial"/>
        </w:rPr>
        <w:t xml:space="preserve">sie </w:t>
      </w:r>
      <w:r w:rsidR="00B37D36" w:rsidRPr="00B37D36">
        <w:rPr>
          <w:rFonts w:ascii="Arial" w:eastAsia="Calibri" w:hAnsi="Arial" w:cs="Arial"/>
        </w:rPr>
        <w:t>kritisier</w:t>
      </w:r>
      <w:r w:rsidR="000A1F81">
        <w:rPr>
          <w:rFonts w:ascii="Arial" w:eastAsia="Calibri" w:hAnsi="Arial" w:cs="Arial"/>
        </w:rPr>
        <w:t>en</w:t>
      </w:r>
      <w:r w:rsidR="00B37D36" w:rsidRPr="00B37D36">
        <w:rPr>
          <w:rFonts w:ascii="Arial" w:eastAsia="Calibri" w:hAnsi="Arial" w:cs="Arial"/>
        </w:rPr>
        <w:t>.</w:t>
      </w:r>
    </w:p>
    <w:p w14:paraId="4BD5E5EC" w14:textId="46673AA8" w:rsidR="00101E77" w:rsidRPr="005907DB" w:rsidRDefault="00101E77" w:rsidP="00101E77">
      <w:pPr>
        <w:autoSpaceDE w:val="0"/>
        <w:autoSpaceDN w:val="0"/>
        <w:adjustRightInd w:val="0"/>
        <w:spacing w:after="0" w:line="360" w:lineRule="auto"/>
        <w:ind w:left="705" w:hanging="705"/>
        <w:rPr>
          <w:rFonts w:ascii="Arial" w:eastAsia="Calibri" w:hAnsi="Arial" w:cs="Arial"/>
        </w:rPr>
      </w:pPr>
      <w:r w:rsidRPr="005907DB">
        <w:rPr>
          <w:rFonts w:ascii="Arial" w:eastAsia="Calibri" w:hAnsi="Arial" w:cs="Arial"/>
        </w:rPr>
        <w:tab/>
        <w:t>Du schenkst Mut</w:t>
      </w:r>
      <w:r w:rsidR="00A048CB">
        <w:rPr>
          <w:rFonts w:ascii="Arial" w:eastAsia="Calibri" w:hAnsi="Arial" w:cs="Arial"/>
        </w:rPr>
        <w:t>.</w:t>
      </w:r>
    </w:p>
    <w:p w14:paraId="67E25970" w14:textId="2A95B6B2" w:rsidR="00101E77" w:rsidRDefault="00101E77" w:rsidP="00101E77">
      <w:pPr>
        <w:autoSpaceDE w:val="0"/>
        <w:autoSpaceDN w:val="0"/>
        <w:adjustRightInd w:val="0"/>
        <w:spacing w:after="0" w:line="360" w:lineRule="auto"/>
        <w:ind w:left="705" w:hanging="705"/>
        <w:rPr>
          <w:rFonts w:ascii="Arial" w:eastAsia="Calibri" w:hAnsi="Arial" w:cs="Arial"/>
          <w:b/>
          <w:bCs/>
        </w:rPr>
      </w:pPr>
      <w:r>
        <w:rPr>
          <w:rFonts w:ascii="Arial" w:eastAsia="Calibri" w:hAnsi="Arial" w:cs="Arial"/>
          <w:b/>
          <w:bCs/>
        </w:rPr>
        <w:t>A</w:t>
      </w:r>
      <w:r>
        <w:rPr>
          <w:rFonts w:ascii="Arial" w:eastAsia="Calibri" w:hAnsi="Arial" w:cs="Arial"/>
          <w:b/>
          <w:bCs/>
        </w:rPr>
        <w:tab/>
      </w:r>
      <w:r w:rsidRPr="005907DB">
        <w:rPr>
          <w:rFonts w:ascii="Arial" w:eastAsia="Calibri" w:hAnsi="Arial" w:cs="Arial"/>
        </w:rPr>
        <w:t>Wir bitten dich</w:t>
      </w:r>
      <w:r w:rsidR="00A048CB">
        <w:rPr>
          <w:rFonts w:ascii="Arial" w:eastAsia="Calibri" w:hAnsi="Arial" w:cs="Arial"/>
        </w:rPr>
        <w:t>,</w:t>
      </w:r>
      <w:r w:rsidRPr="005907DB">
        <w:rPr>
          <w:rFonts w:ascii="Arial" w:eastAsia="Calibri" w:hAnsi="Arial" w:cs="Arial"/>
        </w:rPr>
        <w:t xml:space="preserve"> erhöre uns</w:t>
      </w:r>
      <w:r w:rsidR="00A048CB">
        <w:rPr>
          <w:rFonts w:ascii="Arial" w:eastAsia="Calibri" w:hAnsi="Arial" w:cs="Arial"/>
        </w:rPr>
        <w:t>.</w:t>
      </w:r>
    </w:p>
    <w:p w14:paraId="718DFB32" w14:textId="77777777" w:rsidR="00101E77" w:rsidRDefault="00101E77" w:rsidP="00101E77">
      <w:pPr>
        <w:autoSpaceDE w:val="0"/>
        <w:autoSpaceDN w:val="0"/>
        <w:adjustRightInd w:val="0"/>
        <w:spacing w:after="0" w:line="360" w:lineRule="auto"/>
        <w:ind w:left="705" w:hanging="705"/>
        <w:rPr>
          <w:rFonts w:ascii="Arial" w:eastAsia="Calibri" w:hAnsi="Arial" w:cs="Arial"/>
          <w:b/>
          <w:bCs/>
        </w:rPr>
      </w:pPr>
    </w:p>
    <w:p w14:paraId="6EEAA160" w14:textId="1B9C29BF" w:rsidR="00101E77" w:rsidRPr="007174F0" w:rsidRDefault="00101E77" w:rsidP="00101E77">
      <w:pPr>
        <w:autoSpaceDE w:val="0"/>
        <w:autoSpaceDN w:val="0"/>
        <w:adjustRightInd w:val="0"/>
        <w:spacing w:after="0" w:line="360" w:lineRule="auto"/>
        <w:ind w:left="705" w:hanging="705"/>
        <w:rPr>
          <w:rFonts w:ascii="Arial" w:eastAsia="Calibri" w:hAnsi="Arial" w:cs="Arial"/>
        </w:rPr>
      </w:pPr>
      <w:r w:rsidRPr="00995318">
        <w:rPr>
          <w:rFonts w:ascii="Arial" w:eastAsia="Calibri" w:hAnsi="Arial" w:cs="Arial"/>
          <w:b/>
          <w:bCs/>
        </w:rPr>
        <w:t>S</w:t>
      </w:r>
      <w:r>
        <w:rPr>
          <w:rFonts w:ascii="Arial" w:eastAsia="Calibri" w:hAnsi="Arial" w:cs="Arial"/>
          <w:b/>
          <w:bCs/>
        </w:rPr>
        <w:tab/>
      </w:r>
      <w:r w:rsidR="00190E5E" w:rsidRPr="00190E5E">
        <w:rPr>
          <w:rFonts w:ascii="Arial" w:eastAsia="Calibri" w:hAnsi="Arial" w:cs="Arial"/>
        </w:rPr>
        <w:t xml:space="preserve">Die Comics sollen </w:t>
      </w:r>
      <w:r w:rsidR="001D383B">
        <w:rPr>
          <w:rFonts w:ascii="Arial" w:eastAsia="Calibri" w:hAnsi="Arial" w:cs="Arial"/>
        </w:rPr>
        <w:t xml:space="preserve">zu Visionen für eine friedliche Zukunft inspirieren. </w:t>
      </w:r>
      <w:r w:rsidR="00A808F7">
        <w:rPr>
          <w:rFonts w:ascii="Arial" w:eastAsia="Calibri" w:hAnsi="Arial" w:cs="Arial"/>
        </w:rPr>
        <w:t xml:space="preserve">Steh allen Menschen bei, </w:t>
      </w:r>
      <w:r w:rsidR="00A808F7" w:rsidRPr="00A808F7">
        <w:rPr>
          <w:rFonts w:ascii="Arial" w:eastAsia="Calibri" w:hAnsi="Arial" w:cs="Arial"/>
        </w:rPr>
        <w:t>dass sie aus ihrer eigenen Geschichte Kraft und Orientierung schöpfen können.</w:t>
      </w:r>
    </w:p>
    <w:p w14:paraId="3A3DD597" w14:textId="1708FA5B" w:rsidR="00101E77" w:rsidRDefault="00101E77" w:rsidP="00101E77">
      <w:pPr>
        <w:autoSpaceDE w:val="0"/>
        <w:autoSpaceDN w:val="0"/>
        <w:adjustRightInd w:val="0"/>
        <w:spacing w:after="0" w:line="360" w:lineRule="auto"/>
        <w:ind w:left="705"/>
        <w:rPr>
          <w:rFonts w:ascii="Arial" w:eastAsia="Calibri" w:hAnsi="Arial" w:cs="Arial"/>
        </w:rPr>
      </w:pPr>
      <w:r w:rsidRPr="007174F0">
        <w:rPr>
          <w:rFonts w:ascii="Arial" w:eastAsia="Calibri" w:hAnsi="Arial" w:cs="Arial"/>
        </w:rPr>
        <w:t>Du schenkst Mut</w:t>
      </w:r>
      <w:r w:rsidR="00A048CB">
        <w:rPr>
          <w:rFonts w:ascii="Arial" w:eastAsia="Calibri" w:hAnsi="Arial" w:cs="Arial"/>
        </w:rPr>
        <w:t>.</w:t>
      </w:r>
    </w:p>
    <w:p w14:paraId="7137C31E" w14:textId="77777777" w:rsidR="00101E77" w:rsidRDefault="00101E77" w:rsidP="00101E77">
      <w:pPr>
        <w:autoSpaceDE w:val="0"/>
        <w:autoSpaceDN w:val="0"/>
        <w:adjustRightInd w:val="0"/>
        <w:spacing w:after="0" w:line="360" w:lineRule="auto"/>
        <w:ind w:left="705" w:hanging="705"/>
        <w:rPr>
          <w:rFonts w:ascii="Arial" w:eastAsia="Calibri" w:hAnsi="Arial" w:cs="Arial"/>
        </w:rPr>
      </w:pPr>
    </w:p>
    <w:p w14:paraId="034537C2" w14:textId="635A5F45" w:rsidR="00101E77" w:rsidRDefault="00101E77" w:rsidP="00101E77">
      <w:pPr>
        <w:autoSpaceDE w:val="0"/>
        <w:autoSpaceDN w:val="0"/>
        <w:adjustRightInd w:val="0"/>
        <w:spacing w:after="0" w:line="360" w:lineRule="auto"/>
        <w:ind w:left="705" w:hanging="705"/>
        <w:rPr>
          <w:rFonts w:ascii="Arial" w:eastAsia="Calibri" w:hAnsi="Arial" w:cs="Arial"/>
          <w:b/>
          <w:bCs/>
        </w:rPr>
      </w:pPr>
      <w:r>
        <w:rPr>
          <w:rFonts w:ascii="Arial" w:eastAsia="Calibri" w:hAnsi="Arial" w:cs="Arial"/>
          <w:b/>
          <w:bCs/>
        </w:rPr>
        <w:t>A</w:t>
      </w:r>
      <w:r>
        <w:rPr>
          <w:rFonts w:ascii="Arial" w:eastAsia="Calibri" w:hAnsi="Arial" w:cs="Arial"/>
          <w:b/>
          <w:bCs/>
        </w:rPr>
        <w:tab/>
      </w:r>
      <w:r w:rsidRPr="005907DB">
        <w:rPr>
          <w:rFonts w:ascii="Arial" w:eastAsia="Calibri" w:hAnsi="Arial" w:cs="Arial"/>
        </w:rPr>
        <w:t>Wir bitten dich</w:t>
      </w:r>
      <w:r w:rsidR="00A048CB">
        <w:rPr>
          <w:rFonts w:ascii="Arial" w:eastAsia="Calibri" w:hAnsi="Arial" w:cs="Arial"/>
        </w:rPr>
        <w:t>,</w:t>
      </w:r>
      <w:r w:rsidRPr="005907DB">
        <w:rPr>
          <w:rFonts w:ascii="Arial" w:eastAsia="Calibri" w:hAnsi="Arial" w:cs="Arial"/>
        </w:rPr>
        <w:t xml:space="preserve"> erhöre uns</w:t>
      </w:r>
      <w:r w:rsidR="00A048CB">
        <w:rPr>
          <w:rFonts w:ascii="Arial" w:eastAsia="Calibri" w:hAnsi="Arial" w:cs="Arial"/>
        </w:rPr>
        <w:t>.</w:t>
      </w:r>
    </w:p>
    <w:p w14:paraId="1178C9A6" w14:textId="77777777" w:rsidR="00101E77" w:rsidRDefault="00101E77" w:rsidP="00101E77">
      <w:pPr>
        <w:autoSpaceDE w:val="0"/>
        <w:autoSpaceDN w:val="0"/>
        <w:adjustRightInd w:val="0"/>
        <w:spacing w:after="0" w:line="360" w:lineRule="auto"/>
        <w:ind w:left="705"/>
        <w:rPr>
          <w:rFonts w:ascii="Arial" w:eastAsia="Calibri" w:hAnsi="Arial" w:cs="Arial"/>
          <w:b/>
          <w:bCs/>
        </w:rPr>
      </w:pPr>
    </w:p>
    <w:p w14:paraId="61DC9350" w14:textId="6961474E" w:rsidR="00101E77" w:rsidRPr="007174F0" w:rsidRDefault="00101E77" w:rsidP="00101E77">
      <w:pPr>
        <w:autoSpaceDE w:val="0"/>
        <w:autoSpaceDN w:val="0"/>
        <w:adjustRightInd w:val="0"/>
        <w:spacing w:after="0" w:line="360" w:lineRule="auto"/>
        <w:ind w:left="705" w:hanging="705"/>
        <w:rPr>
          <w:rFonts w:ascii="Arial" w:eastAsia="Calibri" w:hAnsi="Arial" w:cs="Arial"/>
        </w:rPr>
      </w:pPr>
      <w:r w:rsidRPr="00995318">
        <w:rPr>
          <w:rFonts w:ascii="Arial" w:eastAsia="Calibri" w:hAnsi="Arial" w:cs="Arial"/>
          <w:b/>
          <w:bCs/>
        </w:rPr>
        <w:t>S</w:t>
      </w:r>
      <w:r>
        <w:rPr>
          <w:rFonts w:ascii="Arial" w:eastAsia="Calibri" w:hAnsi="Arial" w:cs="Arial"/>
          <w:b/>
          <w:bCs/>
        </w:rPr>
        <w:tab/>
      </w:r>
      <w:r w:rsidR="00A4437D" w:rsidRPr="00A4437D">
        <w:rPr>
          <w:rFonts w:ascii="Arial" w:eastAsia="Calibri" w:hAnsi="Arial" w:cs="Arial"/>
        </w:rPr>
        <w:t>Helfender Gott, hilf uns hier die Botschaft der Menschen in Burundi zu verstehen, dass wir nur gemeinsam eine lebenswerte Zukunft gestalten können.</w:t>
      </w:r>
    </w:p>
    <w:p w14:paraId="660C42C5" w14:textId="31459A78" w:rsidR="00101E77" w:rsidRDefault="00101E77" w:rsidP="00101E77">
      <w:pPr>
        <w:autoSpaceDE w:val="0"/>
        <w:autoSpaceDN w:val="0"/>
        <w:adjustRightInd w:val="0"/>
        <w:spacing w:after="0" w:line="360" w:lineRule="auto"/>
        <w:ind w:left="705"/>
        <w:rPr>
          <w:rFonts w:ascii="Arial" w:eastAsia="Calibri" w:hAnsi="Arial" w:cs="Arial"/>
        </w:rPr>
      </w:pPr>
      <w:r w:rsidRPr="007174F0">
        <w:rPr>
          <w:rFonts w:ascii="Arial" w:eastAsia="Calibri" w:hAnsi="Arial" w:cs="Arial"/>
        </w:rPr>
        <w:t>Du schenkst Mut</w:t>
      </w:r>
      <w:r w:rsidR="00AE5E23">
        <w:rPr>
          <w:rFonts w:ascii="Arial" w:eastAsia="Calibri" w:hAnsi="Arial" w:cs="Arial"/>
        </w:rPr>
        <w:t>.</w:t>
      </w:r>
    </w:p>
    <w:p w14:paraId="7F6A702E" w14:textId="77777777" w:rsidR="00101E77" w:rsidRDefault="00101E77" w:rsidP="00101E77">
      <w:pPr>
        <w:autoSpaceDE w:val="0"/>
        <w:autoSpaceDN w:val="0"/>
        <w:adjustRightInd w:val="0"/>
        <w:spacing w:after="0" w:line="360" w:lineRule="auto"/>
        <w:rPr>
          <w:rFonts w:ascii="Arial" w:eastAsia="Calibri" w:hAnsi="Arial" w:cs="Arial"/>
        </w:rPr>
      </w:pPr>
    </w:p>
    <w:p w14:paraId="315E9524" w14:textId="43793584" w:rsidR="00101E77" w:rsidRDefault="00101E77" w:rsidP="00101E77">
      <w:pPr>
        <w:autoSpaceDE w:val="0"/>
        <w:autoSpaceDN w:val="0"/>
        <w:adjustRightInd w:val="0"/>
        <w:spacing w:after="0" w:line="360" w:lineRule="auto"/>
        <w:rPr>
          <w:rFonts w:ascii="Arial" w:eastAsia="Calibri" w:hAnsi="Arial" w:cs="Arial"/>
          <w:b/>
          <w:bCs/>
        </w:rPr>
      </w:pPr>
      <w:r>
        <w:rPr>
          <w:rFonts w:ascii="Arial" w:eastAsia="Calibri" w:hAnsi="Arial" w:cs="Arial"/>
          <w:b/>
          <w:bCs/>
        </w:rPr>
        <w:t>A</w:t>
      </w:r>
      <w:r>
        <w:rPr>
          <w:rFonts w:ascii="Arial" w:eastAsia="Calibri" w:hAnsi="Arial" w:cs="Arial"/>
          <w:b/>
          <w:bCs/>
        </w:rPr>
        <w:tab/>
      </w:r>
      <w:r w:rsidRPr="005907DB">
        <w:rPr>
          <w:rFonts w:ascii="Arial" w:eastAsia="Calibri" w:hAnsi="Arial" w:cs="Arial"/>
        </w:rPr>
        <w:t>Wir bitten dich</w:t>
      </w:r>
      <w:r w:rsidR="00AE5E23">
        <w:rPr>
          <w:rFonts w:ascii="Arial" w:eastAsia="Calibri" w:hAnsi="Arial" w:cs="Arial"/>
        </w:rPr>
        <w:t>,</w:t>
      </w:r>
      <w:r w:rsidRPr="005907DB">
        <w:rPr>
          <w:rFonts w:ascii="Arial" w:eastAsia="Calibri" w:hAnsi="Arial" w:cs="Arial"/>
        </w:rPr>
        <w:t xml:space="preserve"> erhöre uns</w:t>
      </w:r>
      <w:r w:rsidR="00AE5E23">
        <w:rPr>
          <w:rFonts w:ascii="Arial" w:eastAsia="Calibri" w:hAnsi="Arial" w:cs="Arial"/>
        </w:rPr>
        <w:t>.</w:t>
      </w:r>
    </w:p>
    <w:p w14:paraId="148C4672" w14:textId="77777777" w:rsidR="00101E77" w:rsidRDefault="00101E77" w:rsidP="00101E77">
      <w:pPr>
        <w:autoSpaceDE w:val="0"/>
        <w:autoSpaceDN w:val="0"/>
        <w:adjustRightInd w:val="0"/>
        <w:spacing w:after="0" w:line="360" w:lineRule="auto"/>
        <w:ind w:left="705"/>
        <w:rPr>
          <w:rFonts w:ascii="Arial" w:eastAsia="Calibri" w:hAnsi="Arial" w:cs="Arial"/>
          <w:b/>
          <w:bCs/>
        </w:rPr>
      </w:pPr>
    </w:p>
    <w:p w14:paraId="64773803" w14:textId="77777777" w:rsidR="00101E77" w:rsidRPr="00E8283D" w:rsidRDefault="00101E77" w:rsidP="00101E77">
      <w:pPr>
        <w:autoSpaceDE w:val="0"/>
        <w:autoSpaceDN w:val="0"/>
        <w:adjustRightInd w:val="0"/>
        <w:spacing w:after="0" w:line="360" w:lineRule="auto"/>
        <w:rPr>
          <w:rFonts w:ascii="Arial" w:eastAsia="Calibri" w:hAnsi="Arial" w:cs="Arial"/>
          <w:b/>
          <w:bCs/>
        </w:rPr>
      </w:pPr>
      <w:r>
        <w:rPr>
          <w:rFonts w:ascii="Arial" w:eastAsia="Calibri" w:hAnsi="Arial" w:cs="Arial"/>
          <w:b/>
          <w:bCs/>
        </w:rPr>
        <w:t>Vaterunser</w:t>
      </w:r>
    </w:p>
    <w:p w14:paraId="4CACB88F" w14:textId="3A5B8A2A" w:rsidR="00101E77" w:rsidRPr="00CC3EFB" w:rsidRDefault="00101E77" w:rsidP="00101E77">
      <w:pPr>
        <w:autoSpaceDE w:val="0"/>
        <w:autoSpaceDN w:val="0"/>
        <w:adjustRightInd w:val="0"/>
        <w:spacing w:after="0" w:line="360" w:lineRule="auto"/>
        <w:rPr>
          <w:rFonts w:ascii="Arial" w:eastAsia="Calibri" w:hAnsi="Arial" w:cs="Arial"/>
        </w:rPr>
      </w:pPr>
      <w:r w:rsidRPr="00F53CBB">
        <w:rPr>
          <w:rFonts w:ascii="Arial" w:eastAsia="Calibri" w:hAnsi="Arial" w:cs="Arial"/>
          <w:b/>
          <w:bCs/>
        </w:rPr>
        <w:t>L</w:t>
      </w:r>
      <w:r>
        <w:rPr>
          <w:rFonts w:ascii="Arial" w:eastAsia="Calibri" w:hAnsi="Arial" w:cs="Arial"/>
          <w:b/>
          <w:bCs/>
        </w:rPr>
        <w:tab/>
      </w:r>
      <w:r w:rsidRPr="00F53CBB">
        <w:rPr>
          <w:rFonts w:ascii="Arial" w:eastAsia="Calibri" w:hAnsi="Arial" w:cs="Arial"/>
        </w:rPr>
        <w:t>Gemeinsam beten wir das Vaterunser</w:t>
      </w:r>
      <w:r w:rsidR="0030453A">
        <w:rPr>
          <w:rFonts w:ascii="Arial" w:eastAsia="Calibri" w:hAnsi="Arial" w:cs="Arial"/>
        </w:rPr>
        <w:t>.</w:t>
      </w:r>
      <w:r w:rsidRPr="00F53CBB">
        <w:rPr>
          <w:rFonts w:ascii="Arial" w:eastAsia="Calibri" w:hAnsi="Arial" w:cs="Arial"/>
        </w:rPr>
        <w:br/>
      </w:r>
    </w:p>
    <w:p w14:paraId="154A99D7" w14:textId="77777777" w:rsidR="00AA353D" w:rsidRDefault="00AA353D">
      <w:pPr>
        <w:spacing w:after="200" w:line="276" w:lineRule="auto"/>
        <w:rPr>
          <w:rFonts w:ascii="Arial" w:eastAsia="Calibri" w:hAnsi="Arial" w:cs="Arial"/>
          <w:b/>
          <w:bCs/>
        </w:rPr>
      </w:pPr>
      <w:r>
        <w:rPr>
          <w:rFonts w:ascii="Arial" w:eastAsia="Calibri" w:hAnsi="Arial" w:cs="Arial"/>
          <w:b/>
          <w:bCs/>
        </w:rPr>
        <w:br w:type="page"/>
      </w:r>
    </w:p>
    <w:p w14:paraId="19312E41" w14:textId="3C07E0DF" w:rsidR="00101E77" w:rsidRPr="00FE5BE6" w:rsidRDefault="00101E77" w:rsidP="00101E77">
      <w:pPr>
        <w:autoSpaceDE w:val="0"/>
        <w:autoSpaceDN w:val="0"/>
        <w:adjustRightInd w:val="0"/>
        <w:spacing w:after="0" w:line="360" w:lineRule="auto"/>
        <w:rPr>
          <w:rFonts w:ascii="Arial" w:eastAsia="Calibri" w:hAnsi="Arial" w:cs="Arial"/>
          <w:b/>
          <w:bCs/>
        </w:rPr>
      </w:pPr>
      <w:r>
        <w:rPr>
          <w:rFonts w:ascii="Arial" w:eastAsia="Calibri" w:hAnsi="Arial" w:cs="Arial"/>
          <w:b/>
          <w:bCs/>
        </w:rPr>
        <w:lastRenderedPageBreak/>
        <w:t>Abschlussgebet und Segen</w:t>
      </w:r>
    </w:p>
    <w:p w14:paraId="33402F80" w14:textId="77777777" w:rsidR="00C67872" w:rsidRDefault="00101E77" w:rsidP="00C67872">
      <w:pPr>
        <w:autoSpaceDE w:val="0"/>
        <w:autoSpaceDN w:val="0"/>
        <w:adjustRightInd w:val="0"/>
        <w:spacing w:after="0" w:line="360" w:lineRule="auto"/>
        <w:ind w:left="708" w:hanging="708"/>
        <w:rPr>
          <w:rFonts w:ascii="Arial" w:eastAsia="Calibri" w:hAnsi="Arial" w:cs="Arial"/>
        </w:rPr>
      </w:pPr>
      <w:r>
        <w:rPr>
          <w:rFonts w:ascii="Arial" w:eastAsia="Calibri" w:hAnsi="Arial" w:cs="Arial"/>
          <w:b/>
          <w:bCs/>
        </w:rPr>
        <w:t>L</w:t>
      </w:r>
      <w:r>
        <w:tab/>
      </w:r>
      <w:r w:rsidR="00C67872" w:rsidRPr="00C67872">
        <w:rPr>
          <w:rFonts w:ascii="Arial" w:eastAsia="Calibri" w:hAnsi="Arial" w:cs="Arial"/>
        </w:rPr>
        <w:t>Guter Gott,</w:t>
      </w:r>
    </w:p>
    <w:p w14:paraId="597B26D0" w14:textId="77777777" w:rsidR="00C67872" w:rsidRDefault="00C67872" w:rsidP="00C67872">
      <w:pPr>
        <w:autoSpaceDE w:val="0"/>
        <w:autoSpaceDN w:val="0"/>
        <w:adjustRightInd w:val="0"/>
        <w:spacing w:after="0" w:line="360" w:lineRule="auto"/>
        <w:ind w:left="708"/>
        <w:rPr>
          <w:rFonts w:ascii="Arial" w:eastAsia="Calibri" w:hAnsi="Arial" w:cs="Arial"/>
        </w:rPr>
      </w:pPr>
      <w:r w:rsidRPr="00C67872">
        <w:rPr>
          <w:rFonts w:ascii="Arial" w:eastAsia="Calibri" w:hAnsi="Arial" w:cs="Arial"/>
        </w:rPr>
        <w:t>wir haben heute viel von einer Comiczeichnerin in Burundi gelernt.</w:t>
      </w:r>
    </w:p>
    <w:p w14:paraId="307954E7" w14:textId="79CF2973" w:rsidR="00C67872" w:rsidRDefault="00C67872" w:rsidP="00C67872">
      <w:pPr>
        <w:autoSpaceDE w:val="0"/>
        <w:autoSpaceDN w:val="0"/>
        <w:adjustRightInd w:val="0"/>
        <w:spacing w:after="0" w:line="360" w:lineRule="auto"/>
        <w:ind w:left="708"/>
        <w:rPr>
          <w:rFonts w:ascii="Arial" w:eastAsia="Calibri" w:hAnsi="Arial" w:cs="Arial"/>
        </w:rPr>
      </w:pPr>
      <w:r w:rsidRPr="00C67872">
        <w:rPr>
          <w:rFonts w:ascii="Arial" w:eastAsia="Calibri" w:hAnsi="Arial" w:cs="Arial"/>
        </w:rPr>
        <w:t xml:space="preserve">Lass uns nicht vergessen, welchen Mut sie hatte, </w:t>
      </w:r>
      <w:r w:rsidR="00C40A11">
        <w:rPr>
          <w:rFonts w:ascii="Arial" w:eastAsia="Calibri" w:hAnsi="Arial" w:cs="Arial"/>
        </w:rPr>
        <w:t>an dem Projekt</w:t>
      </w:r>
      <w:r w:rsidR="00C40A11" w:rsidRPr="00C67872">
        <w:rPr>
          <w:rFonts w:ascii="Arial" w:eastAsia="Calibri" w:hAnsi="Arial" w:cs="Arial"/>
        </w:rPr>
        <w:t xml:space="preserve"> </w:t>
      </w:r>
      <w:r w:rsidRPr="00C67872">
        <w:rPr>
          <w:rFonts w:ascii="Arial" w:eastAsia="Calibri" w:hAnsi="Arial" w:cs="Arial"/>
        </w:rPr>
        <w:t xml:space="preserve">mitzuwirken und </w:t>
      </w:r>
      <w:r w:rsidR="00C40A11">
        <w:rPr>
          <w:rFonts w:ascii="Arial" w:eastAsia="Calibri" w:hAnsi="Arial" w:cs="Arial"/>
        </w:rPr>
        <w:t>die Comics</w:t>
      </w:r>
      <w:r w:rsidR="00C40A11" w:rsidRPr="00C67872">
        <w:rPr>
          <w:rFonts w:ascii="Arial" w:eastAsia="Calibri" w:hAnsi="Arial" w:cs="Arial"/>
        </w:rPr>
        <w:t xml:space="preserve"> </w:t>
      </w:r>
      <w:r w:rsidRPr="00C67872">
        <w:rPr>
          <w:rFonts w:ascii="Arial" w:eastAsia="Calibri" w:hAnsi="Arial" w:cs="Arial"/>
        </w:rPr>
        <w:t>zu veröffentlichen.</w:t>
      </w:r>
    </w:p>
    <w:p w14:paraId="549E238E" w14:textId="1B7623E8" w:rsidR="00C67872" w:rsidRPr="00C67872" w:rsidRDefault="00C67872" w:rsidP="00C67872">
      <w:pPr>
        <w:autoSpaceDE w:val="0"/>
        <w:autoSpaceDN w:val="0"/>
        <w:adjustRightInd w:val="0"/>
        <w:spacing w:after="0" w:line="360" w:lineRule="auto"/>
        <w:ind w:left="708"/>
        <w:rPr>
          <w:rFonts w:ascii="Arial" w:eastAsia="Calibri" w:hAnsi="Arial" w:cs="Arial"/>
        </w:rPr>
      </w:pPr>
      <w:r>
        <w:rPr>
          <w:rFonts w:ascii="Arial" w:eastAsia="Calibri" w:hAnsi="Arial" w:cs="Arial"/>
        </w:rPr>
        <w:t xml:space="preserve">Ihre Arbeit ist wie ein </w:t>
      </w:r>
      <w:r w:rsidRPr="00C67872">
        <w:rPr>
          <w:rFonts w:ascii="Arial" w:eastAsia="Calibri" w:hAnsi="Arial" w:cs="Arial"/>
        </w:rPr>
        <w:t>kleine</w:t>
      </w:r>
      <w:r>
        <w:rPr>
          <w:rFonts w:ascii="Arial" w:eastAsia="Calibri" w:hAnsi="Arial" w:cs="Arial"/>
        </w:rPr>
        <w:t>s</w:t>
      </w:r>
      <w:r w:rsidRPr="00C67872">
        <w:rPr>
          <w:rFonts w:ascii="Arial" w:eastAsia="Calibri" w:hAnsi="Arial" w:cs="Arial"/>
        </w:rPr>
        <w:t xml:space="preserve"> Senfkorn, </w:t>
      </w:r>
      <w:r w:rsidR="00D22E79">
        <w:rPr>
          <w:rFonts w:ascii="Arial" w:eastAsia="Calibri" w:hAnsi="Arial" w:cs="Arial"/>
        </w:rPr>
        <w:t xml:space="preserve">das </w:t>
      </w:r>
      <w:r w:rsidRPr="00C67872">
        <w:rPr>
          <w:rFonts w:ascii="Arial" w:eastAsia="Calibri" w:hAnsi="Arial" w:cs="Arial"/>
        </w:rPr>
        <w:t>ermutigt zu</w:t>
      </w:r>
      <w:r w:rsidR="00D22E79">
        <w:rPr>
          <w:rFonts w:ascii="Arial" w:eastAsia="Calibri" w:hAnsi="Arial" w:cs="Arial"/>
        </w:rPr>
        <w:t xml:space="preserve"> </w:t>
      </w:r>
      <w:r w:rsidRPr="00C67872">
        <w:rPr>
          <w:rFonts w:ascii="Arial" w:eastAsia="Calibri" w:hAnsi="Arial" w:cs="Arial"/>
        </w:rPr>
        <w:t xml:space="preserve">lesen, zuzuhören und voneinander zu lernen. </w:t>
      </w:r>
    </w:p>
    <w:p w14:paraId="42BBE6D4" w14:textId="1E4C29F7" w:rsidR="00101E77" w:rsidRPr="00E349CB" w:rsidRDefault="00C67872" w:rsidP="00D22E79">
      <w:pPr>
        <w:autoSpaceDE w:val="0"/>
        <w:autoSpaceDN w:val="0"/>
        <w:adjustRightInd w:val="0"/>
        <w:spacing w:after="0" w:line="360" w:lineRule="auto"/>
        <w:ind w:left="708"/>
        <w:rPr>
          <w:rFonts w:ascii="Arial" w:eastAsia="Calibri" w:hAnsi="Arial" w:cs="Arial"/>
        </w:rPr>
      </w:pPr>
      <w:r w:rsidRPr="00C67872">
        <w:rPr>
          <w:rFonts w:ascii="Arial" w:eastAsia="Calibri" w:hAnsi="Arial" w:cs="Arial"/>
        </w:rPr>
        <w:t xml:space="preserve">Dieser Mut soll uns anstecken, um in </w:t>
      </w:r>
      <w:r w:rsidR="00023242">
        <w:rPr>
          <w:rFonts w:ascii="Arial" w:eastAsia="Calibri" w:hAnsi="Arial" w:cs="Arial"/>
        </w:rPr>
        <w:t>den Austausch</w:t>
      </w:r>
      <w:r w:rsidR="00023242" w:rsidRPr="00C67872">
        <w:rPr>
          <w:rFonts w:ascii="Arial" w:eastAsia="Calibri" w:hAnsi="Arial" w:cs="Arial"/>
        </w:rPr>
        <w:t xml:space="preserve"> </w:t>
      </w:r>
      <w:r w:rsidRPr="00C67872">
        <w:rPr>
          <w:rFonts w:ascii="Arial" w:eastAsia="Calibri" w:hAnsi="Arial" w:cs="Arial"/>
        </w:rPr>
        <w:t xml:space="preserve">zu gehen und </w:t>
      </w:r>
      <w:r w:rsidR="00673D90">
        <w:rPr>
          <w:rFonts w:ascii="Arial" w:eastAsia="Calibri" w:hAnsi="Arial" w:cs="Arial"/>
        </w:rPr>
        <w:t xml:space="preserve">ein gutes Miteinander </w:t>
      </w:r>
      <w:r w:rsidRPr="00C67872">
        <w:rPr>
          <w:rFonts w:ascii="Arial" w:eastAsia="Calibri" w:hAnsi="Arial" w:cs="Arial"/>
        </w:rPr>
        <w:t>zu schaffen</w:t>
      </w:r>
      <w:r w:rsidR="00101E77" w:rsidRPr="0082620F">
        <w:rPr>
          <w:rFonts w:ascii="Arial" w:eastAsia="Calibri" w:hAnsi="Arial" w:cs="Arial"/>
        </w:rPr>
        <w:t>.</w:t>
      </w:r>
    </w:p>
    <w:p w14:paraId="3D932BF5" w14:textId="77777777" w:rsidR="00101E77" w:rsidRDefault="00101E77" w:rsidP="00101E77">
      <w:pPr>
        <w:autoSpaceDE w:val="0"/>
        <w:autoSpaceDN w:val="0"/>
        <w:adjustRightInd w:val="0"/>
        <w:spacing w:after="0" w:line="360" w:lineRule="auto"/>
        <w:rPr>
          <w:rFonts w:ascii="Arial" w:eastAsia="Calibri" w:hAnsi="Arial" w:cs="Arial"/>
        </w:rPr>
      </w:pPr>
      <w:r w:rsidRPr="00BA6A8A">
        <w:rPr>
          <w:rFonts w:ascii="Arial" w:eastAsia="Calibri" w:hAnsi="Arial" w:cs="Arial"/>
          <w:b/>
          <w:bCs/>
        </w:rPr>
        <w:t>A</w:t>
      </w:r>
      <w:r>
        <w:rPr>
          <w:rFonts w:ascii="Arial" w:eastAsia="Calibri" w:hAnsi="Arial" w:cs="Arial"/>
        </w:rPr>
        <w:tab/>
      </w:r>
      <w:r w:rsidRPr="00E349CB">
        <w:rPr>
          <w:rFonts w:ascii="Arial" w:eastAsia="Calibri" w:hAnsi="Arial" w:cs="Arial"/>
        </w:rPr>
        <w:t>Amen</w:t>
      </w:r>
      <w:r>
        <w:rPr>
          <w:rFonts w:ascii="Arial" w:eastAsia="Calibri" w:hAnsi="Arial" w:cs="Arial"/>
        </w:rPr>
        <w:t>.</w:t>
      </w:r>
    </w:p>
    <w:p w14:paraId="520A20C8" w14:textId="77777777" w:rsidR="00101E77" w:rsidRDefault="00101E77" w:rsidP="00101E77">
      <w:pPr>
        <w:spacing w:after="200" w:line="276" w:lineRule="auto"/>
        <w:rPr>
          <w:rFonts w:ascii="Arial" w:eastAsia="Calibri" w:hAnsi="Arial" w:cs="Arial"/>
        </w:rPr>
      </w:pPr>
    </w:p>
    <w:p w14:paraId="69987D22" w14:textId="64EF061E" w:rsidR="00101E77" w:rsidRDefault="00101E77" w:rsidP="00101E77">
      <w:pPr>
        <w:autoSpaceDE w:val="0"/>
        <w:autoSpaceDN w:val="0"/>
        <w:adjustRightInd w:val="0"/>
        <w:spacing w:after="0" w:line="360" w:lineRule="auto"/>
        <w:rPr>
          <w:rFonts w:ascii="Arial" w:eastAsia="Calibri" w:hAnsi="Arial" w:cs="Arial"/>
        </w:rPr>
      </w:pPr>
      <w:r w:rsidRPr="00751621">
        <w:rPr>
          <w:rFonts w:ascii="Arial" w:eastAsia="Calibri" w:hAnsi="Arial" w:cs="Arial"/>
          <w:b/>
          <w:bCs/>
        </w:rPr>
        <w:t>Lied</w:t>
      </w:r>
      <w:r>
        <w:rPr>
          <w:rFonts w:ascii="Arial" w:eastAsia="Calibri" w:hAnsi="Arial" w:cs="Arial"/>
        </w:rPr>
        <w:tab/>
      </w:r>
      <w:r w:rsidRPr="00E60F0D">
        <w:rPr>
          <w:rFonts w:ascii="Arial" w:eastAsia="Calibri" w:hAnsi="Arial" w:cs="Arial"/>
        </w:rPr>
        <w:t xml:space="preserve">GL </w:t>
      </w:r>
      <w:r w:rsidR="00E56E99" w:rsidRPr="00E56E99">
        <w:rPr>
          <w:rFonts w:ascii="Arial" w:eastAsia="Calibri" w:hAnsi="Arial" w:cs="Arial"/>
        </w:rPr>
        <w:t>453 Bewahre uns, Gott</w:t>
      </w:r>
    </w:p>
    <w:p w14:paraId="16E0723E" w14:textId="77777777" w:rsidR="00FF60AB" w:rsidRDefault="00FF60AB" w:rsidP="00FF60AB">
      <w:pPr>
        <w:autoSpaceDE w:val="0"/>
        <w:autoSpaceDN w:val="0"/>
        <w:adjustRightInd w:val="0"/>
        <w:spacing w:after="0" w:line="360" w:lineRule="auto"/>
        <w:rPr>
          <w:rFonts w:ascii="Arial" w:eastAsia="Calibri" w:hAnsi="Arial" w:cs="Arial"/>
        </w:rPr>
      </w:pPr>
    </w:p>
    <w:p w14:paraId="6E9D341C" w14:textId="77777777" w:rsidR="00FF60AB" w:rsidRDefault="00FF60AB" w:rsidP="00FF60AB">
      <w:pPr>
        <w:autoSpaceDE w:val="0"/>
        <w:autoSpaceDN w:val="0"/>
        <w:adjustRightInd w:val="0"/>
        <w:spacing w:after="0" w:line="360" w:lineRule="auto"/>
        <w:rPr>
          <w:rFonts w:ascii="Arial" w:eastAsia="Calibri" w:hAnsi="Arial" w:cs="Arial"/>
        </w:rPr>
      </w:pPr>
    </w:p>
    <w:p w14:paraId="2EF7BC52" w14:textId="77777777" w:rsidR="00FF60AB" w:rsidRDefault="00FF60AB">
      <w:pPr>
        <w:spacing w:after="200" w:line="276" w:lineRule="auto"/>
        <w:rPr>
          <w:rFonts w:ascii="Arial" w:eastAsia="Calibri" w:hAnsi="Arial" w:cs="Arial"/>
        </w:rPr>
      </w:pPr>
      <w:r>
        <w:rPr>
          <w:rFonts w:ascii="Arial" w:eastAsia="Calibri" w:hAnsi="Arial" w:cs="Arial"/>
        </w:rPr>
        <w:br w:type="page"/>
      </w:r>
    </w:p>
    <w:p w14:paraId="71006390" w14:textId="0CEE8EF6" w:rsidR="00FF60AB" w:rsidRPr="00471F1D" w:rsidRDefault="00FF60AB" w:rsidP="00FF60AB">
      <w:pPr>
        <w:spacing w:after="160" w:line="240" w:lineRule="auto"/>
        <w:jc w:val="both"/>
        <w:rPr>
          <w:rFonts w:ascii="Arial" w:eastAsia="Calibri" w:hAnsi="Arial" w:cs="Arial"/>
          <w:b/>
          <w:bCs/>
          <w:sz w:val="32"/>
          <w:szCs w:val="32"/>
        </w:rPr>
      </w:pPr>
      <w:r w:rsidRPr="01E66EEF">
        <w:rPr>
          <w:rFonts w:ascii="Arial" w:eastAsia="Calibri" w:hAnsi="Arial" w:cs="Arial"/>
          <w:b/>
          <w:bCs/>
          <w:sz w:val="32"/>
          <w:szCs w:val="32"/>
        </w:rPr>
        <w:lastRenderedPageBreak/>
        <w:t xml:space="preserve">Früh-/Spätschicht </w:t>
      </w:r>
      <w:r>
        <w:rPr>
          <w:rFonts w:ascii="Arial" w:eastAsia="Calibri" w:hAnsi="Arial" w:cs="Arial"/>
          <w:b/>
          <w:bCs/>
          <w:sz w:val="32"/>
          <w:szCs w:val="32"/>
        </w:rPr>
        <w:t>3</w:t>
      </w:r>
    </w:p>
    <w:p w14:paraId="36F879FC" w14:textId="23621457" w:rsidR="00FF60AB" w:rsidRDefault="00F64BD8" w:rsidP="00FF60AB">
      <w:pPr>
        <w:spacing w:after="0" w:line="240" w:lineRule="auto"/>
        <w:rPr>
          <w:rFonts w:ascii="Arial" w:eastAsia="Calibri" w:hAnsi="Arial" w:cs="Arial"/>
          <w:sz w:val="32"/>
          <w:szCs w:val="32"/>
        </w:rPr>
      </w:pPr>
      <w:r w:rsidRPr="00F64BD8">
        <w:rPr>
          <w:rFonts w:ascii="Arial" w:eastAsia="Calibri" w:hAnsi="Arial" w:cs="Arial"/>
          <w:sz w:val="32"/>
          <w:szCs w:val="32"/>
        </w:rPr>
        <w:t>Mut haben, Beziehungen aufzubauen</w:t>
      </w:r>
    </w:p>
    <w:p w14:paraId="756C76F6" w14:textId="77777777" w:rsidR="00FF60AB" w:rsidRPr="002F594B" w:rsidRDefault="00FF60AB" w:rsidP="00FF60AB">
      <w:pPr>
        <w:spacing w:after="0" w:line="240" w:lineRule="auto"/>
        <w:rPr>
          <w:rFonts w:ascii="Arial" w:eastAsia="Calibri" w:hAnsi="Arial" w:cs="Arial"/>
          <w:b/>
          <w:bCs/>
        </w:rPr>
      </w:pPr>
    </w:p>
    <w:p w14:paraId="5D1CA0F8" w14:textId="14048D3D" w:rsidR="00FF60AB" w:rsidRDefault="00001191" w:rsidP="00FF60AB">
      <w:pPr>
        <w:spacing w:after="0" w:line="360" w:lineRule="auto"/>
        <w:rPr>
          <w:rFonts w:ascii="Arial" w:eastAsia="Calibri" w:hAnsi="Arial" w:cs="Arial"/>
          <w:b/>
          <w:bCs/>
        </w:rPr>
      </w:pPr>
      <w:r>
        <w:rPr>
          <w:rFonts w:ascii="Arial" w:eastAsia="Calibri" w:hAnsi="Arial" w:cs="Arial"/>
          <w:b/>
          <w:bCs/>
          <w:noProof/>
        </w:rPr>
        <w:drawing>
          <wp:anchor distT="0" distB="0" distL="114300" distR="114300" simplePos="0" relativeHeight="251663360" behindDoc="0" locked="0" layoutInCell="1" allowOverlap="1" wp14:anchorId="0DAB2BBA" wp14:editId="3FAF2772">
            <wp:simplePos x="0" y="0"/>
            <wp:positionH relativeFrom="column">
              <wp:posOffset>-4445</wp:posOffset>
            </wp:positionH>
            <wp:positionV relativeFrom="paragraph">
              <wp:posOffset>4445</wp:posOffset>
            </wp:positionV>
            <wp:extent cx="5760720" cy="3842385"/>
            <wp:effectExtent l="0" t="0" r="0" b="5715"/>
            <wp:wrapTopAndBottom/>
            <wp:docPr id="194585783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857838" name="Grafik 1945857838"/>
                    <pic:cNvPicPr/>
                  </pic:nvPicPr>
                  <pic:blipFill>
                    <a:blip r:embed="rId14" cstate="screen">
                      <a:extLst>
                        <a:ext uri="{28A0092B-C50C-407E-A947-70E740481C1C}">
                          <a14:useLocalDpi xmlns:a14="http://schemas.microsoft.com/office/drawing/2010/main"/>
                        </a:ext>
                      </a:extLst>
                    </a:blip>
                    <a:stretch>
                      <a:fillRect/>
                    </a:stretch>
                  </pic:blipFill>
                  <pic:spPr>
                    <a:xfrm>
                      <a:off x="0" y="0"/>
                      <a:ext cx="5760720" cy="384238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2E582F9F" w14:textId="77777777" w:rsidR="00FF60AB" w:rsidRPr="002F594B" w:rsidRDefault="00FF60AB" w:rsidP="00FF60AB">
      <w:pPr>
        <w:spacing w:after="0" w:line="360" w:lineRule="auto"/>
        <w:rPr>
          <w:rFonts w:ascii="Arial" w:eastAsia="Calibri" w:hAnsi="Arial" w:cs="Arial"/>
          <w:b/>
          <w:bCs/>
        </w:rPr>
      </w:pPr>
      <w:r w:rsidRPr="01E66EEF">
        <w:rPr>
          <w:rFonts w:ascii="Arial" w:eastAsia="Calibri" w:hAnsi="Arial" w:cs="Arial"/>
          <w:b/>
          <w:bCs/>
        </w:rPr>
        <w:t xml:space="preserve">Begrüßung und </w:t>
      </w:r>
      <w:r>
        <w:rPr>
          <w:rFonts w:ascii="Arial" w:eastAsia="Calibri" w:hAnsi="Arial" w:cs="Arial"/>
          <w:b/>
          <w:bCs/>
        </w:rPr>
        <w:t>Eröffnung</w:t>
      </w:r>
    </w:p>
    <w:p w14:paraId="4D3FF79A" w14:textId="1419803D" w:rsidR="00D466BF" w:rsidRPr="00D466BF" w:rsidRDefault="00FF60AB" w:rsidP="00D466BF">
      <w:pPr>
        <w:autoSpaceDE w:val="0"/>
        <w:autoSpaceDN w:val="0"/>
        <w:adjustRightInd w:val="0"/>
        <w:spacing w:after="0" w:line="360" w:lineRule="auto"/>
        <w:ind w:left="708" w:hanging="708"/>
        <w:rPr>
          <w:rFonts w:ascii="Arial" w:eastAsia="Calibri" w:hAnsi="Arial" w:cs="Arial"/>
        </w:rPr>
      </w:pPr>
      <w:r w:rsidRPr="4D060F6E">
        <w:rPr>
          <w:rFonts w:ascii="Arial" w:eastAsia="Calibri" w:hAnsi="Arial" w:cs="Arial"/>
          <w:b/>
          <w:bCs/>
        </w:rPr>
        <w:t>L</w:t>
      </w:r>
      <w:r>
        <w:tab/>
      </w:r>
      <w:r w:rsidR="00D466BF" w:rsidRPr="00D466BF">
        <w:rPr>
          <w:rFonts w:ascii="Arial" w:eastAsia="Calibri" w:hAnsi="Arial" w:cs="Arial"/>
        </w:rPr>
        <w:t>Herzlich Willkommen zu unsere</w:t>
      </w:r>
      <w:r w:rsidR="00D466BF">
        <w:rPr>
          <w:rFonts w:ascii="Arial" w:eastAsia="Calibri" w:hAnsi="Arial" w:cs="Arial"/>
        </w:rPr>
        <w:t>r</w:t>
      </w:r>
      <w:r w:rsidR="00D466BF" w:rsidRPr="00D466BF">
        <w:rPr>
          <w:rFonts w:ascii="Arial" w:eastAsia="Calibri" w:hAnsi="Arial" w:cs="Arial"/>
        </w:rPr>
        <w:t xml:space="preserve"> 3. Früh-/Spätschicht</w:t>
      </w:r>
      <w:r w:rsidR="00D466BF">
        <w:rPr>
          <w:rFonts w:ascii="Arial" w:eastAsia="Calibri" w:hAnsi="Arial" w:cs="Arial"/>
        </w:rPr>
        <w:t xml:space="preserve"> </w:t>
      </w:r>
      <w:r w:rsidR="00D466BF" w:rsidRPr="00D466BF">
        <w:rPr>
          <w:rFonts w:ascii="Arial" w:eastAsia="Calibri" w:hAnsi="Arial" w:cs="Arial"/>
        </w:rPr>
        <w:t xml:space="preserve">in dieser Fastenzeit. Wir sind </w:t>
      </w:r>
      <w:r w:rsidR="00D466BF">
        <w:rPr>
          <w:rFonts w:ascii="Arial" w:eastAsia="Calibri" w:hAnsi="Arial" w:cs="Arial"/>
        </w:rPr>
        <w:t>i</w:t>
      </w:r>
      <w:r w:rsidR="00D466BF" w:rsidRPr="00D466BF">
        <w:rPr>
          <w:rFonts w:ascii="Arial" w:eastAsia="Calibri" w:hAnsi="Arial" w:cs="Arial"/>
        </w:rPr>
        <w:t xml:space="preserve">n der </w:t>
      </w:r>
      <w:r w:rsidR="00F27CBB">
        <w:rPr>
          <w:rFonts w:ascii="Arial" w:eastAsia="Calibri" w:hAnsi="Arial" w:cs="Arial"/>
        </w:rPr>
        <w:t xml:space="preserve">Mitte </w:t>
      </w:r>
      <w:r w:rsidR="00D466BF" w:rsidRPr="00D466BF">
        <w:rPr>
          <w:rFonts w:ascii="Arial" w:eastAsia="Calibri" w:hAnsi="Arial" w:cs="Arial"/>
        </w:rPr>
        <w:t xml:space="preserve">der Fastenzeit angekommen. Die Geschichten aus Burundi haben uns bisher begleitet und vielleicht auch zum Nachdenken angeregt. Auch heute beschäftigen wir uns weiter damit. Wir </w:t>
      </w:r>
      <w:r w:rsidR="00F27CBB">
        <w:rPr>
          <w:rFonts w:ascii="Arial" w:eastAsia="Calibri" w:hAnsi="Arial" w:cs="Arial"/>
        </w:rPr>
        <w:t>schau</w:t>
      </w:r>
      <w:r w:rsidR="00D466BF" w:rsidRPr="00D466BF">
        <w:rPr>
          <w:rFonts w:ascii="Arial" w:eastAsia="Calibri" w:hAnsi="Arial" w:cs="Arial"/>
        </w:rPr>
        <w:t>en darauf</w:t>
      </w:r>
      <w:r w:rsidR="00023242">
        <w:rPr>
          <w:rFonts w:ascii="Arial" w:eastAsia="Calibri" w:hAnsi="Arial" w:cs="Arial"/>
        </w:rPr>
        <w:t>,</w:t>
      </w:r>
      <w:r w:rsidR="00D466BF" w:rsidRPr="00D466BF">
        <w:rPr>
          <w:rFonts w:ascii="Arial" w:eastAsia="Calibri" w:hAnsi="Arial" w:cs="Arial"/>
        </w:rPr>
        <w:t xml:space="preserve"> wie viel Mut die Menschen dort brauchen, um Beziehungen aufzubauen und aufeinander zuzugehen.</w:t>
      </w:r>
    </w:p>
    <w:p w14:paraId="2A0AA244" w14:textId="4F812204" w:rsidR="00D466BF" w:rsidRPr="00D466BF" w:rsidRDefault="00D466BF" w:rsidP="00F27CBB">
      <w:pPr>
        <w:autoSpaceDE w:val="0"/>
        <w:autoSpaceDN w:val="0"/>
        <w:adjustRightInd w:val="0"/>
        <w:spacing w:after="0" w:line="360" w:lineRule="auto"/>
        <w:ind w:left="708"/>
        <w:rPr>
          <w:rFonts w:ascii="Arial" w:eastAsia="Calibri" w:hAnsi="Arial" w:cs="Arial"/>
        </w:rPr>
      </w:pPr>
      <w:r w:rsidRPr="00D466BF">
        <w:rPr>
          <w:rFonts w:ascii="Arial" w:eastAsia="Calibri" w:hAnsi="Arial" w:cs="Arial"/>
        </w:rPr>
        <w:t xml:space="preserve">Im besonderen Fokus steht die Frauenvereinigung ABANIKI aus dem Stadtviertel </w:t>
      </w:r>
      <w:proofErr w:type="spellStart"/>
      <w:r w:rsidRPr="00D466BF">
        <w:rPr>
          <w:rFonts w:ascii="Arial" w:eastAsia="Calibri" w:hAnsi="Arial" w:cs="Arial"/>
        </w:rPr>
        <w:t>Kinama</w:t>
      </w:r>
      <w:proofErr w:type="spellEnd"/>
      <w:r w:rsidRPr="00D466BF">
        <w:rPr>
          <w:rFonts w:ascii="Arial" w:eastAsia="Calibri" w:hAnsi="Arial" w:cs="Arial"/>
        </w:rPr>
        <w:t xml:space="preserve"> und im Allgemeinen die Rolle der Frau</w:t>
      </w:r>
      <w:r w:rsidR="00C7564F">
        <w:rPr>
          <w:rFonts w:ascii="Arial" w:eastAsia="Calibri" w:hAnsi="Arial" w:cs="Arial"/>
        </w:rPr>
        <w:t>en</w:t>
      </w:r>
      <w:r w:rsidRPr="00D466BF">
        <w:rPr>
          <w:rFonts w:ascii="Arial" w:eastAsia="Calibri" w:hAnsi="Arial" w:cs="Arial"/>
        </w:rPr>
        <w:t xml:space="preserve">. </w:t>
      </w:r>
    </w:p>
    <w:p w14:paraId="77DD132B" w14:textId="77777777" w:rsidR="00DE06E2" w:rsidRDefault="00DE06E2">
      <w:pPr>
        <w:spacing w:after="200" w:line="276" w:lineRule="auto"/>
        <w:rPr>
          <w:rFonts w:ascii="Arial" w:eastAsia="Calibri" w:hAnsi="Arial" w:cs="Arial"/>
        </w:rPr>
      </w:pPr>
      <w:r>
        <w:rPr>
          <w:rFonts w:ascii="Arial" w:eastAsia="Calibri" w:hAnsi="Arial" w:cs="Arial"/>
        </w:rPr>
        <w:br w:type="page"/>
      </w:r>
    </w:p>
    <w:p w14:paraId="74FFE3F1" w14:textId="2D42D473" w:rsidR="00D466BF" w:rsidRPr="00D466BF" w:rsidRDefault="00945C71" w:rsidP="00945C71">
      <w:pPr>
        <w:autoSpaceDE w:val="0"/>
        <w:autoSpaceDN w:val="0"/>
        <w:adjustRightInd w:val="0"/>
        <w:spacing w:after="0" w:line="360" w:lineRule="auto"/>
        <w:ind w:left="708"/>
        <w:rPr>
          <w:rFonts w:ascii="Arial" w:eastAsia="Calibri" w:hAnsi="Arial" w:cs="Arial"/>
        </w:rPr>
      </w:pPr>
      <w:r>
        <w:rPr>
          <w:rFonts w:ascii="Arial" w:eastAsia="Calibri" w:hAnsi="Arial" w:cs="Arial"/>
        </w:rPr>
        <w:lastRenderedPageBreak/>
        <w:t xml:space="preserve">Beginnen </w:t>
      </w:r>
      <w:r w:rsidR="00D466BF" w:rsidRPr="00D466BF">
        <w:rPr>
          <w:rFonts w:ascii="Arial" w:eastAsia="Calibri" w:hAnsi="Arial" w:cs="Arial"/>
        </w:rPr>
        <w:t>wir gemeinsam, wie es Christinnen und Christen auf der ganzen Welt tun</w:t>
      </w:r>
      <w:r>
        <w:rPr>
          <w:rFonts w:ascii="Arial" w:eastAsia="Calibri" w:hAnsi="Arial" w:cs="Arial"/>
        </w:rPr>
        <w:t>: M</w:t>
      </w:r>
      <w:r w:rsidR="00D466BF" w:rsidRPr="00D466BF">
        <w:rPr>
          <w:rFonts w:ascii="Arial" w:eastAsia="Calibri" w:hAnsi="Arial" w:cs="Arial"/>
        </w:rPr>
        <w:t>it dem Kreuzzeichen:</w:t>
      </w:r>
    </w:p>
    <w:p w14:paraId="78C9BD77" w14:textId="31594DD2" w:rsidR="00FF60AB" w:rsidRDefault="00D466BF" w:rsidP="00945C71">
      <w:pPr>
        <w:autoSpaceDE w:val="0"/>
        <w:autoSpaceDN w:val="0"/>
        <w:adjustRightInd w:val="0"/>
        <w:spacing w:after="0" w:line="360" w:lineRule="auto"/>
        <w:ind w:left="708"/>
        <w:rPr>
          <w:rFonts w:ascii="Arial" w:eastAsia="Calibri" w:hAnsi="Arial" w:cs="Arial"/>
        </w:rPr>
      </w:pPr>
      <w:r w:rsidRPr="00D466BF">
        <w:rPr>
          <w:rFonts w:ascii="Arial" w:eastAsia="Calibri" w:hAnsi="Arial" w:cs="Arial"/>
        </w:rPr>
        <w:t>Im Namen des Vaters</w:t>
      </w:r>
      <w:r w:rsidR="003877F1">
        <w:rPr>
          <w:rFonts w:ascii="Arial" w:eastAsia="Calibri" w:hAnsi="Arial" w:cs="Arial"/>
        </w:rPr>
        <w:t xml:space="preserve"> und</w:t>
      </w:r>
      <w:r w:rsidRPr="00D466BF">
        <w:rPr>
          <w:rFonts w:ascii="Arial" w:eastAsia="Calibri" w:hAnsi="Arial" w:cs="Arial"/>
        </w:rPr>
        <w:t xml:space="preserve"> des Sohnes </w:t>
      </w:r>
      <w:r w:rsidR="002F0A76">
        <w:rPr>
          <w:rFonts w:ascii="Arial" w:eastAsia="Calibri" w:hAnsi="Arial" w:cs="Arial"/>
        </w:rPr>
        <w:t xml:space="preserve">(+) </w:t>
      </w:r>
      <w:r w:rsidRPr="00D466BF">
        <w:rPr>
          <w:rFonts w:ascii="Arial" w:eastAsia="Calibri" w:hAnsi="Arial" w:cs="Arial"/>
        </w:rPr>
        <w:t xml:space="preserve">und des </w:t>
      </w:r>
      <w:r w:rsidR="00945C71" w:rsidRPr="00D466BF">
        <w:rPr>
          <w:rFonts w:ascii="Arial" w:eastAsia="Calibri" w:hAnsi="Arial" w:cs="Arial"/>
        </w:rPr>
        <w:t>Heiligen</w:t>
      </w:r>
      <w:r w:rsidRPr="00D466BF">
        <w:rPr>
          <w:rFonts w:ascii="Arial" w:eastAsia="Calibri" w:hAnsi="Arial" w:cs="Arial"/>
        </w:rPr>
        <w:t xml:space="preserve"> Geistes</w:t>
      </w:r>
      <w:r w:rsidR="00FF60AB" w:rsidRPr="0045041C">
        <w:rPr>
          <w:rFonts w:ascii="Arial" w:eastAsia="Calibri" w:hAnsi="Arial" w:cs="Arial"/>
        </w:rPr>
        <w:t>.</w:t>
      </w:r>
    </w:p>
    <w:p w14:paraId="6E7686E6" w14:textId="77777777" w:rsidR="00FF60AB" w:rsidRPr="005F6FA3" w:rsidRDefault="00FF60AB" w:rsidP="00FF60AB">
      <w:pPr>
        <w:autoSpaceDE w:val="0"/>
        <w:autoSpaceDN w:val="0"/>
        <w:adjustRightInd w:val="0"/>
        <w:spacing w:after="0" w:line="360" w:lineRule="auto"/>
        <w:rPr>
          <w:rFonts w:ascii="Arial" w:eastAsia="Calibri" w:hAnsi="Arial" w:cs="Arial"/>
        </w:rPr>
      </w:pPr>
      <w:r w:rsidRPr="005F6FA3">
        <w:rPr>
          <w:rFonts w:ascii="Arial" w:eastAsia="Calibri" w:hAnsi="Arial" w:cs="Arial"/>
          <w:b/>
          <w:bCs/>
        </w:rPr>
        <w:t>A</w:t>
      </w:r>
      <w:r w:rsidRPr="005F6FA3">
        <w:tab/>
      </w:r>
      <w:r w:rsidRPr="005F6FA3">
        <w:rPr>
          <w:rFonts w:ascii="Arial" w:eastAsia="Calibri" w:hAnsi="Arial" w:cs="Arial"/>
        </w:rPr>
        <w:t>Amen.</w:t>
      </w:r>
    </w:p>
    <w:p w14:paraId="54220B62" w14:textId="77777777" w:rsidR="00FF60AB" w:rsidRDefault="00FF60AB" w:rsidP="00FF60AB">
      <w:pPr>
        <w:autoSpaceDE w:val="0"/>
        <w:autoSpaceDN w:val="0"/>
        <w:adjustRightInd w:val="0"/>
        <w:spacing w:after="0" w:line="360" w:lineRule="auto"/>
        <w:rPr>
          <w:rFonts w:ascii="Arial" w:eastAsia="Calibri" w:hAnsi="Arial" w:cs="Arial"/>
        </w:rPr>
      </w:pPr>
    </w:p>
    <w:p w14:paraId="6F73B28C" w14:textId="18E020AA" w:rsidR="00FF60AB" w:rsidRDefault="00FF60AB" w:rsidP="00FF60AB">
      <w:pPr>
        <w:autoSpaceDE w:val="0"/>
        <w:autoSpaceDN w:val="0"/>
        <w:adjustRightInd w:val="0"/>
        <w:spacing w:after="0" w:line="360" w:lineRule="auto"/>
        <w:rPr>
          <w:rFonts w:ascii="Arial" w:eastAsia="Calibri" w:hAnsi="Arial" w:cs="Arial"/>
        </w:rPr>
      </w:pPr>
      <w:r w:rsidRPr="00751621">
        <w:rPr>
          <w:rFonts w:ascii="Arial" w:eastAsia="Calibri" w:hAnsi="Arial" w:cs="Arial"/>
          <w:b/>
          <w:bCs/>
        </w:rPr>
        <w:t>Lied</w:t>
      </w:r>
      <w:r>
        <w:rPr>
          <w:rFonts w:ascii="Arial" w:eastAsia="Calibri" w:hAnsi="Arial" w:cs="Arial"/>
        </w:rPr>
        <w:tab/>
      </w:r>
      <w:r w:rsidRPr="00751621">
        <w:rPr>
          <w:rFonts w:ascii="Arial" w:eastAsia="Calibri" w:hAnsi="Arial" w:cs="Arial"/>
        </w:rPr>
        <w:t>G</w:t>
      </w:r>
      <w:r>
        <w:rPr>
          <w:rFonts w:ascii="Arial" w:eastAsia="Calibri" w:hAnsi="Arial" w:cs="Arial"/>
        </w:rPr>
        <w:t>L</w:t>
      </w:r>
      <w:r w:rsidRPr="00751621">
        <w:rPr>
          <w:rFonts w:ascii="Arial" w:eastAsia="Calibri" w:hAnsi="Arial" w:cs="Arial"/>
        </w:rPr>
        <w:t xml:space="preserve"> </w:t>
      </w:r>
      <w:r w:rsidR="00E93E99" w:rsidRPr="00E93E99">
        <w:rPr>
          <w:rFonts w:ascii="Arial" w:eastAsia="Calibri" w:hAnsi="Arial" w:cs="Arial"/>
        </w:rPr>
        <w:t>468 Gott gab uns Atem</w:t>
      </w:r>
    </w:p>
    <w:p w14:paraId="50EB5D90" w14:textId="77777777" w:rsidR="00E93E99" w:rsidRPr="005F6FA3" w:rsidRDefault="00E93E99" w:rsidP="00FF60AB">
      <w:pPr>
        <w:autoSpaceDE w:val="0"/>
        <w:autoSpaceDN w:val="0"/>
        <w:adjustRightInd w:val="0"/>
        <w:spacing w:after="0" w:line="360" w:lineRule="auto"/>
        <w:rPr>
          <w:rFonts w:ascii="Arial" w:eastAsia="Calibri" w:hAnsi="Arial" w:cs="Arial"/>
        </w:rPr>
      </w:pPr>
    </w:p>
    <w:p w14:paraId="4495AAE8" w14:textId="77777777" w:rsidR="00FF60AB" w:rsidRPr="002F594B" w:rsidRDefault="00FF60AB" w:rsidP="00FF60AB">
      <w:pPr>
        <w:spacing w:after="0" w:line="360" w:lineRule="auto"/>
        <w:rPr>
          <w:rFonts w:ascii="Arial" w:eastAsia="Calibri" w:hAnsi="Arial" w:cs="Arial"/>
          <w:b/>
          <w:bCs/>
        </w:rPr>
      </w:pPr>
      <w:r>
        <w:rPr>
          <w:rFonts w:ascii="Arial" w:eastAsia="Calibri" w:hAnsi="Arial" w:cs="Arial"/>
          <w:b/>
          <w:bCs/>
        </w:rPr>
        <w:t>Einführung</w:t>
      </w:r>
    </w:p>
    <w:p w14:paraId="0DE83751" w14:textId="17B78773" w:rsidR="00F73E65" w:rsidRPr="00F73E65" w:rsidRDefault="00FF60AB" w:rsidP="00F73E65">
      <w:pPr>
        <w:autoSpaceDE w:val="0"/>
        <w:autoSpaceDN w:val="0"/>
        <w:adjustRightInd w:val="0"/>
        <w:spacing w:after="0" w:line="360" w:lineRule="auto"/>
        <w:ind w:left="708" w:hanging="708"/>
        <w:rPr>
          <w:rFonts w:ascii="Arial" w:eastAsia="Calibri" w:hAnsi="Arial" w:cs="Arial"/>
        </w:rPr>
      </w:pPr>
      <w:r w:rsidRPr="0DDDA3F7">
        <w:rPr>
          <w:rFonts w:ascii="Arial" w:eastAsia="Calibri" w:hAnsi="Arial" w:cs="Arial"/>
          <w:b/>
          <w:bCs/>
        </w:rPr>
        <w:t>S</w:t>
      </w:r>
      <w:r>
        <w:tab/>
      </w:r>
      <w:proofErr w:type="spellStart"/>
      <w:r w:rsidR="00F73E65">
        <w:rPr>
          <w:rFonts w:ascii="Arial" w:eastAsia="Calibri" w:hAnsi="Arial" w:cs="Arial"/>
        </w:rPr>
        <w:t>H</w:t>
      </w:r>
      <w:r w:rsidR="00F73E65" w:rsidRPr="00F73E65">
        <w:rPr>
          <w:rFonts w:ascii="Arial" w:eastAsia="Calibri" w:hAnsi="Arial" w:cs="Arial"/>
        </w:rPr>
        <w:t>eute</w:t>
      </w:r>
      <w:proofErr w:type="spellEnd"/>
      <w:r w:rsidR="00F73E65" w:rsidRPr="00F73E65">
        <w:rPr>
          <w:rFonts w:ascii="Arial" w:eastAsia="Calibri" w:hAnsi="Arial" w:cs="Arial"/>
        </w:rPr>
        <w:t xml:space="preserve"> </w:t>
      </w:r>
      <w:r w:rsidR="00F73E65">
        <w:rPr>
          <w:rFonts w:ascii="Arial" w:eastAsia="Calibri" w:hAnsi="Arial" w:cs="Arial"/>
        </w:rPr>
        <w:t xml:space="preserve">geht es </w:t>
      </w:r>
      <w:r w:rsidR="00F73E65" w:rsidRPr="00F73E65">
        <w:rPr>
          <w:rFonts w:ascii="Arial" w:eastAsia="Calibri" w:hAnsi="Arial" w:cs="Arial"/>
        </w:rPr>
        <w:t xml:space="preserve">im Besonderen um die Frauen </w:t>
      </w:r>
      <w:r w:rsidR="00F73E65">
        <w:rPr>
          <w:rFonts w:ascii="Arial" w:eastAsia="Calibri" w:hAnsi="Arial" w:cs="Arial"/>
        </w:rPr>
        <w:t>in Burundi</w:t>
      </w:r>
      <w:r w:rsidR="00F73E65" w:rsidRPr="00F73E65">
        <w:rPr>
          <w:rFonts w:ascii="Arial" w:eastAsia="Calibri" w:hAnsi="Arial" w:cs="Arial"/>
        </w:rPr>
        <w:t xml:space="preserve">. </w:t>
      </w:r>
    </w:p>
    <w:p w14:paraId="209EC70A" w14:textId="6D954CE6" w:rsidR="00F73E65" w:rsidRPr="00F73E65" w:rsidRDefault="00F73E65" w:rsidP="003613DC">
      <w:pPr>
        <w:autoSpaceDE w:val="0"/>
        <w:autoSpaceDN w:val="0"/>
        <w:adjustRightInd w:val="0"/>
        <w:spacing w:after="0" w:line="360" w:lineRule="auto"/>
        <w:ind w:left="708"/>
        <w:rPr>
          <w:rFonts w:ascii="Arial" w:eastAsia="Calibri" w:hAnsi="Arial" w:cs="Arial"/>
        </w:rPr>
      </w:pPr>
      <w:r w:rsidRPr="00F73E65">
        <w:rPr>
          <w:rFonts w:ascii="Arial" w:eastAsia="Calibri" w:hAnsi="Arial" w:cs="Arial"/>
        </w:rPr>
        <w:t xml:space="preserve">Burundi ist ein Land, welches in der Geschichte </w:t>
      </w:r>
      <w:r w:rsidR="003613DC">
        <w:rPr>
          <w:rFonts w:ascii="Arial" w:eastAsia="Calibri" w:hAnsi="Arial" w:cs="Arial"/>
        </w:rPr>
        <w:t xml:space="preserve">viel Gewalt </w:t>
      </w:r>
      <w:r w:rsidRPr="00F73E65">
        <w:rPr>
          <w:rFonts w:ascii="Arial" w:eastAsia="Calibri" w:hAnsi="Arial" w:cs="Arial"/>
        </w:rPr>
        <w:t>erlebt</w:t>
      </w:r>
      <w:r w:rsidR="003613DC">
        <w:rPr>
          <w:rFonts w:ascii="Arial" w:eastAsia="Calibri" w:hAnsi="Arial" w:cs="Arial"/>
        </w:rPr>
        <w:t xml:space="preserve"> hat</w:t>
      </w:r>
      <w:r w:rsidRPr="00F73E65">
        <w:rPr>
          <w:rFonts w:ascii="Arial" w:eastAsia="Calibri" w:hAnsi="Arial" w:cs="Arial"/>
        </w:rPr>
        <w:t xml:space="preserve">. Viele Männer wurden zwangsrekrutiert, flohen oder wurden getötet. </w:t>
      </w:r>
    </w:p>
    <w:p w14:paraId="06468F59" w14:textId="14BA9E54" w:rsidR="00F73E65" w:rsidRPr="00F73E65" w:rsidRDefault="00F73E65" w:rsidP="003613DC">
      <w:pPr>
        <w:autoSpaceDE w:val="0"/>
        <w:autoSpaceDN w:val="0"/>
        <w:adjustRightInd w:val="0"/>
        <w:spacing w:after="0" w:line="360" w:lineRule="auto"/>
        <w:ind w:left="708"/>
        <w:rPr>
          <w:rFonts w:ascii="Arial" w:eastAsia="Calibri" w:hAnsi="Arial" w:cs="Arial"/>
        </w:rPr>
      </w:pPr>
      <w:r w:rsidRPr="00F73E65">
        <w:rPr>
          <w:rFonts w:ascii="Arial" w:eastAsia="Calibri" w:hAnsi="Arial" w:cs="Arial"/>
        </w:rPr>
        <w:t>Frauen mussten Verantwortung übernehmen</w:t>
      </w:r>
      <w:r w:rsidR="00E7118B">
        <w:rPr>
          <w:rFonts w:ascii="Arial" w:eastAsia="Calibri" w:hAnsi="Arial" w:cs="Arial"/>
        </w:rPr>
        <w:t xml:space="preserve">. In einem Stadtviertel von Bujumbura, in </w:t>
      </w:r>
      <w:proofErr w:type="spellStart"/>
      <w:r w:rsidR="00E7118B">
        <w:rPr>
          <w:rFonts w:ascii="Arial" w:eastAsia="Calibri" w:hAnsi="Arial" w:cs="Arial"/>
        </w:rPr>
        <w:t>Kinama</w:t>
      </w:r>
      <w:proofErr w:type="spellEnd"/>
      <w:r w:rsidR="00E7118B">
        <w:rPr>
          <w:rFonts w:ascii="Arial" w:eastAsia="Calibri" w:hAnsi="Arial" w:cs="Arial"/>
        </w:rPr>
        <w:t xml:space="preserve">, </w:t>
      </w:r>
      <w:r w:rsidRPr="00F73E65">
        <w:rPr>
          <w:rFonts w:ascii="Arial" w:eastAsia="Calibri" w:hAnsi="Arial" w:cs="Arial"/>
        </w:rPr>
        <w:t xml:space="preserve">gründeten </w:t>
      </w:r>
      <w:r w:rsidR="00E7118B">
        <w:rPr>
          <w:rFonts w:ascii="Arial" w:eastAsia="Calibri" w:hAnsi="Arial" w:cs="Arial"/>
        </w:rPr>
        <w:t xml:space="preserve">Frauen die Organisation </w:t>
      </w:r>
      <w:r w:rsidRPr="00F73E65">
        <w:rPr>
          <w:rFonts w:ascii="Arial" w:eastAsia="Calibri" w:hAnsi="Arial" w:cs="Arial"/>
        </w:rPr>
        <w:t>ABANIKI.</w:t>
      </w:r>
    </w:p>
    <w:p w14:paraId="5BF5EC19" w14:textId="18906FB1" w:rsidR="00F73E65" w:rsidRPr="00F73E65" w:rsidRDefault="00F73E65" w:rsidP="00E7118B">
      <w:pPr>
        <w:autoSpaceDE w:val="0"/>
        <w:autoSpaceDN w:val="0"/>
        <w:adjustRightInd w:val="0"/>
        <w:spacing w:after="0" w:line="360" w:lineRule="auto"/>
        <w:ind w:left="708"/>
        <w:rPr>
          <w:rFonts w:ascii="Arial" w:eastAsia="Calibri" w:hAnsi="Arial" w:cs="Arial"/>
        </w:rPr>
      </w:pPr>
      <w:r w:rsidRPr="00F73E65">
        <w:rPr>
          <w:rFonts w:ascii="Arial" w:eastAsia="Calibri" w:hAnsi="Arial" w:cs="Arial"/>
        </w:rPr>
        <w:t>Die</w:t>
      </w:r>
      <w:r w:rsidR="00E7118B">
        <w:rPr>
          <w:rFonts w:ascii="Arial" w:eastAsia="Calibri" w:hAnsi="Arial" w:cs="Arial"/>
        </w:rPr>
        <w:t>se</w:t>
      </w:r>
      <w:r w:rsidRPr="00F73E65">
        <w:rPr>
          <w:rFonts w:ascii="Arial" w:eastAsia="Calibri" w:hAnsi="Arial" w:cs="Arial"/>
        </w:rPr>
        <w:t xml:space="preserve"> Frauenvereinigung ABANIKI steht für zivile Friedensarbeit „von unten“. Sie ermutigen sich gegenseitig und versuche</w:t>
      </w:r>
      <w:r w:rsidR="001810CA">
        <w:rPr>
          <w:rFonts w:ascii="Arial" w:eastAsia="Calibri" w:hAnsi="Arial" w:cs="Arial"/>
        </w:rPr>
        <w:t>n</w:t>
      </w:r>
      <w:r w:rsidRPr="00F73E65">
        <w:rPr>
          <w:rFonts w:ascii="Arial" w:eastAsia="Calibri" w:hAnsi="Arial" w:cs="Arial"/>
        </w:rPr>
        <w:t xml:space="preserve"> Sicherheit, Versorgung und Gemeinschaft friedlich herzustellen. </w:t>
      </w:r>
    </w:p>
    <w:p w14:paraId="3E95F5C3" w14:textId="6AF2A26C" w:rsidR="00FF60AB" w:rsidRPr="00011F86" w:rsidRDefault="00B02292" w:rsidP="001810CA">
      <w:pPr>
        <w:autoSpaceDE w:val="0"/>
        <w:autoSpaceDN w:val="0"/>
        <w:adjustRightInd w:val="0"/>
        <w:spacing w:after="0" w:line="360" w:lineRule="auto"/>
        <w:ind w:left="708"/>
        <w:rPr>
          <w:rFonts w:ascii="Arial" w:eastAsia="Calibri" w:hAnsi="Arial" w:cs="Arial"/>
        </w:rPr>
      </w:pPr>
      <w:r>
        <w:rPr>
          <w:rFonts w:ascii="Arial" w:eastAsia="Calibri" w:hAnsi="Arial" w:cs="Arial"/>
        </w:rPr>
        <w:t xml:space="preserve">Im Bürgerkrieg in den 1990er-Jahren </w:t>
      </w:r>
      <w:r w:rsidR="00F73E65" w:rsidRPr="00F73E65">
        <w:rPr>
          <w:rFonts w:ascii="Arial" w:eastAsia="Calibri" w:hAnsi="Arial" w:cs="Arial"/>
        </w:rPr>
        <w:t xml:space="preserve">leisteten sie </w:t>
      </w:r>
      <w:r>
        <w:rPr>
          <w:rFonts w:ascii="Arial" w:eastAsia="Calibri" w:hAnsi="Arial" w:cs="Arial"/>
        </w:rPr>
        <w:t xml:space="preserve">friedlichen </w:t>
      </w:r>
      <w:r w:rsidR="00F73E65" w:rsidRPr="00F73E65">
        <w:rPr>
          <w:rFonts w:ascii="Arial" w:eastAsia="Calibri" w:hAnsi="Arial" w:cs="Arial"/>
        </w:rPr>
        <w:t xml:space="preserve">Widerstand. </w:t>
      </w:r>
      <w:r w:rsidR="00F93291">
        <w:rPr>
          <w:rFonts w:ascii="Arial" w:eastAsia="Calibri" w:hAnsi="Arial" w:cs="Arial"/>
        </w:rPr>
        <w:t xml:space="preserve">Sie stellten </w:t>
      </w:r>
      <w:r w:rsidR="00F73E65" w:rsidRPr="00F73E65">
        <w:rPr>
          <w:rFonts w:ascii="Arial" w:eastAsia="Calibri" w:hAnsi="Arial" w:cs="Arial"/>
        </w:rPr>
        <w:t>sich dem Militär entgegen. Von diesem Mut, von dieser Entschlossenheit des friedlichen Prozesses können wir alle lernen und uns inspirieren lassen.</w:t>
      </w:r>
      <w:r w:rsidR="00FF60AB" w:rsidRPr="00011F86">
        <w:rPr>
          <w:rFonts w:ascii="Arial" w:eastAsia="Calibri" w:hAnsi="Arial" w:cs="Arial"/>
        </w:rPr>
        <w:t xml:space="preserve"> </w:t>
      </w:r>
    </w:p>
    <w:p w14:paraId="1A0217E1" w14:textId="77777777" w:rsidR="00FF60AB" w:rsidRPr="00CC3EFB" w:rsidRDefault="00FF60AB" w:rsidP="00FF60AB">
      <w:pPr>
        <w:autoSpaceDE w:val="0"/>
        <w:autoSpaceDN w:val="0"/>
        <w:adjustRightInd w:val="0"/>
        <w:spacing w:after="0" w:line="360" w:lineRule="auto"/>
        <w:ind w:left="708" w:hanging="708"/>
        <w:rPr>
          <w:rFonts w:ascii="Arial" w:eastAsia="Calibri" w:hAnsi="Arial" w:cs="Arial"/>
        </w:rPr>
      </w:pPr>
    </w:p>
    <w:p w14:paraId="5D5AC4A4" w14:textId="77777777" w:rsidR="00FF60AB" w:rsidRPr="00FA4927" w:rsidRDefault="00FF60AB" w:rsidP="00FF60AB">
      <w:pPr>
        <w:autoSpaceDE w:val="0"/>
        <w:autoSpaceDN w:val="0"/>
        <w:adjustRightInd w:val="0"/>
        <w:spacing w:after="0" w:line="360" w:lineRule="auto"/>
        <w:rPr>
          <w:rFonts w:ascii="Arial" w:eastAsia="Calibri" w:hAnsi="Arial" w:cs="Arial"/>
          <w:b/>
          <w:bCs/>
        </w:rPr>
      </w:pPr>
      <w:r>
        <w:rPr>
          <w:rFonts w:ascii="Arial" w:eastAsia="Calibri" w:hAnsi="Arial" w:cs="Arial"/>
          <w:b/>
          <w:bCs/>
        </w:rPr>
        <w:t>Gebet</w:t>
      </w:r>
    </w:p>
    <w:p w14:paraId="4E6FCB70" w14:textId="77777777" w:rsidR="001E7B33" w:rsidRDefault="00FF60AB" w:rsidP="001E7B33">
      <w:pPr>
        <w:autoSpaceDE w:val="0"/>
        <w:autoSpaceDN w:val="0"/>
        <w:adjustRightInd w:val="0"/>
        <w:spacing w:after="0" w:line="360" w:lineRule="auto"/>
        <w:ind w:left="708" w:hanging="708"/>
        <w:rPr>
          <w:rFonts w:ascii="Arial" w:eastAsia="Calibri" w:hAnsi="Arial" w:cs="Arial"/>
        </w:rPr>
      </w:pPr>
      <w:r w:rsidRPr="01E66EEF">
        <w:rPr>
          <w:rFonts w:ascii="Arial" w:eastAsia="Calibri" w:hAnsi="Arial" w:cs="Arial"/>
          <w:b/>
          <w:bCs/>
        </w:rPr>
        <w:t>S</w:t>
      </w:r>
      <w:r>
        <w:tab/>
      </w:r>
      <w:r w:rsidR="001E7B33" w:rsidRPr="001E7B33">
        <w:rPr>
          <w:rFonts w:ascii="Arial" w:eastAsia="Calibri" w:hAnsi="Arial" w:cs="Arial"/>
        </w:rPr>
        <w:t>Guter Gott,</w:t>
      </w:r>
    </w:p>
    <w:p w14:paraId="71ACC626" w14:textId="77777777" w:rsidR="001E7B33" w:rsidRDefault="001E7B33" w:rsidP="001E7B33">
      <w:pPr>
        <w:autoSpaceDE w:val="0"/>
        <w:autoSpaceDN w:val="0"/>
        <w:adjustRightInd w:val="0"/>
        <w:spacing w:after="0" w:line="360" w:lineRule="auto"/>
        <w:ind w:left="708"/>
        <w:rPr>
          <w:rFonts w:ascii="Arial" w:eastAsia="Calibri" w:hAnsi="Arial" w:cs="Arial"/>
        </w:rPr>
      </w:pPr>
      <w:r w:rsidRPr="001E7B33">
        <w:rPr>
          <w:rFonts w:ascii="Arial" w:eastAsia="Calibri" w:hAnsi="Arial" w:cs="Arial"/>
        </w:rPr>
        <w:t xml:space="preserve">schenke du auch uns den Mut und die Kraft, friedlich füreinander einzustehen, wie es die Frauenvereinigung ABANIKI schafft. </w:t>
      </w:r>
    </w:p>
    <w:p w14:paraId="41E07E6B" w14:textId="0C3A8ACE" w:rsidR="00FF60AB" w:rsidRPr="002C23E9" w:rsidRDefault="001E7B33" w:rsidP="001E7B33">
      <w:pPr>
        <w:autoSpaceDE w:val="0"/>
        <w:autoSpaceDN w:val="0"/>
        <w:adjustRightInd w:val="0"/>
        <w:spacing w:after="0" w:line="360" w:lineRule="auto"/>
        <w:ind w:left="708"/>
        <w:rPr>
          <w:rFonts w:ascii="Arial" w:eastAsia="Calibri" w:hAnsi="Arial" w:cs="Arial"/>
        </w:rPr>
      </w:pPr>
      <w:r w:rsidRPr="001E7B33">
        <w:rPr>
          <w:rFonts w:ascii="Arial" w:eastAsia="Calibri" w:hAnsi="Arial" w:cs="Arial"/>
        </w:rPr>
        <w:t>Lass sie ein Vorbild sein für alle Menschen und unterstütze sie und uns auf dem Weg zum gemeinsamen Frieden</w:t>
      </w:r>
      <w:r w:rsidR="00FF60AB" w:rsidRPr="00EE2550">
        <w:rPr>
          <w:rFonts w:ascii="Arial" w:eastAsia="Calibri" w:hAnsi="Arial" w:cs="Arial"/>
        </w:rPr>
        <w:t>.</w:t>
      </w:r>
    </w:p>
    <w:p w14:paraId="5C5E97DA" w14:textId="77777777" w:rsidR="00FF60AB" w:rsidRDefault="00FF60AB" w:rsidP="00FF60AB">
      <w:pPr>
        <w:autoSpaceDE w:val="0"/>
        <w:autoSpaceDN w:val="0"/>
        <w:adjustRightInd w:val="0"/>
        <w:spacing w:after="0" w:line="360" w:lineRule="auto"/>
        <w:ind w:left="708" w:hanging="708"/>
        <w:rPr>
          <w:rFonts w:ascii="Arial" w:eastAsia="Calibri" w:hAnsi="Arial" w:cs="Arial"/>
        </w:rPr>
      </w:pPr>
      <w:r w:rsidRPr="00D01E9A">
        <w:rPr>
          <w:rFonts w:ascii="Arial" w:eastAsia="Calibri" w:hAnsi="Arial" w:cs="Arial"/>
          <w:b/>
          <w:bCs/>
        </w:rPr>
        <w:t>A</w:t>
      </w:r>
      <w:r>
        <w:rPr>
          <w:rFonts w:ascii="Arial" w:eastAsia="Calibri" w:hAnsi="Arial" w:cs="Arial"/>
        </w:rPr>
        <w:tab/>
        <w:t>Amen.</w:t>
      </w:r>
    </w:p>
    <w:p w14:paraId="33F45CE3" w14:textId="77777777" w:rsidR="00FF60AB" w:rsidRPr="002C23E9" w:rsidRDefault="00FF60AB" w:rsidP="00FF60AB">
      <w:pPr>
        <w:autoSpaceDE w:val="0"/>
        <w:autoSpaceDN w:val="0"/>
        <w:adjustRightInd w:val="0"/>
        <w:spacing w:after="0" w:line="360" w:lineRule="auto"/>
        <w:ind w:left="708" w:hanging="708"/>
        <w:rPr>
          <w:rFonts w:ascii="Arial" w:eastAsia="Calibri" w:hAnsi="Arial" w:cs="Arial"/>
        </w:rPr>
      </w:pPr>
    </w:p>
    <w:p w14:paraId="409C5060" w14:textId="77777777" w:rsidR="00FF60AB" w:rsidRDefault="00FF60AB" w:rsidP="00FF60AB">
      <w:pPr>
        <w:autoSpaceDE w:val="0"/>
        <w:autoSpaceDN w:val="0"/>
        <w:adjustRightInd w:val="0"/>
        <w:spacing w:after="0" w:line="360" w:lineRule="auto"/>
        <w:rPr>
          <w:rFonts w:ascii="Arial" w:eastAsia="Calibri" w:hAnsi="Arial" w:cs="Arial"/>
          <w:b/>
          <w:bCs/>
        </w:rPr>
      </w:pPr>
      <w:r>
        <w:rPr>
          <w:rFonts w:ascii="Arial" w:eastAsia="Calibri" w:hAnsi="Arial" w:cs="Arial"/>
          <w:b/>
          <w:bCs/>
        </w:rPr>
        <w:t>Bibeltext</w:t>
      </w:r>
      <w:r w:rsidRPr="00856251">
        <w:rPr>
          <w:rFonts w:ascii="Arial" w:eastAsia="Calibri" w:hAnsi="Arial" w:cs="Arial"/>
          <w:b/>
          <w:bCs/>
        </w:rPr>
        <w:t xml:space="preserve"> </w:t>
      </w:r>
    </w:p>
    <w:p w14:paraId="47C43988" w14:textId="7E97CD58" w:rsidR="00FF60AB" w:rsidRDefault="00FF60AB" w:rsidP="00FF60AB">
      <w:pPr>
        <w:autoSpaceDE w:val="0"/>
        <w:autoSpaceDN w:val="0"/>
        <w:adjustRightInd w:val="0"/>
        <w:spacing w:after="0" w:line="360" w:lineRule="auto"/>
        <w:ind w:left="708" w:hanging="708"/>
        <w:rPr>
          <w:rFonts w:ascii="Arial" w:eastAsia="Calibri" w:hAnsi="Arial" w:cs="Arial"/>
        </w:rPr>
      </w:pPr>
      <w:r>
        <w:rPr>
          <w:rFonts w:ascii="Arial" w:eastAsia="Calibri" w:hAnsi="Arial" w:cs="Arial"/>
        </w:rPr>
        <w:tab/>
      </w:r>
      <w:r w:rsidR="00ED1247" w:rsidRPr="00ED1247">
        <w:rPr>
          <w:rFonts w:ascii="Arial" w:eastAsia="Calibri" w:hAnsi="Arial" w:cs="Arial"/>
        </w:rPr>
        <w:t>Matthäus 5,9</w:t>
      </w:r>
    </w:p>
    <w:p w14:paraId="24B6FF8D" w14:textId="0235318E" w:rsidR="00FF60AB" w:rsidRDefault="00FF60AB" w:rsidP="00FF60AB">
      <w:pPr>
        <w:autoSpaceDE w:val="0"/>
        <w:autoSpaceDN w:val="0"/>
        <w:adjustRightInd w:val="0"/>
        <w:spacing w:after="0" w:line="360" w:lineRule="auto"/>
        <w:rPr>
          <w:rFonts w:ascii="Arial" w:eastAsia="Calibri" w:hAnsi="Arial" w:cs="Arial"/>
        </w:rPr>
      </w:pPr>
      <w:r w:rsidRPr="00751621">
        <w:rPr>
          <w:rFonts w:ascii="Arial" w:eastAsia="Calibri" w:hAnsi="Arial" w:cs="Arial"/>
          <w:b/>
          <w:bCs/>
        </w:rPr>
        <w:lastRenderedPageBreak/>
        <w:t>Lied</w:t>
      </w:r>
      <w:r>
        <w:rPr>
          <w:rFonts w:ascii="Arial" w:eastAsia="Calibri" w:hAnsi="Arial" w:cs="Arial"/>
        </w:rPr>
        <w:tab/>
        <w:t>JuGoLo</w:t>
      </w:r>
      <w:r w:rsidRPr="00751621">
        <w:rPr>
          <w:rFonts w:ascii="Arial" w:eastAsia="Calibri" w:hAnsi="Arial" w:cs="Arial"/>
        </w:rPr>
        <w:t xml:space="preserve"> </w:t>
      </w:r>
      <w:r w:rsidR="00ED1247">
        <w:rPr>
          <w:rFonts w:ascii="Arial" w:eastAsia="Calibri" w:hAnsi="Arial" w:cs="Arial"/>
        </w:rPr>
        <w:t>657</w:t>
      </w:r>
      <w:r>
        <w:rPr>
          <w:rFonts w:ascii="Arial" w:eastAsia="Calibri" w:hAnsi="Arial" w:cs="Arial"/>
        </w:rPr>
        <w:t xml:space="preserve"> </w:t>
      </w:r>
      <w:r w:rsidR="00E45B5D" w:rsidRPr="00E45B5D">
        <w:rPr>
          <w:rFonts w:ascii="Arial" w:eastAsia="Calibri" w:hAnsi="Arial" w:cs="Arial"/>
        </w:rPr>
        <w:t>Wo beginnt der Weg zu dir</w:t>
      </w:r>
    </w:p>
    <w:p w14:paraId="1B767F45" w14:textId="77777777" w:rsidR="00FF60AB" w:rsidRDefault="00FF60AB" w:rsidP="00FF60AB">
      <w:pPr>
        <w:autoSpaceDE w:val="0"/>
        <w:autoSpaceDN w:val="0"/>
        <w:adjustRightInd w:val="0"/>
        <w:spacing w:after="0" w:line="360" w:lineRule="auto"/>
        <w:ind w:left="708" w:hanging="708"/>
        <w:rPr>
          <w:rFonts w:ascii="Arial" w:eastAsia="Calibri" w:hAnsi="Arial" w:cs="Arial"/>
        </w:rPr>
      </w:pPr>
    </w:p>
    <w:p w14:paraId="2BFD32A4" w14:textId="77777777" w:rsidR="00FF60AB" w:rsidRDefault="00FF60AB" w:rsidP="00FF60AB">
      <w:pPr>
        <w:autoSpaceDE w:val="0"/>
        <w:autoSpaceDN w:val="0"/>
        <w:adjustRightInd w:val="0"/>
        <w:spacing w:after="0" w:line="360" w:lineRule="auto"/>
        <w:rPr>
          <w:rFonts w:ascii="Arial" w:eastAsia="Calibri" w:hAnsi="Arial" w:cs="Arial"/>
          <w:b/>
          <w:bCs/>
        </w:rPr>
      </w:pPr>
      <w:r>
        <w:rPr>
          <w:rFonts w:ascii="Arial" w:eastAsia="Calibri" w:hAnsi="Arial" w:cs="Arial"/>
          <w:b/>
          <w:bCs/>
        </w:rPr>
        <w:t>Impuls</w:t>
      </w:r>
      <w:r w:rsidRPr="00856251">
        <w:rPr>
          <w:rFonts w:ascii="Arial" w:eastAsia="Calibri" w:hAnsi="Arial" w:cs="Arial"/>
          <w:b/>
          <w:bCs/>
        </w:rPr>
        <w:t xml:space="preserve"> </w:t>
      </w:r>
    </w:p>
    <w:p w14:paraId="76DFA544" w14:textId="77777777" w:rsidR="003E4652" w:rsidRPr="003E4652" w:rsidRDefault="00FF60AB" w:rsidP="003E4652">
      <w:pPr>
        <w:autoSpaceDE w:val="0"/>
        <w:autoSpaceDN w:val="0"/>
        <w:adjustRightInd w:val="0"/>
        <w:spacing w:after="0" w:line="360" w:lineRule="auto"/>
        <w:ind w:left="705" w:hanging="705"/>
        <w:rPr>
          <w:rFonts w:ascii="Arial" w:eastAsia="Calibri" w:hAnsi="Arial" w:cs="Arial"/>
        </w:rPr>
      </w:pPr>
      <w:r w:rsidRPr="00AA7F70">
        <w:rPr>
          <w:rFonts w:ascii="Arial" w:eastAsia="Calibri" w:hAnsi="Arial" w:cs="Arial"/>
          <w:b/>
          <w:bCs/>
        </w:rPr>
        <w:t>S</w:t>
      </w:r>
      <w:r>
        <w:rPr>
          <w:rFonts w:ascii="Arial" w:eastAsia="Calibri" w:hAnsi="Arial" w:cs="Arial"/>
        </w:rPr>
        <w:tab/>
      </w:r>
      <w:r w:rsidR="003E4652" w:rsidRPr="003E4652">
        <w:rPr>
          <w:rFonts w:ascii="Arial" w:eastAsia="Calibri" w:hAnsi="Arial" w:cs="Arial"/>
        </w:rPr>
        <w:t xml:space="preserve">Selig, die Frieden stiften, denn sie werden Kinder Gottes genannt. Ein Satz, in dem so viel steckt. </w:t>
      </w:r>
    </w:p>
    <w:p w14:paraId="7CD40D12" w14:textId="77777777" w:rsidR="003E4652" w:rsidRPr="003E4652" w:rsidRDefault="003E4652" w:rsidP="003E4652">
      <w:pPr>
        <w:autoSpaceDE w:val="0"/>
        <w:autoSpaceDN w:val="0"/>
        <w:adjustRightInd w:val="0"/>
        <w:spacing w:after="0" w:line="360" w:lineRule="auto"/>
        <w:ind w:left="705"/>
        <w:rPr>
          <w:rFonts w:ascii="Arial" w:eastAsia="Calibri" w:hAnsi="Arial" w:cs="Arial"/>
        </w:rPr>
      </w:pPr>
      <w:r w:rsidRPr="003E4652">
        <w:rPr>
          <w:rFonts w:ascii="Arial" w:eastAsia="Calibri" w:hAnsi="Arial" w:cs="Arial"/>
        </w:rPr>
        <w:t xml:space="preserve">Frieden </w:t>
      </w:r>
      <w:r w:rsidRPr="003E4652">
        <w:rPr>
          <w:rFonts w:ascii="Arial" w:eastAsia="Calibri" w:hAnsi="Arial" w:cs="Arial"/>
          <w:u w:val="single"/>
        </w:rPr>
        <w:t>stiften</w:t>
      </w:r>
      <w:r w:rsidRPr="003E4652">
        <w:rPr>
          <w:rFonts w:ascii="Arial" w:eastAsia="Calibri" w:hAnsi="Arial" w:cs="Arial"/>
        </w:rPr>
        <w:t>, nicht erkämpfen. Unser Gott ist ein barmherziger, liebender Gott. Er liebt uns alle, ungeachtet des Geschlechtes, der Hautfarbe, der Herkunft, ausnahmslos alle.</w:t>
      </w:r>
    </w:p>
    <w:p w14:paraId="6E0676FA" w14:textId="794E0430" w:rsidR="003E4652" w:rsidRPr="003E4652" w:rsidRDefault="003E4652" w:rsidP="00021A99">
      <w:pPr>
        <w:autoSpaceDE w:val="0"/>
        <w:autoSpaceDN w:val="0"/>
        <w:adjustRightInd w:val="0"/>
        <w:spacing w:after="0" w:line="360" w:lineRule="auto"/>
        <w:ind w:left="705"/>
        <w:rPr>
          <w:rFonts w:ascii="Arial" w:eastAsia="Calibri" w:hAnsi="Arial" w:cs="Arial"/>
        </w:rPr>
      </w:pPr>
      <w:r w:rsidRPr="003E4652">
        <w:rPr>
          <w:rFonts w:ascii="Arial" w:eastAsia="Calibri" w:hAnsi="Arial" w:cs="Arial"/>
        </w:rPr>
        <w:t>Gott möchte nicht, dass Menschen Kriege führen, die die Erde zerstören und Menschen töte</w:t>
      </w:r>
      <w:r w:rsidR="00021A99">
        <w:rPr>
          <w:rFonts w:ascii="Arial" w:eastAsia="Calibri" w:hAnsi="Arial" w:cs="Arial"/>
        </w:rPr>
        <w:t>n</w:t>
      </w:r>
      <w:r w:rsidRPr="003E4652">
        <w:rPr>
          <w:rFonts w:ascii="Arial" w:eastAsia="Calibri" w:hAnsi="Arial" w:cs="Arial"/>
        </w:rPr>
        <w:t>. Gott möchte, dass wir i</w:t>
      </w:r>
      <w:r w:rsidR="00D462CC">
        <w:rPr>
          <w:rFonts w:ascii="Arial" w:eastAsia="Calibri" w:hAnsi="Arial" w:cs="Arial"/>
        </w:rPr>
        <w:t>n</w:t>
      </w:r>
      <w:r w:rsidRPr="003E4652">
        <w:rPr>
          <w:rFonts w:ascii="Arial" w:eastAsia="Calibri" w:hAnsi="Arial" w:cs="Arial"/>
        </w:rPr>
        <w:t xml:space="preserve"> Frieden zusammenleben, damit hier sein Reich beginnen kann. </w:t>
      </w:r>
    </w:p>
    <w:p w14:paraId="090F5660" w14:textId="68110F01" w:rsidR="003E4652" w:rsidRPr="003E4652" w:rsidRDefault="003E4652" w:rsidP="00021A99">
      <w:pPr>
        <w:autoSpaceDE w:val="0"/>
        <w:autoSpaceDN w:val="0"/>
        <w:adjustRightInd w:val="0"/>
        <w:spacing w:after="0" w:line="360" w:lineRule="auto"/>
        <w:ind w:left="705"/>
        <w:rPr>
          <w:rFonts w:ascii="Arial" w:eastAsia="Calibri" w:hAnsi="Arial" w:cs="Arial"/>
        </w:rPr>
      </w:pPr>
      <w:r w:rsidRPr="003E4652">
        <w:rPr>
          <w:rFonts w:ascii="Arial" w:eastAsia="Calibri" w:hAnsi="Arial" w:cs="Arial"/>
        </w:rPr>
        <w:t>Die Frauenvereinigung ABANIKI macht es uns vor, wie man es schaffen kann</w:t>
      </w:r>
      <w:r w:rsidR="004B6C63">
        <w:rPr>
          <w:rFonts w:ascii="Arial" w:eastAsia="Calibri" w:hAnsi="Arial" w:cs="Arial"/>
        </w:rPr>
        <w:t>,</w:t>
      </w:r>
      <w:r w:rsidRPr="003E4652">
        <w:rPr>
          <w:rFonts w:ascii="Arial" w:eastAsia="Calibri" w:hAnsi="Arial" w:cs="Arial"/>
        </w:rPr>
        <w:t xml:space="preserve"> gemeinsam für die eigenen Werte einzustehen, friedlich, mit viel Mut und dem Gedanken der </w:t>
      </w:r>
      <w:r w:rsidR="00021A99">
        <w:rPr>
          <w:rFonts w:ascii="Arial" w:eastAsia="Calibri" w:hAnsi="Arial" w:cs="Arial"/>
        </w:rPr>
        <w:t>Solidarität</w:t>
      </w:r>
      <w:r w:rsidRPr="003E4652">
        <w:rPr>
          <w:rFonts w:ascii="Arial" w:eastAsia="Calibri" w:hAnsi="Arial" w:cs="Arial"/>
        </w:rPr>
        <w:t xml:space="preserve">. </w:t>
      </w:r>
    </w:p>
    <w:p w14:paraId="2C71569A" w14:textId="4103A87D" w:rsidR="003E4652" w:rsidRPr="003E4652" w:rsidRDefault="003E4652" w:rsidP="00021A99">
      <w:pPr>
        <w:autoSpaceDE w:val="0"/>
        <w:autoSpaceDN w:val="0"/>
        <w:adjustRightInd w:val="0"/>
        <w:spacing w:after="0" w:line="360" w:lineRule="auto"/>
        <w:ind w:left="705"/>
        <w:rPr>
          <w:rFonts w:ascii="Arial" w:eastAsia="Calibri" w:hAnsi="Arial" w:cs="Arial"/>
        </w:rPr>
      </w:pPr>
      <w:r w:rsidRPr="003E4652">
        <w:rPr>
          <w:rFonts w:ascii="Arial" w:eastAsia="Calibri" w:hAnsi="Arial" w:cs="Arial"/>
        </w:rPr>
        <w:t xml:space="preserve">Gemeinsam haben sie es geschafft, dass Menschen zusammengehalten haben, </w:t>
      </w:r>
      <w:r w:rsidR="00021A99">
        <w:rPr>
          <w:rFonts w:ascii="Arial" w:eastAsia="Calibri" w:hAnsi="Arial" w:cs="Arial"/>
        </w:rPr>
        <w:t>als der</w:t>
      </w:r>
      <w:r w:rsidRPr="003E4652">
        <w:rPr>
          <w:rFonts w:ascii="Arial" w:eastAsia="Calibri" w:hAnsi="Arial" w:cs="Arial"/>
        </w:rPr>
        <w:t xml:space="preserve"> Bürgerkrieg versucht</w:t>
      </w:r>
      <w:r w:rsidR="004A571D">
        <w:rPr>
          <w:rFonts w:ascii="Arial" w:eastAsia="Calibri" w:hAnsi="Arial" w:cs="Arial"/>
        </w:rPr>
        <w:t>e</w:t>
      </w:r>
      <w:r w:rsidRPr="003E4652">
        <w:rPr>
          <w:rFonts w:ascii="Arial" w:eastAsia="Calibri" w:hAnsi="Arial" w:cs="Arial"/>
        </w:rPr>
        <w:t xml:space="preserve">, sie zu spalten. </w:t>
      </w:r>
    </w:p>
    <w:p w14:paraId="28F29F46" w14:textId="44639169" w:rsidR="00FF60AB" w:rsidRDefault="003E4652" w:rsidP="004A571D">
      <w:pPr>
        <w:autoSpaceDE w:val="0"/>
        <w:autoSpaceDN w:val="0"/>
        <w:adjustRightInd w:val="0"/>
        <w:spacing w:after="0" w:line="360" w:lineRule="auto"/>
        <w:ind w:left="705"/>
        <w:rPr>
          <w:rFonts w:ascii="Arial" w:eastAsia="Calibri" w:hAnsi="Arial" w:cs="Arial"/>
        </w:rPr>
      </w:pPr>
      <w:r w:rsidRPr="003E4652">
        <w:rPr>
          <w:rFonts w:ascii="Arial" w:eastAsia="Calibri" w:hAnsi="Arial" w:cs="Arial"/>
        </w:rPr>
        <w:t xml:space="preserve">An einem Ort, an dem es Frauen traditionell nicht erlaubt war, vor Männern zu sprechen, haben sie sich zusammengetan, zusammengehalten und sich </w:t>
      </w:r>
      <w:r w:rsidR="004A571D">
        <w:rPr>
          <w:rFonts w:ascii="Arial" w:eastAsia="Calibri" w:hAnsi="Arial" w:cs="Arial"/>
        </w:rPr>
        <w:t xml:space="preserve">sogar </w:t>
      </w:r>
      <w:r w:rsidRPr="003E4652">
        <w:rPr>
          <w:rFonts w:ascii="Arial" w:eastAsia="Calibri" w:hAnsi="Arial" w:cs="Arial"/>
        </w:rPr>
        <w:t>dem Militär entgegenges</w:t>
      </w:r>
      <w:r w:rsidR="001E610D">
        <w:rPr>
          <w:rFonts w:ascii="Arial" w:eastAsia="Calibri" w:hAnsi="Arial" w:cs="Arial"/>
        </w:rPr>
        <w:t>tellt</w:t>
      </w:r>
      <w:r w:rsidRPr="003E4652">
        <w:rPr>
          <w:rFonts w:ascii="Arial" w:eastAsia="Calibri" w:hAnsi="Arial" w:cs="Arial"/>
        </w:rPr>
        <w:t>. Friedlich, denn genau so beginnt Gottes Reich, so kann Frieden beginnen</w:t>
      </w:r>
      <w:r w:rsidR="00FF60AB" w:rsidRPr="00DB0403">
        <w:rPr>
          <w:rFonts w:ascii="Arial" w:eastAsia="Calibri" w:hAnsi="Arial" w:cs="Arial"/>
        </w:rPr>
        <w:t xml:space="preserve">. </w:t>
      </w:r>
    </w:p>
    <w:p w14:paraId="7ED4F866" w14:textId="77777777" w:rsidR="00FF60AB" w:rsidRDefault="00FF60AB" w:rsidP="00FF60AB">
      <w:pPr>
        <w:autoSpaceDE w:val="0"/>
        <w:autoSpaceDN w:val="0"/>
        <w:adjustRightInd w:val="0"/>
        <w:spacing w:after="0" w:line="360" w:lineRule="auto"/>
        <w:rPr>
          <w:rFonts w:ascii="Arial" w:eastAsia="Calibri" w:hAnsi="Arial" w:cs="Arial"/>
        </w:rPr>
      </w:pPr>
    </w:p>
    <w:p w14:paraId="4B4A5531" w14:textId="77777777" w:rsidR="00FF60AB" w:rsidRPr="00E2221B" w:rsidRDefault="00FF60AB" w:rsidP="00FF60AB">
      <w:pPr>
        <w:autoSpaceDE w:val="0"/>
        <w:autoSpaceDN w:val="0"/>
        <w:adjustRightInd w:val="0"/>
        <w:spacing w:after="0" w:line="360" w:lineRule="auto"/>
        <w:rPr>
          <w:rFonts w:ascii="Arial" w:eastAsia="Calibri" w:hAnsi="Arial" w:cs="Arial"/>
          <w:b/>
          <w:bCs/>
        </w:rPr>
      </w:pPr>
      <w:r w:rsidRPr="00E2221B">
        <w:rPr>
          <w:rFonts w:ascii="Arial" w:eastAsia="Calibri" w:hAnsi="Arial" w:cs="Arial"/>
          <w:b/>
          <w:bCs/>
        </w:rPr>
        <w:t>Meditation</w:t>
      </w:r>
    </w:p>
    <w:p w14:paraId="5AB0B511" w14:textId="77777777" w:rsidR="000422D3" w:rsidRDefault="00FF60AB" w:rsidP="000422D3">
      <w:pPr>
        <w:autoSpaceDE w:val="0"/>
        <w:autoSpaceDN w:val="0"/>
        <w:adjustRightInd w:val="0"/>
        <w:spacing w:after="0" w:line="360" w:lineRule="auto"/>
        <w:ind w:left="705" w:hanging="705"/>
        <w:rPr>
          <w:rFonts w:ascii="Arial" w:eastAsia="Calibri" w:hAnsi="Arial" w:cs="Arial"/>
        </w:rPr>
      </w:pPr>
      <w:r w:rsidRPr="00FE457C">
        <w:rPr>
          <w:rFonts w:ascii="Arial" w:eastAsia="Calibri" w:hAnsi="Arial" w:cs="Arial"/>
          <w:b/>
          <w:bCs/>
        </w:rPr>
        <w:t>S</w:t>
      </w:r>
      <w:r>
        <w:rPr>
          <w:rFonts w:ascii="Arial" w:eastAsia="Calibri" w:hAnsi="Arial" w:cs="Arial"/>
        </w:rPr>
        <w:tab/>
      </w:r>
      <w:r w:rsidR="000422D3">
        <w:rPr>
          <w:rFonts w:ascii="Arial" w:eastAsia="Calibri" w:hAnsi="Arial" w:cs="Arial"/>
        </w:rPr>
        <w:t>W</w:t>
      </w:r>
      <w:r w:rsidR="000422D3" w:rsidRPr="000422D3">
        <w:rPr>
          <w:rFonts w:ascii="Arial" w:eastAsia="Calibri" w:hAnsi="Arial" w:cs="Arial"/>
        </w:rPr>
        <w:t xml:space="preserve">as </w:t>
      </w:r>
      <w:r w:rsidR="000422D3">
        <w:rPr>
          <w:rFonts w:ascii="Arial" w:eastAsia="Calibri" w:hAnsi="Arial" w:cs="Arial"/>
        </w:rPr>
        <w:t xml:space="preserve">können </w:t>
      </w:r>
      <w:r w:rsidR="000422D3" w:rsidRPr="000422D3">
        <w:rPr>
          <w:rFonts w:ascii="Arial" w:eastAsia="Calibri" w:hAnsi="Arial" w:cs="Arial"/>
        </w:rPr>
        <w:t>wir dafür tun, dass Gottes Reich hier beginnen kann</w:t>
      </w:r>
      <w:r w:rsidR="000422D3">
        <w:rPr>
          <w:rFonts w:ascii="Arial" w:eastAsia="Calibri" w:hAnsi="Arial" w:cs="Arial"/>
        </w:rPr>
        <w:t>?</w:t>
      </w:r>
    </w:p>
    <w:p w14:paraId="7591152C" w14:textId="09B5AB95" w:rsidR="00FF60AB" w:rsidRDefault="00A40B17" w:rsidP="000422D3">
      <w:pPr>
        <w:autoSpaceDE w:val="0"/>
        <w:autoSpaceDN w:val="0"/>
        <w:adjustRightInd w:val="0"/>
        <w:spacing w:after="0" w:line="360" w:lineRule="auto"/>
        <w:ind w:left="705" w:firstLine="3"/>
        <w:rPr>
          <w:rFonts w:ascii="Arial" w:eastAsia="Calibri" w:hAnsi="Arial" w:cs="Arial"/>
        </w:rPr>
      </w:pPr>
      <w:r>
        <w:rPr>
          <w:rFonts w:ascii="Arial" w:eastAsia="Calibri" w:hAnsi="Arial" w:cs="Arial"/>
        </w:rPr>
        <w:t>W</w:t>
      </w:r>
      <w:r w:rsidR="000422D3" w:rsidRPr="000422D3">
        <w:rPr>
          <w:rFonts w:ascii="Arial" w:eastAsia="Calibri" w:hAnsi="Arial" w:cs="Arial"/>
        </w:rPr>
        <w:t xml:space="preserve">o </w:t>
      </w:r>
      <w:r>
        <w:rPr>
          <w:rFonts w:ascii="Arial" w:eastAsia="Calibri" w:hAnsi="Arial" w:cs="Arial"/>
        </w:rPr>
        <w:t xml:space="preserve">bin ich </w:t>
      </w:r>
      <w:r w:rsidR="000422D3" w:rsidRPr="000422D3">
        <w:rPr>
          <w:rFonts w:ascii="Arial" w:eastAsia="Calibri" w:hAnsi="Arial" w:cs="Arial"/>
        </w:rPr>
        <w:t xml:space="preserve">selbst friedlich </w:t>
      </w:r>
      <w:r>
        <w:rPr>
          <w:rFonts w:ascii="Arial" w:eastAsia="Calibri" w:hAnsi="Arial" w:cs="Arial"/>
        </w:rPr>
        <w:t>geblieben</w:t>
      </w:r>
      <w:r w:rsidR="00D25087">
        <w:rPr>
          <w:rFonts w:ascii="Arial" w:eastAsia="Calibri" w:hAnsi="Arial" w:cs="Arial"/>
        </w:rPr>
        <w:t>?</w:t>
      </w:r>
    </w:p>
    <w:p w14:paraId="59E63151" w14:textId="77777777" w:rsidR="00FF60AB" w:rsidRDefault="00FF60AB" w:rsidP="00FF60AB">
      <w:pPr>
        <w:autoSpaceDE w:val="0"/>
        <w:autoSpaceDN w:val="0"/>
        <w:adjustRightInd w:val="0"/>
        <w:spacing w:after="0" w:line="360" w:lineRule="auto"/>
        <w:ind w:left="705"/>
        <w:rPr>
          <w:rFonts w:ascii="Arial" w:eastAsia="Calibri" w:hAnsi="Arial" w:cs="Arial"/>
        </w:rPr>
      </w:pPr>
    </w:p>
    <w:p w14:paraId="6EFEE5D6" w14:textId="77777777" w:rsidR="00FF60AB" w:rsidRPr="00E2221B" w:rsidRDefault="00FF60AB" w:rsidP="00FF60AB">
      <w:pPr>
        <w:autoSpaceDE w:val="0"/>
        <w:autoSpaceDN w:val="0"/>
        <w:adjustRightInd w:val="0"/>
        <w:spacing w:after="0" w:line="360" w:lineRule="auto"/>
        <w:ind w:left="705"/>
        <w:rPr>
          <w:rFonts w:ascii="Arial" w:eastAsia="Calibri" w:hAnsi="Arial" w:cs="Arial"/>
          <w:i/>
          <w:iCs/>
        </w:rPr>
      </w:pPr>
      <w:r w:rsidRPr="00E2221B">
        <w:rPr>
          <w:rFonts w:ascii="Arial" w:eastAsia="Calibri" w:hAnsi="Arial" w:cs="Arial"/>
          <w:i/>
          <w:iCs/>
        </w:rPr>
        <w:t>Stille</w:t>
      </w:r>
    </w:p>
    <w:p w14:paraId="43C434C8" w14:textId="77777777" w:rsidR="00FF60AB" w:rsidRDefault="00FF60AB" w:rsidP="00FF60AB">
      <w:pPr>
        <w:autoSpaceDE w:val="0"/>
        <w:autoSpaceDN w:val="0"/>
        <w:adjustRightInd w:val="0"/>
        <w:spacing w:after="0" w:line="360" w:lineRule="auto"/>
        <w:rPr>
          <w:rFonts w:ascii="Arial" w:eastAsia="Calibri" w:hAnsi="Arial" w:cs="Arial"/>
          <w:b/>
          <w:bCs/>
        </w:rPr>
      </w:pPr>
    </w:p>
    <w:p w14:paraId="09DF50D5" w14:textId="77777777" w:rsidR="00DE06E2" w:rsidRDefault="00DE06E2">
      <w:pPr>
        <w:spacing w:after="200" w:line="276" w:lineRule="auto"/>
        <w:rPr>
          <w:rFonts w:ascii="Arial" w:eastAsia="Calibri" w:hAnsi="Arial" w:cs="Arial"/>
          <w:b/>
          <w:bCs/>
        </w:rPr>
      </w:pPr>
      <w:r>
        <w:rPr>
          <w:rFonts w:ascii="Arial" w:eastAsia="Calibri" w:hAnsi="Arial" w:cs="Arial"/>
          <w:b/>
          <w:bCs/>
        </w:rPr>
        <w:br w:type="page"/>
      </w:r>
    </w:p>
    <w:p w14:paraId="5929C82D" w14:textId="53193A52" w:rsidR="00FF60AB" w:rsidRPr="0039640B" w:rsidRDefault="00FF60AB" w:rsidP="00FF60AB">
      <w:pPr>
        <w:autoSpaceDE w:val="0"/>
        <w:autoSpaceDN w:val="0"/>
        <w:adjustRightInd w:val="0"/>
        <w:spacing w:after="0" w:line="360" w:lineRule="auto"/>
        <w:rPr>
          <w:rFonts w:ascii="Arial" w:eastAsia="Calibri" w:hAnsi="Arial" w:cs="Arial"/>
          <w:b/>
          <w:bCs/>
        </w:rPr>
      </w:pPr>
      <w:r>
        <w:rPr>
          <w:rFonts w:ascii="Arial" w:eastAsia="Calibri" w:hAnsi="Arial" w:cs="Arial"/>
          <w:b/>
          <w:bCs/>
        </w:rPr>
        <w:lastRenderedPageBreak/>
        <w:t>Bericht aus Burundi</w:t>
      </w:r>
    </w:p>
    <w:p w14:paraId="1F8CA9DF" w14:textId="22888717" w:rsidR="001328D1" w:rsidRPr="001328D1" w:rsidRDefault="00FF60AB" w:rsidP="001328D1">
      <w:pPr>
        <w:autoSpaceDE w:val="0"/>
        <w:autoSpaceDN w:val="0"/>
        <w:adjustRightInd w:val="0"/>
        <w:spacing w:after="0" w:line="360" w:lineRule="auto"/>
        <w:ind w:left="708" w:hanging="708"/>
        <w:rPr>
          <w:rFonts w:ascii="Arial" w:eastAsia="Calibri" w:hAnsi="Arial" w:cs="Arial"/>
        </w:rPr>
      </w:pPr>
      <w:r w:rsidRPr="00FE457C">
        <w:rPr>
          <w:rFonts w:ascii="Arial" w:eastAsia="Calibri" w:hAnsi="Arial" w:cs="Arial"/>
          <w:b/>
          <w:bCs/>
        </w:rPr>
        <w:t>L</w:t>
      </w:r>
      <w:r>
        <w:rPr>
          <w:rFonts w:ascii="Arial" w:eastAsia="Calibri" w:hAnsi="Arial" w:cs="Arial"/>
        </w:rPr>
        <w:tab/>
      </w:r>
      <w:r w:rsidR="00411910">
        <w:rPr>
          <w:rFonts w:ascii="Arial" w:eastAsia="Calibri" w:hAnsi="Arial" w:cs="Arial"/>
        </w:rPr>
        <w:t>Zum</w:t>
      </w:r>
      <w:r w:rsidR="001328D1" w:rsidRPr="001328D1">
        <w:rPr>
          <w:rFonts w:ascii="Arial" w:eastAsia="Calibri" w:hAnsi="Arial" w:cs="Arial"/>
        </w:rPr>
        <w:t xml:space="preserve"> Engagement der Frauenvereinigung ABANIKI gehört</w:t>
      </w:r>
      <w:r w:rsidR="00411910">
        <w:rPr>
          <w:rFonts w:ascii="Arial" w:eastAsia="Calibri" w:hAnsi="Arial" w:cs="Arial"/>
        </w:rPr>
        <w:t xml:space="preserve">e eine ganz besondere </w:t>
      </w:r>
      <w:r w:rsidR="001328D1" w:rsidRPr="001328D1">
        <w:rPr>
          <w:rFonts w:ascii="Arial" w:eastAsia="Calibri" w:hAnsi="Arial" w:cs="Arial"/>
        </w:rPr>
        <w:t>Aktion</w:t>
      </w:r>
      <w:r w:rsidR="00411910">
        <w:rPr>
          <w:rFonts w:ascii="Arial" w:eastAsia="Calibri" w:hAnsi="Arial" w:cs="Arial"/>
        </w:rPr>
        <w:t>:</w:t>
      </w:r>
      <w:r w:rsidR="001328D1" w:rsidRPr="001328D1">
        <w:rPr>
          <w:rFonts w:ascii="Arial" w:eastAsia="Calibri" w:hAnsi="Arial" w:cs="Arial"/>
        </w:rPr>
        <w:t xml:space="preserve"> „Fußball für den Frieden“. Sie ermöglichte Begegnung von Gruppen, die zuvor verfeindet waren.</w:t>
      </w:r>
    </w:p>
    <w:p w14:paraId="725DA02F" w14:textId="2E42832E" w:rsidR="001328D1" w:rsidRPr="001328D1" w:rsidRDefault="00777BF8" w:rsidP="00411910">
      <w:pPr>
        <w:autoSpaceDE w:val="0"/>
        <w:autoSpaceDN w:val="0"/>
        <w:adjustRightInd w:val="0"/>
        <w:spacing w:after="0" w:line="360" w:lineRule="auto"/>
        <w:ind w:left="708"/>
        <w:rPr>
          <w:rFonts w:ascii="Arial" w:eastAsia="Calibri" w:hAnsi="Arial" w:cs="Arial"/>
        </w:rPr>
      </w:pPr>
      <w:r>
        <w:rPr>
          <w:rFonts w:ascii="Arial" w:eastAsia="Calibri" w:hAnsi="Arial" w:cs="Arial"/>
        </w:rPr>
        <w:t xml:space="preserve">Die Idee war riskant: </w:t>
      </w:r>
      <w:r w:rsidR="001328D1" w:rsidRPr="001328D1">
        <w:rPr>
          <w:rFonts w:ascii="Arial" w:eastAsia="Calibri" w:hAnsi="Arial" w:cs="Arial"/>
        </w:rPr>
        <w:t>„Es bestand die Gefahr, für jeden Fehler direkt ins Gefängnis zu kommen“</w:t>
      </w:r>
      <w:r w:rsidR="00CE7146">
        <w:rPr>
          <w:rFonts w:ascii="Arial" w:eastAsia="Calibri" w:hAnsi="Arial" w:cs="Arial"/>
        </w:rPr>
        <w:t>,</w:t>
      </w:r>
      <w:r>
        <w:rPr>
          <w:rFonts w:ascii="Arial" w:eastAsia="Calibri" w:hAnsi="Arial" w:cs="Arial"/>
        </w:rPr>
        <w:t xml:space="preserve"> </w:t>
      </w:r>
      <w:r w:rsidR="00CE7146">
        <w:rPr>
          <w:rFonts w:ascii="Arial" w:eastAsia="Calibri" w:hAnsi="Arial" w:cs="Arial"/>
        </w:rPr>
        <w:t>e</w:t>
      </w:r>
      <w:r>
        <w:rPr>
          <w:rFonts w:ascii="Arial" w:eastAsia="Calibri" w:hAnsi="Arial" w:cs="Arial"/>
        </w:rPr>
        <w:t>rzählt eine Frau aus der Organisation.</w:t>
      </w:r>
      <w:r w:rsidR="001328D1" w:rsidRPr="001328D1">
        <w:rPr>
          <w:rFonts w:ascii="Arial" w:eastAsia="Calibri" w:hAnsi="Arial" w:cs="Arial"/>
        </w:rPr>
        <w:t xml:space="preserve"> Dennoch hielten </w:t>
      </w:r>
      <w:r w:rsidR="00CE7146">
        <w:rPr>
          <w:rFonts w:ascii="Arial" w:eastAsia="Calibri" w:hAnsi="Arial" w:cs="Arial"/>
        </w:rPr>
        <w:t>die Frauen</w:t>
      </w:r>
      <w:r w:rsidR="00CE7146" w:rsidRPr="001328D1">
        <w:rPr>
          <w:rFonts w:ascii="Arial" w:eastAsia="Calibri" w:hAnsi="Arial" w:cs="Arial"/>
        </w:rPr>
        <w:t xml:space="preserve"> </w:t>
      </w:r>
      <w:r w:rsidR="001328D1" w:rsidRPr="001328D1">
        <w:rPr>
          <w:rFonts w:ascii="Arial" w:eastAsia="Calibri" w:hAnsi="Arial" w:cs="Arial"/>
        </w:rPr>
        <w:t xml:space="preserve">an der Idee fest und arbeiteten an der Umsetzung des Fußballturniers. Ohne Unterstützung, auf sich allein gestellt, schafften sie </w:t>
      </w:r>
      <w:r w:rsidR="00163E69">
        <w:rPr>
          <w:rFonts w:ascii="Arial" w:eastAsia="Calibri" w:hAnsi="Arial" w:cs="Arial"/>
        </w:rPr>
        <w:t xml:space="preserve">es. Nur mit dem </w:t>
      </w:r>
      <w:r w:rsidR="001328D1" w:rsidRPr="001328D1">
        <w:rPr>
          <w:rFonts w:ascii="Arial" w:eastAsia="Calibri" w:hAnsi="Arial" w:cs="Arial"/>
        </w:rPr>
        <w:t xml:space="preserve">Willen zusammenzuarbeiten. „Wir haben damals gesagt: ‚Ihr habt uns aufgegeben, also sind wir nun </w:t>
      </w:r>
      <w:proofErr w:type="gramStart"/>
      <w:r w:rsidR="001328D1" w:rsidRPr="001328D1">
        <w:rPr>
          <w:rFonts w:ascii="Arial" w:eastAsia="Calibri" w:hAnsi="Arial" w:cs="Arial"/>
        </w:rPr>
        <w:t>verantwortlich</w:t>
      </w:r>
      <w:r w:rsidR="005413B2">
        <w:rPr>
          <w:rFonts w:ascii="Arial" w:eastAsia="Calibri" w:hAnsi="Arial" w:cs="Arial"/>
        </w:rPr>
        <w:t>.´</w:t>
      </w:r>
      <w:proofErr w:type="gramEnd"/>
      <w:r w:rsidR="001328D1" w:rsidRPr="001328D1">
        <w:rPr>
          <w:rFonts w:ascii="Arial" w:eastAsia="Calibri" w:hAnsi="Arial" w:cs="Arial"/>
        </w:rPr>
        <w:t>“</w:t>
      </w:r>
    </w:p>
    <w:p w14:paraId="0CD7128E" w14:textId="77777777" w:rsidR="001328D1" w:rsidRPr="001328D1" w:rsidRDefault="001328D1" w:rsidP="00180BEF">
      <w:pPr>
        <w:autoSpaceDE w:val="0"/>
        <w:autoSpaceDN w:val="0"/>
        <w:adjustRightInd w:val="0"/>
        <w:spacing w:after="0" w:line="360" w:lineRule="auto"/>
        <w:ind w:left="708"/>
        <w:rPr>
          <w:rFonts w:ascii="Arial" w:eastAsia="Calibri" w:hAnsi="Arial" w:cs="Arial"/>
        </w:rPr>
      </w:pPr>
      <w:r w:rsidRPr="001328D1">
        <w:rPr>
          <w:rFonts w:ascii="Arial" w:eastAsia="Calibri" w:hAnsi="Arial" w:cs="Arial"/>
        </w:rPr>
        <w:t xml:space="preserve">Diese Verantwortung nahmen die Frauen sehr ernst. </w:t>
      </w:r>
    </w:p>
    <w:p w14:paraId="31EF7F38" w14:textId="713CE72F" w:rsidR="001328D1" w:rsidRPr="001328D1" w:rsidRDefault="001328D1" w:rsidP="00180BEF">
      <w:pPr>
        <w:autoSpaceDE w:val="0"/>
        <w:autoSpaceDN w:val="0"/>
        <w:adjustRightInd w:val="0"/>
        <w:spacing w:after="0" w:line="360" w:lineRule="auto"/>
        <w:ind w:left="708"/>
        <w:rPr>
          <w:rFonts w:ascii="Arial" w:eastAsia="Calibri" w:hAnsi="Arial" w:cs="Arial"/>
        </w:rPr>
      </w:pPr>
      <w:r w:rsidRPr="001328D1">
        <w:rPr>
          <w:rFonts w:ascii="Arial" w:eastAsia="Calibri" w:hAnsi="Arial" w:cs="Arial"/>
        </w:rPr>
        <w:t xml:space="preserve">Sie durchmischten die Mannschaften, damit die </w:t>
      </w:r>
      <w:r w:rsidR="00C1484B">
        <w:rPr>
          <w:rFonts w:ascii="Arial" w:eastAsia="Calibri" w:hAnsi="Arial" w:cs="Arial"/>
        </w:rPr>
        <w:t xml:space="preserve">bis dahin </w:t>
      </w:r>
      <w:r w:rsidRPr="001328D1">
        <w:rPr>
          <w:rFonts w:ascii="Arial" w:eastAsia="Calibri" w:hAnsi="Arial" w:cs="Arial"/>
        </w:rPr>
        <w:t xml:space="preserve">verfeindeten </w:t>
      </w:r>
      <w:r w:rsidR="00180BEF">
        <w:rPr>
          <w:rFonts w:ascii="Arial" w:eastAsia="Calibri" w:hAnsi="Arial" w:cs="Arial"/>
        </w:rPr>
        <w:t xml:space="preserve">Gruppen </w:t>
      </w:r>
      <w:r w:rsidRPr="001328D1">
        <w:rPr>
          <w:rFonts w:ascii="Arial" w:eastAsia="Calibri" w:hAnsi="Arial" w:cs="Arial"/>
        </w:rPr>
        <w:t>zusammenspielen mussten. Die Spiele fanden dort statt, wo zuvor gekämpft worden war</w:t>
      </w:r>
      <w:r w:rsidR="00383C5A">
        <w:rPr>
          <w:rFonts w:ascii="Arial" w:eastAsia="Calibri" w:hAnsi="Arial" w:cs="Arial"/>
        </w:rPr>
        <w:t xml:space="preserve">. So wurde der </w:t>
      </w:r>
      <w:r w:rsidRPr="001328D1">
        <w:rPr>
          <w:rFonts w:ascii="Arial" w:eastAsia="Calibri" w:hAnsi="Arial" w:cs="Arial"/>
        </w:rPr>
        <w:t xml:space="preserve">Raum der Zerstörung </w:t>
      </w:r>
      <w:r w:rsidR="00383C5A">
        <w:rPr>
          <w:rFonts w:ascii="Arial" w:eastAsia="Calibri" w:hAnsi="Arial" w:cs="Arial"/>
        </w:rPr>
        <w:t xml:space="preserve">zum </w:t>
      </w:r>
      <w:r w:rsidRPr="001328D1">
        <w:rPr>
          <w:rFonts w:ascii="Arial" w:eastAsia="Calibri" w:hAnsi="Arial" w:cs="Arial"/>
        </w:rPr>
        <w:t xml:space="preserve">Symbol </w:t>
      </w:r>
      <w:r w:rsidR="00383C5A">
        <w:rPr>
          <w:rFonts w:ascii="Arial" w:eastAsia="Calibri" w:hAnsi="Arial" w:cs="Arial"/>
        </w:rPr>
        <w:t>des Miteinanders</w:t>
      </w:r>
      <w:r w:rsidRPr="001328D1">
        <w:rPr>
          <w:rFonts w:ascii="Arial" w:eastAsia="Calibri" w:hAnsi="Arial" w:cs="Arial"/>
        </w:rPr>
        <w:t xml:space="preserve">. Diese Zusammenkünfte prägten das Leben </w:t>
      </w:r>
      <w:r w:rsidR="007F58BD">
        <w:rPr>
          <w:rFonts w:ascii="Arial" w:eastAsia="Calibri" w:hAnsi="Arial" w:cs="Arial"/>
        </w:rPr>
        <w:t xml:space="preserve">im Stadtviertel </w:t>
      </w:r>
      <w:r w:rsidRPr="001328D1">
        <w:rPr>
          <w:rFonts w:ascii="Arial" w:eastAsia="Calibri" w:hAnsi="Arial" w:cs="Arial"/>
        </w:rPr>
        <w:t>nachhaltig. Die Frauen bauten tiefes Vertrauen auf</w:t>
      </w:r>
      <w:r w:rsidR="007F58BD">
        <w:rPr>
          <w:rFonts w:ascii="Arial" w:eastAsia="Calibri" w:hAnsi="Arial" w:cs="Arial"/>
        </w:rPr>
        <w:t xml:space="preserve">. Schließlich konnten </w:t>
      </w:r>
      <w:r w:rsidRPr="001328D1">
        <w:rPr>
          <w:rFonts w:ascii="Arial" w:eastAsia="Calibri" w:hAnsi="Arial" w:cs="Arial"/>
        </w:rPr>
        <w:t xml:space="preserve">sie direkt mit den lokalen Milizenführern verhandeln, Vertriebene </w:t>
      </w:r>
      <w:r w:rsidR="000F7AF1">
        <w:rPr>
          <w:rFonts w:ascii="Arial" w:eastAsia="Calibri" w:hAnsi="Arial" w:cs="Arial"/>
        </w:rPr>
        <w:t xml:space="preserve">konnten </w:t>
      </w:r>
      <w:r w:rsidRPr="001328D1">
        <w:rPr>
          <w:rFonts w:ascii="Arial" w:eastAsia="Calibri" w:hAnsi="Arial" w:cs="Arial"/>
        </w:rPr>
        <w:t xml:space="preserve">sicher zurückkehren. </w:t>
      </w:r>
    </w:p>
    <w:p w14:paraId="4BF05292" w14:textId="48AF3F39" w:rsidR="001328D1" w:rsidRPr="001328D1" w:rsidRDefault="001328D1" w:rsidP="000F7AF1">
      <w:pPr>
        <w:autoSpaceDE w:val="0"/>
        <w:autoSpaceDN w:val="0"/>
        <w:adjustRightInd w:val="0"/>
        <w:spacing w:after="0" w:line="360" w:lineRule="auto"/>
        <w:ind w:left="708"/>
        <w:rPr>
          <w:rFonts w:ascii="Arial" w:eastAsia="Calibri" w:hAnsi="Arial" w:cs="Arial"/>
        </w:rPr>
      </w:pPr>
      <w:r w:rsidRPr="001328D1">
        <w:rPr>
          <w:rFonts w:ascii="Arial" w:eastAsia="Calibri" w:hAnsi="Arial" w:cs="Arial"/>
        </w:rPr>
        <w:t>„</w:t>
      </w:r>
      <w:r w:rsidR="000F7AF1">
        <w:rPr>
          <w:rFonts w:ascii="Arial" w:eastAsia="Calibri" w:hAnsi="Arial" w:cs="Arial"/>
        </w:rPr>
        <w:t>D</w:t>
      </w:r>
      <w:r w:rsidRPr="001328D1">
        <w:rPr>
          <w:rFonts w:ascii="Arial" w:eastAsia="Calibri" w:hAnsi="Arial" w:cs="Arial"/>
        </w:rPr>
        <w:t>ie Organisation wurde weit über das Viertel hinaus bekannt</w:t>
      </w:r>
      <w:r w:rsidR="00633C50">
        <w:rPr>
          <w:rFonts w:ascii="Arial" w:eastAsia="Calibri" w:hAnsi="Arial" w:cs="Arial"/>
        </w:rPr>
        <w:t>. S</w:t>
      </w:r>
      <w:r w:rsidRPr="001328D1">
        <w:rPr>
          <w:rFonts w:ascii="Arial" w:eastAsia="Calibri" w:hAnsi="Arial" w:cs="Arial"/>
        </w:rPr>
        <w:t>ogar im Radio wurde</w:t>
      </w:r>
      <w:r w:rsidR="00633C50">
        <w:rPr>
          <w:rFonts w:ascii="Arial" w:eastAsia="Calibri" w:hAnsi="Arial" w:cs="Arial"/>
        </w:rPr>
        <w:t xml:space="preserve"> gesagt</w:t>
      </w:r>
      <w:r w:rsidRPr="001328D1">
        <w:rPr>
          <w:rFonts w:ascii="Arial" w:eastAsia="Calibri" w:hAnsi="Arial" w:cs="Arial"/>
        </w:rPr>
        <w:t>: ‚</w:t>
      </w:r>
      <w:proofErr w:type="spellStart"/>
      <w:r w:rsidRPr="001328D1">
        <w:rPr>
          <w:rFonts w:ascii="Arial" w:eastAsia="Calibri" w:hAnsi="Arial" w:cs="Arial"/>
        </w:rPr>
        <w:t>Kinama</w:t>
      </w:r>
      <w:proofErr w:type="spellEnd"/>
      <w:r w:rsidRPr="001328D1">
        <w:rPr>
          <w:rFonts w:ascii="Arial" w:eastAsia="Calibri" w:hAnsi="Arial" w:cs="Arial"/>
        </w:rPr>
        <w:t xml:space="preserve"> wird von Frauen geleitet</w:t>
      </w:r>
      <w:r w:rsidR="005413B2">
        <w:rPr>
          <w:rFonts w:ascii="Arial" w:eastAsia="Calibri" w:hAnsi="Arial" w:cs="Arial"/>
        </w:rPr>
        <w:t>´</w:t>
      </w:r>
      <w:r w:rsidRPr="001328D1">
        <w:rPr>
          <w:rFonts w:ascii="Arial" w:eastAsia="Calibri" w:hAnsi="Arial" w:cs="Arial"/>
        </w:rPr>
        <w:t xml:space="preserve">“, berichtet eine </w:t>
      </w:r>
      <w:r w:rsidR="00633C50">
        <w:rPr>
          <w:rFonts w:ascii="Arial" w:eastAsia="Calibri" w:hAnsi="Arial" w:cs="Arial"/>
        </w:rPr>
        <w:t xml:space="preserve">Vertreterin </w:t>
      </w:r>
      <w:r w:rsidRPr="001328D1">
        <w:rPr>
          <w:rFonts w:ascii="Arial" w:eastAsia="Calibri" w:hAnsi="Arial" w:cs="Arial"/>
        </w:rPr>
        <w:t>der Frauenvereinigung.</w:t>
      </w:r>
    </w:p>
    <w:p w14:paraId="5D9C92F7" w14:textId="71CDFF28" w:rsidR="001328D1" w:rsidRPr="001328D1" w:rsidRDefault="001328D1" w:rsidP="00633C50">
      <w:pPr>
        <w:autoSpaceDE w:val="0"/>
        <w:autoSpaceDN w:val="0"/>
        <w:adjustRightInd w:val="0"/>
        <w:spacing w:after="0" w:line="360" w:lineRule="auto"/>
        <w:ind w:left="708"/>
        <w:rPr>
          <w:rFonts w:ascii="Arial" w:eastAsia="Calibri" w:hAnsi="Arial" w:cs="Arial"/>
        </w:rPr>
      </w:pPr>
      <w:r w:rsidRPr="001328D1">
        <w:rPr>
          <w:rFonts w:ascii="Arial" w:eastAsia="Calibri" w:hAnsi="Arial" w:cs="Arial"/>
        </w:rPr>
        <w:t xml:space="preserve">Sie hatten Erfolg. Trotz aller Schwierigkeiten, trotz aller Vorurteile und trotz </w:t>
      </w:r>
      <w:r w:rsidR="00633C50">
        <w:rPr>
          <w:rFonts w:ascii="Arial" w:eastAsia="Calibri" w:hAnsi="Arial" w:cs="Arial"/>
        </w:rPr>
        <w:t xml:space="preserve">allem </w:t>
      </w:r>
      <w:r w:rsidRPr="001328D1">
        <w:rPr>
          <w:rFonts w:ascii="Arial" w:eastAsia="Calibri" w:hAnsi="Arial" w:cs="Arial"/>
        </w:rPr>
        <w:t>Leid, welches sie erfahren ha</w:t>
      </w:r>
      <w:r w:rsidR="00954C6F">
        <w:rPr>
          <w:rFonts w:ascii="Arial" w:eastAsia="Calibri" w:hAnsi="Arial" w:cs="Arial"/>
        </w:rPr>
        <w:t>tt</w:t>
      </w:r>
      <w:r w:rsidRPr="001328D1">
        <w:rPr>
          <w:rFonts w:ascii="Arial" w:eastAsia="Calibri" w:hAnsi="Arial" w:cs="Arial"/>
        </w:rPr>
        <w:t>en</w:t>
      </w:r>
      <w:r w:rsidR="00954C6F">
        <w:rPr>
          <w:rFonts w:ascii="Arial" w:eastAsia="Calibri" w:hAnsi="Arial" w:cs="Arial"/>
        </w:rPr>
        <w:t xml:space="preserve">. Sie </w:t>
      </w:r>
      <w:r w:rsidRPr="001328D1">
        <w:rPr>
          <w:rFonts w:ascii="Arial" w:eastAsia="Calibri" w:hAnsi="Arial" w:cs="Arial"/>
        </w:rPr>
        <w:t xml:space="preserve">haben friedlich für eine gemeinsame Zukunft gekämpft. </w:t>
      </w:r>
    </w:p>
    <w:p w14:paraId="5ABEE518" w14:textId="6A331734" w:rsidR="001328D1" w:rsidRPr="001328D1" w:rsidRDefault="001328D1" w:rsidP="00954C6F">
      <w:pPr>
        <w:autoSpaceDE w:val="0"/>
        <w:autoSpaceDN w:val="0"/>
        <w:adjustRightInd w:val="0"/>
        <w:spacing w:after="0" w:line="360" w:lineRule="auto"/>
        <w:ind w:left="708"/>
        <w:rPr>
          <w:rFonts w:ascii="Arial" w:eastAsia="Calibri" w:hAnsi="Arial" w:cs="Arial"/>
        </w:rPr>
      </w:pPr>
      <w:r w:rsidRPr="001328D1">
        <w:rPr>
          <w:rFonts w:ascii="Arial" w:eastAsia="Calibri" w:hAnsi="Arial" w:cs="Arial"/>
        </w:rPr>
        <w:t xml:space="preserve">Freddy Sabimbona, Leiter </w:t>
      </w:r>
      <w:r w:rsidR="00954C6F">
        <w:rPr>
          <w:rFonts w:ascii="Arial" w:eastAsia="Calibri" w:hAnsi="Arial" w:cs="Arial"/>
        </w:rPr>
        <w:t>von ‚</w:t>
      </w:r>
      <w:r w:rsidRPr="001328D1">
        <w:rPr>
          <w:rFonts w:ascii="Arial" w:eastAsia="Calibri" w:hAnsi="Arial" w:cs="Arial"/>
        </w:rPr>
        <w:t xml:space="preserve">Buja </w:t>
      </w:r>
      <w:r w:rsidR="004F318A">
        <w:rPr>
          <w:rFonts w:ascii="Arial" w:eastAsia="Calibri" w:hAnsi="Arial" w:cs="Arial"/>
        </w:rPr>
        <w:t>S</w:t>
      </w:r>
      <w:r w:rsidRPr="001328D1">
        <w:rPr>
          <w:rFonts w:ascii="Arial" w:eastAsia="Calibri" w:hAnsi="Arial" w:cs="Arial"/>
        </w:rPr>
        <w:t xml:space="preserve">ans </w:t>
      </w:r>
      <w:r w:rsidR="004F318A">
        <w:rPr>
          <w:rFonts w:ascii="Arial" w:eastAsia="Calibri" w:hAnsi="Arial" w:cs="Arial"/>
        </w:rPr>
        <w:t>T</w:t>
      </w:r>
      <w:r w:rsidRPr="001328D1">
        <w:rPr>
          <w:rFonts w:ascii="Arial" w:eastAsia="Calibri" w:hAnsi="Arial" w:cs="Arial"/>
        </w:rPr>
        <w:t>abou</w:t>
      </w:r>
      <w:r w:rsidR="00954C6F">
        <w:rPr>
          <w:rFonts w:ascii="Arial" w:eastAsia="Calibri" w:hAnsi="Arial" w:cs="Arial"/>
        </w:rPr>
        <w:t>‘</w:t>
      </w:r>
      <w:r w:rsidRPr="001328D1">
        <w:rPr>
          <w:rFonts w:ascii="Arial" w:eastAsia="Calibri" w:hAnsi="Arial" w:cs="Arial"/>
        </w:rPr>
        <w:t xml:space="preserve">, sagt in Bezug auf die Frauen: „Am Ende sind es die Frauen, die alles zusammenhalten und reparieren, was die Männer zerstört haben.“ </w:t>
      </w:r>
    </w:p>
    <w:p w14:paraId="6867C1FA" w14:textId="34E37AC5" w:rsidR="001328D1" w:rsidRPr="001328D1" w:rsidRDefault="001328D1" w:rsidP="00900A7C">
      <w:pPr>
        <w:autoSpaceDE w:val="0"/>
        <w:autoSpaceDN w:val="0"/>
        <w:adjustRightInd w:val="0"/>
        <w:spacing w:after="0" w:line="360" w:lineRule="auto"/>
        <w:ind w:left="708"/>
        <w:rPr>
          <w:rFonts w:ascii="Arial" w:eastAsia="Calibri" w:hAnsi="Arial" w:cs="Arial"/>
        </w:rPr>
      </w:pPr>
      <w:r w:rsidRPr="001328D1">
        <w:rPr>
          <w:rFonts w:ascii="Arial" w:eastAsia="Calibri" w:hAnsi="Arial" w:cs="Arial"/>
        </w:rPr>
        <w:t xml:space="preserve">Diese Geschichte ist es, die auf der Theaterbühne </w:t>
      </w:r>
      <w:r w:rsidR="00900A7C">
        <w:rPr>
          <w:rFonts w:ascii="Arial" w:eastAsia="Calibri" w:hAnsi="Arial" w:cs="Arial"/>
        </w:rPr>
        <w:t>von ‚</w:t>
      </w:r>
      <w:r w:rsidRPr="001328D1">
        <w:rPr>
          <w:rFonts w:ascii="Arial" w:eastAsia="Calibri" w:hAnsi="Arial" w:cs="Arial"/>
        </w:rPr>
        <w:t xml:space="preserve">Buja </w:t>
      </w:r>
      <w:r w:rsidR="004F318A">
        <w:rPr>
          <w:rFonts w:ascii="Arial" w:eastAsia="Calibri" w:hAnsi="Arial" w:cs="Arial"/>
        </w:rPr>
        <w:t>S</w:t>
      </w:r>
      <w:r w:rsidRPr="001328D1">
        <w:rPr>
          <w:rFonts w:ascii="Arial" w:eastAsia="Calibri" w:hAnsi="Arial" w:cs="Arial"/>
        </w:rPr>
        <w:t xml:space="preserve">ans </w:t>
      </w:r>
      <w:r w:rsidR="004F318A">
        <w:rPr>
          <w:rFonts w:ascii="Arial" w:eastAsia="Calibri" w:hAnsi="Arial" w:cs="Arial"/>
        </w:rPr>
        <w:t>T</w:t>
      </w:r>
      <w:r w:rsidRPr="001328D1">
        <w:rPr>
          <w:rFonts w:ascii="Arial" w:eastAsia="Calibri" w:hAnsi="Arial" w:cs="Arial"/>
        </w:rPr>
        <w:t>abou</w:t>
      </w:r>
      <w:r w:rsidR="00900A7C">
        <w:rPr>
          <w:rFonts w:ascii="Arial" w:eastAsia="Calibri" w:hAnsi="Arial" w:cs="Arial"/>
        </w:rPr>
        <w:t xml:space="preserve">‘ </w:t>
      </w:r>
      <w:r w:rsidRPr="001328D1">
        <w:rPr>
          <w:rFonts w:ascii="Arial" w:eastAsia="Calibri" w:hAnsi="Arial" w:cs="Arial"/>
        </w:rPr>
        <w:t xml:space="preserve">erzählt </w:t>
      </w:r>
      <w:r w:rsidR="00900A7C">
        <w:rPr>
          <w:rFonts w:ascii="Arial" w:eastAsia="Calibri" w:hAnsi="Arial" w:cs="Arial"/>
        </w:rPr>
        <w:t>wird</w:t>
      </w:r>
      <w:r w:rsidRPr="001328D1">
        <w:rPr>
          <w:rFonts w:ascii="Arial" w:eastAsia="Calibri" w:hAnsi="Arial" w:cs="Arial"/>
        </w:rPr>
        <w:t>. Eine Geschichte</w:t>
      </w:r>
      <w:r w:rsidR="00DD2FD6">
        <w:rPr>
          <w:rFonts w:ascii="Arial" w:eastAsia="Calibri" w:hAnsi="Arial" w:cs="Arial"/>
        </w:rPr>
        <w:t xml:space="preserve"> von Frauen</w:t>
      </w:r>
      <w:r w:rsidRPr="001328D1">
        <w:rPr>
          <w:rFonts w:ascii="Arial" w:eastAsia="Calibri" w:hAnsi="Arial" w:cs="Arial"/>
        </w:rPr>
        <w:t xml:space="preserve">, die </w:t>
      </w:r>
      <w:r w:rsidR="00DD2FD6">
        <w:rPr>
          <w:rFonts w:ascii="Arial" w:eastAsia="Calibri" w:hAnsi="Arial" w:cs="Arial"/>
        </w:rPr>
        <w:t xml:space="preserve">zum </w:t>
      </w:r>
      <w:r w:rsidRPr="001328D1">
        <w:rPr>
          <w:rFonts w:ascii="Arial" w:eastAsia="Calibri" w:hAnsi="Arial" w:cs="Arial"/>
        </w:rPr>
        <w:t xml:space="preserve">Vorbild </w:t>
      </w:r>
      <w:r w:rsidR="00DD2FD6">
        <w:rPr>
          <w:rFonts w:ascii="Arial" w:eastAsia="Calibri" w:hAnsi="Arial" w:cs="Arial"/>
        </w:rPr>
        <w:t xml:space="preserve">geworden sind. Eine Geschichte, </w:t>
      </w:r>
      <w:r w:rsidRPr="001328D1">
        <w:rPr>
          <w:rFonts w:ascii="Arial" w:eastAsia="Calibri" w:hAnsi="Arial" w:cs="Arial"/>
        </w:rPr>
        <w:t>die Menschen inspirieren kann, friedlich aufzustehen, aufeinander zuzugehen</w:t>
      </w:r>
      <w:r w:rsidR="00E45705">
        <w:rPr>
          <w:rFonts w:ascii="Arial" w:eastAsia="Calibri" w:hAnsi="Arial" w:cs="Arial"/>
        </w:rPr>
        <w:t xml:space="preserve"> – </w:t>
      </w:r>
      <w:r w:rsidRPr="001328D1">
        <w:rPr>
          <w:rFonts w:ascii="Arial" w:eastAsia="Calibri" w:hAnsi="Arial" w:cs="Arial"/>
        </w:rPr>
        <w:t>u</w:t>
      </w:r>
      <w:r w:rsidR="00E45705">
        <w:rPr>
          <w:rFonts w:ascii="Arial" w:eastAsia="Calibri" w:hAnsi="Arial" w:cs="Arial"/>
        </w:rPr>
        <w:t xml:space="preserve">nd vielleicht erstmal zusammen </w:t>
      </w:r>
      <w:r w:rsidRPr="001328D1">
        <w:rPr>
          <w:rFonts w:ascii="Arial" w:eastAsia="Calibri" w:hAnsi="Arial" w:cs="Arial"/>
        </w:rPr>
        <w:t xml:space="preserve">Fußball zu spielen. </w:t>
      </w:r>
    </w:p>
    <w:p w14:paraId="09517AC4" w14:textId="3B76ADCC" w:rsidR="001328D1" w:rsidRPr="001328D1" w:rsidRDefault="001328D1" w:rsidP="000F3844">
      <w:pPr>
        <w:autoSpaceDE w:val="0"/>
        <w:autoSpaceDN w:val="0"/>
        <w:adjustRightInd w:val="0"/>
        <w:spacing w:after="0" w:line="360" w:lineRule="auto"/>
        <w:ind w:left="708"/>
        <w:rPr>
          <w:rFonts w:ascii="Arial" w:eastAsia="Calibri" w:hAnsi="Arial" w:cs="Arial"/>
        </w:rPr>
      </w:pPr>
      <w:r w:rsidRPr="00296C45">
        <w:rPr>
          <w:rFonts w:ascii="Arial" w:eastAsia="Calibri" w:hAnsi="Arial" w:cs="Arial"/>
          <w:lang w:val="en-US"/>
        </w:rPr>
        <w:lastRenderedPageBreak/>
        <w:t xml:space="preserve">„The fight is still on. The story needs to be </w:t>
      </w:r>
      <w:proofErr w:type="gramStart"/>
      <w:r w:rsidRPr="00296C45">
        <w:rPr>
          <w:rFonts w:ascii="Arial" w:eastAsia="Calibri" w:hAnsi="Arial" w:cs="Arial"/>
          <w:lang w:val="en-US"/>
        </w:rPr>
        <w:t>told.“</w:t>
      </w:r>
      <w:proofErr w:type="gramEnd"/>
      <w:r w:rsidRPr="00296C45">
        <w:rPr>
          <w:rFonts w:ascii="Arial" w:eastAsia="Calibri" w:hAnsi="Arial" w:cs="Arial"/>
          <w:lang w:val="en-US"/>
        </w:rPr>
        <w:t xml:space="preserve"> </w:t>
      </w:r>
      <w:r w:rsidRPr="001328D1">
        <w:rPr>
          <w:rFonts w:ascii="Arial" w:eastAsia="Calibri" w:hAnsi="Arial" w:cs="Arial"/>
        </w:rPr>
        <w:t>Der Kampf geht weiter, die Geschichte muss erzählt werden.</w:t>
      </w:r>
      <w:r w:rsidR="000F3844">
        <w:rPr>
          <w:rFonts w:ascii="Arial" w:eastAsia="Calibri" w:hAnsi="Arial" w:cs="Arial"/>
        </w:rPr>
        <w:t xml:space="preserve"> So das Fazit einer Frau aus der Gruppe.</w:t>
      </w:r>
    </w:p>
    <w:p w14:paraId="15DF57CB" w14:textId="77777777" w:rsidR="001328D1" w:rsidRPr="001328D1" w:rsidRDefault="001328D1" w:rsidP="001328D1">
      <w:pPr>
        <w:autoSpaceDE w:val="0"/>
        <w:autoSpaceDN w:val="0"/>
        <w:adjustRightInd w:val="0"/>
        <w:spacing w:after="0" w:line="360" w:lineRule="auto"/>
        <w:ind w:left="708" w:hanging="708"/>
        <w:rPr>
          <w:rFonts w:ascii="Arial" w:eastAsia="Calibri" w:hAnsi="Arial" w:cs="Arial"/>
        </w:rPr>
      </w:pPr>
    </w:p>
    <w:p w14:paraId="1397F3F0" w14:textId="04C2CB18" w:rsidR="00FF60AB" w:rsidRDefault="00BD6A90" w:rsidP="000F3844">
      <w:pPr>
        <w:autoSpaceDE w:val="0"/>
        <w:autoSpaceDN w:val="0"/>
        <w:adjustRightInd w:val="0"/>
        <w:spacing w:after="0" w:line="360" w:lineRule="auto"/>
        <w:ind w:left="708"/>
        <w:rPr>
          <w:rFonts w:ascii="Arial" w:eastAsia="Calibri" w:hAnsi="Arial" w:cs="Arial"/>
        </w:rPr>
      </w:pPr>
      <w:r>
        <w:rPr>
          <w:rFonts w:ascii="Arial" w:eastAsia="Calibri" w:hAnsi="Arial" w:cs="Arial"/>
        </w:rPr>
        <w:t xml:space="preserve">Auch wir </w:t>
      </w:r>
      <w:r w:rsidR="001328D1" w:rsidRPr="001328D1">
        <w:rPr>
          <w:rFonts w:ascii="Arial" w:eastAsia="Calibri" w:hAnsi="Arial" w:cs="Arial"/>
        </w:rPr>
        <w:t xml:space="preserve">erzählen </w:t>
      </w:r>
      <w:r>
        <w:rPr>
          <w:rFonts w:ascii="Arial" w:eastAsia="Calibri" w:hAnsi="Arial" w:cs="Arial"/>
        </w:rPr>
        <w:t xml:space="preserve">diese Geschichte </w:t>
      </w:r>
      <w:r w:rsidR="001328D1" w:rsidRPr="001328D1">
        <w:rPr>
          <w:rFonts w:ascii="Arial" w:eastAsia="Calibri" w:hAnsi="Arial" w:cs="Arial"/>
        </w:rPr>
        <w:t xml:space="preserve">hier und </w:t>
      </w:r>
      <w:r>
        <w:rPr>
          <w:rFonts w:ascii="Arial" w:eastAsia="Calibri" w:hAnsi="Arial" w:cs="Arial"/>
        </w:rPr>
        <w:t xml:space="preserve">heute </w:t>
      </w:r>
      <w:r w:rsidR="001328D1" w:rsidRPr="001328D1">
        <w:rPr>
          <w:rFonts w:ascii="Arial" w:eastAsia="Calibri" w:hAnsi="Arial" w:cs="Arial"/>
        </w:rPr>
        <w:t>weiter in der Hoffnung</w:t>
      </w:r>
      <w:r>
        <w:rPr>
          <w:rFonts w:ascii="Arial" w:eastAsia="Calibri" w:hAnsi="Arial" w:cs="Arial"/>
        </w:rPr>
        <w:t>, dass</w:t>
      </w:r>
      <w:r w:rsidR="001328D1" w:rsidRPr="001328D1">
        <w:rPr>
          <w:rFonts w:ascii="Arial" w:eastAsia="Calibri" w:hAnsi="Arial" w:cs="Arial"/>
        </w:rPr>
        <w:t xml:space="preserve"> sie </w:t>
      </w:r>
      <w:r w:rsidR="00A95A14">
        <w:rPr>
          <w:rFonts w:ascii="Arial" w:eastAsia="Calibri" w:hAnsi="Arial" w:cs="Arial"/>
        </w:rPr>
        <w:t xml:space="preserve">jede und </w:t>
      </w:r>
      <w:r w:rsidR="001328D1" w:rsidRPr="001328D1">
        <w:rPr>
          <w:rFonts w:ascii="Arial" w:eastAsia="Calibri" w:hAnsi="Arial" w:cs="Arial"/>
        </w:rPr>
        <w:t xml:space="preserve">jeden Einzelnen </w:t>
      </w:r>
      <w:r w:rsidR="00A95A14" w:rsidRPr="001328D1">
        <w:rPr>
          <w:rFonts w:ascii="Arial" w:eastAsia="Calibri" w:hAnsi="Arial" w:cs="Arial"/>
        </w:rPr>
        <w:t>inspiriert</w:t>
      </w:r>
      <w:r w:rsidR="00A95A14">
        <w:rPr>
          <w:rFonts w:ascii="Arial" w:eastAsia="Calibri" w:hAnsi="Arial" w:cs="Arial"/>
        </w:rPr>
        <w:t xml:space="preserve">. </w:t>
      </w:r>
      <w:r w:rsidR="001328D1" w:rsidRPr="001328D1">
        <w:rPr>
          <w:rFonts w:ascii="Arial" w:eastAsia="Calibri" w:hAnsi="Arial" w:cs="Arial"/>
        </w:rPr>
        <w:t>Der Kampf geht weiter, die Geschichte muss erzählt werden.</w:t>
      </w:r>
    </w:p>
    <w:p w14:paraId="4775F077" w14:textId="77777777" w:rsidR="00FF60AB" w:rsidRDefault="00FF60AB" w:rsidP="00FF60AB">
      <w:pPr>
        <w:autoSpaceDE w:val="0"/>
        <w:autoSpaceDN w:val="0"/>
        <w:adjustRightInd w:val="0"/>
        <w:spacing w:after="0" w:line="360" w:lineRule="auto"/>
        <w:rPr>
          <w:rFonts w:ascii="Arial" w:eastAsia="Calibri" w:hAnsi="Arial" w:cs="Arial"/>
        </w:rPr>
      </w:pPr>
    </w:p>
    <w:p w14:paraId="1296DA81" w14:textId="77777777" w:rsidR="00FF60AB" w:rsidRPr="0039640B" w:rsidRDefault="00FF60AB" w:rsidP="00FF60AB">
      <w:pPr>
        <w:autoSpaceDE w:val="0"/>
        <w:autoSpaceDN w:val="0"/>
        <w:adjustRightInd w:val="0"/>
        <w:spacing w:after="0" w:line="360" w:lineRule="auto"/>
        <w:rPr>
          <w:rFonts w:ascii="Arial" w:eastAsia="Calibri" w:hAnsi="Arial" w:cs="Arial"/>
          <w:b/>
          <w:bCs/>
        </w:rPr>
      </w:pPr>
      <w:r>
        <w:rPr>
          <w:rFonts w:ascii="Arial" w:eastAsia="Calibri" w:hAnsi="Arial" w:cs="Arial"/>
          <w:b/>
          <w:bCs/>
        </w:rPr>
        <w:t>Fürbitten</w:t>
      </w:r>
    </w:p>
    <w:p w14:paraId="40492F1A" w14:textId="10E38E2B" w:rsidR="00FF60AB" w:rsidRPr="005907DB" w:rsidRDefault="00FF60AB" w:rsidP="00FF60AB">
      <w:pPr>
        <w:autoSpaceDE w:val="0"/>
        <w:autoSpaceDN w:val="0"/>
        <w:adjustRightInd w:val="0"/>
        <w:spacing w:after="0" w:line="360" w:lineRule="auto"/>
        <w:ind w:left="705" w:hanging="705"/>
        <w:rPr>
          <w:rFonts w:ascii="Arial" w:eastAsia="Calibri" w:hAnsi="Arial" w:cs="Arial"/>
        </w:rPr>
      </w:pPr>
      <w:r w:rsidRPr="00995318">
        <w:rPr>
          <w:rFonts w:ascii="Arial" w:eastAsia="Calibri" w:hAnsi="Arial" w:cs="Arial"/>
          <w:b/>
          <w:bCs/>
        </w:rPr>
        <w:t>S</w:t>
      </w:r>
      <w:r>
        <w:rPr>
          <w:rFonts w:ascii="Arial" w:eastAsia="Calibri" w:hAnsi="Arial" w:cs="Arial"/>
          <w:b/>
          <w:bCs/>
        </w:rPr>
        <w:tab/>
      </w:r>
      <w:r w:rsidR="00015339" w:rsidRPr="00015339">
        <w:rPr>
          <w:rFonts w:ascii="Arial" w:eastAsia="Calibri" w:hAnsi="Arial" w:cs="Arial"/>
        </w:rPr>
        <w:t>Guter Gott</w:t>
      </w:r>
      <w:r w:rsidR="00122819">
        <w:rPr>
          <w:rFonts w:ascii="Arial" w:eastAsia="Calibri" w:hAnsi="Arial" w:cs="Arial"/>
        </w:rPr>
        <w:t>,</w:t>
      </w:r>
      <w:r w:rsidR="00015339" w:rsidRPr="00015339">
        <w:rPr>
          <w:rFonts w:ascii="Arial" w:eastAsia="Calibri" w:hAnsi="Arial" w:cs="Arial"/>
        </w:rPr>
        <w:t xml:space="preserve"> wir beten für die Frauenvereinigung ABANIKI, lass sie die Erfolge sehen, die sie bereits erzielt ha</w:t>
      </w:r>
      <w:r w:rsidR="005413B2">
        <w:rPr>
          <w:rFonts w:ascii="Arial" w:eastAsia="Calibri" w:hAnsi="Arial" w:cs="Arial"/>
        </w:rPr>
        <w:t>t</w:t>
      </w:r>
      <w:r w:rsidR="00234680">
        <w:rPr>
          <w:rFonts w:ascii="Arial" w:eastAsia="Calibri" w:hAnsi="Arial" w:cs="Arial"/>
        </w:rPr>
        <w:t>,</w:t>
      </w:r>
      <w:r w:rsidR="00015339" w:rsidRPr="00015339">
        <w:rPr>
          <w:rFonts w:ascii="Arial" w:eastAsia="Calibri" w:hAnsi="Arial" w:cs="Arial"/>
        </w:rPr>
        <w:t xml:space="preserve"> und gib ih</w:t>
      </w:r>
      <w:r w:rsidR="005413B2">
        <w:rPr>
          <w:rFonts w:ascii="Arial" w:eastAsia="Calibri" w:hAnsi="Arial" w:cs="Arial"/>
        </w:rPr>
        <w:t>r</w:t>
      </w:r>
      <w:r w:rsidR="00015339" w:rsidRPr="00015339">
        <w:rPr>
          <w:rFonts w:ascii="Arial" w:eastAsia="Calibri" w:hAnsi="Arial" w:cs="Arial"/>
        </w:rPr>
        <w:t xml:space="preserve"> die Kraft</w:t>
      </w:r>
      <w:r w:rsidR="00234680">
        <w:rPr>
          <w:rFonts w:ascii="Arial" w:eastAsia="Calibri" w:hAnsi="Arial" w:cs="Arial"/>
        </w:rPr>
        <w:t>,</w:t>
      </w:r>
      <w:r w:rsidR="00015339" w:rsidRPr="00015339">
        <w:rPr>
          <w:rFonts w:ascii="Arial" w:eastAsia="Calibri" w:hAnsi="Arial" w:cs="Arial"/>
        </w:rPr>
        <w:t xml:space="preserve"> </w:t>
      </w:r>
      <w:r w:rsidR="001D4CAB" w:rsidRPr="00015339">
        <w:rPr>
          <w:rFonts w:ascii="Arial" w:eastAsia="Calibri" w:hAnsi="Arial" w:cs="Arial"/>
        </w:rPr>
        <w:t>weiterzukämpfen</w:t>
      </w:r>
      <w:r w:rsidR="00015339" w:rsidRPr="00015339">
        <w:rPr>
          <w:rFonts w:ascii="Arial" w:eastAsia="Calibri" w:hAnsi="Arial" w:cs="Arial"/>
        </w:rPr>
        <w:t>, um das friedliche Miteinander weiter zu fördern und Vorurteile abzubauen</w:t>
      </w:r>
      <w:r w:rsidRPr="005907DB">
        <w:rPr>
          <w:rFonts w:ascii="Arial" w:eastAsia="Calibri" w:hAnsi="Arial" w:cs="Arial"/>
        </w:rPr>
        <w:t>.</w:t>
      </w:r>
    </w:p>
    <w:p w14:paraId="52A0C0AD" w14:textId="0397221A" w:rsidR="00FF60AB" w:rsidRPr="005907DB" w:rsidRDefault="00FF60AB" w:rsidP="00FF60AB">
      <w:pPr>
        <w:autoSpaceDE w:val="0"/>
        <w:autoSpaceDN w:val="0"/>
        <w:adjustRightInd w:val="0"/>
        <w:spacing w:after="0" w:line="360" w:lineRule="auto"/>
        <w:ind w:left="705" w:hanging="705"/>
        <w:rPr>
          <w:rFonts w:ascii="Arial" w:eastAsia="Calibri" w:hAnsi="Arial" w:cs="Arial"/>
        </w:rPr>
      </w:pPr>
      <w:r w:rsidRPr="005907DB">
        <w:rPr>
          <w:rFonts w:ascii="Arial" w:eastAsia="Calibri" w:hAnsi="Arial" w:cs="Arial"/>
        </w:rPr>
        <w:tab/>
        <w:t>Du schenkst Mut</w:t>
      </w:r>
      <w:r w:rsidR="00234680">
        <w:rPr>
          <w:rFonts w:ascii="Arial" w:eastAsia="Calibri" w:hAnsi="Arial" w:cs="Arial"/>
        </w:rPr>
        <w:t>.</w:t>
      </w:r>
    </w:p>
    <w:p w14:paraId="7C0C8A94" w14:textId="1F574714" w:rsidR="00FF60AB" w:rsidRDefault="00FF60AB" w:rsidP="00FF60AB">
      <w:pPr>
        <w:autoSpaceDE w:val="0"/>
        <w:autoSpaceDN w:val="0"/>
        <w:adjustRightInd w:val="0"/>
        <w:spacing w:after="0" w:line="360" w:lineRule="auto"/>
        <w:ind w:left="705" w:hanging="705"/>
        <w:rPr>
          <w:rFonts w:ascii="Arial" w:eastAsia="Calibri" w:hAnsi="Arial" w:cs="Arial"/>
          <w:b/>
          <w:bCs/>
        </w:rPr>
      </w:pPr>
      <w:r>
        <w:rPr>
          <w:rFonts w:ascii="Arial" w:eastAsia="Calibri" w:hAnsi="Arial" w:cs="Arial"/>
          <w:b/>
          <w:bCs/>
        </w:rPr>
        <w:t>A</w:t>
      </w:r>
      <w:r>
        <w:rPr>
          <w:rFonts w:ascii="Arial" w:eastAsia="Calibri" w:hAnsi="Arial" w:cs="Arial"/>
          <w:b/>
          <w:bCs/>
        </w:rPr>
        <w:tab/>
      </w:r>
      <w:r w:rsidRPr="005907DB">
        <w:rPr>
          <w:rFonts w:ascii="Arial" w:eastAsia="Calibri" w:hAnsi="Arial" w:cs="Arial"/>
        </w:rPr>
        <w:t>Wir bitten dich</w:t>
      </w:r>
      <w:r w:rsidR="00234680">
        <w:rPr>
          <w:rFonts w:ascii="Arial" w:eastAsia="Calibri" w:hAnsi="Arial" w:cs="Arial"/>
        </w:rPr>
        <w:t>,</w:t>
      </w:r>
      <w:r w:rsidRPr="005907DB">
        <w:rPr>
          <w:rFonts w:ascii="Arial" w:eastAsia="Calibri" w:hAnsi="Arial" w:cs="Arial"/>
        </w:rPr>
        <w:t xml:space="preserve"> erhöre uns</w:t>
      </w:r>
      <w:r w:rsidR="00234680">
        <w:rPr>
          <w:rFonts w:ascii="Arial" w:eastAsia="Calibri" w:hAnsi="Arial" w:cs="Arial"/>
        </w:rPr>
        <w:t>.</w:t>
      </w:r>
    </w:p>
    <w:p w14:paraId="082D58E3" w14:textId="77777777" w:rsidR="00FF60AB" w:rsidRDefault="00FF60AB" w:rsidP="00FF60AB">
      <w:pPr>
        <w:autoSpaceDE w:val="0"/>
        <w:autoSpaceDN w:val="0"/>
        <w:adjustRightInd w:val="0"/>
        <w:spacing w:after="0" w:line="360" w:lineRule="auto"/>
        <w:ind w:left="705" w:hanging="705"/>
        <w:rPr>
          <w:rFonts w:ascii="Arial" w:eastAsia="Calibri" w:hAnsi="Arial" w:cs="Arial"/>
          <w:b/>
          <w:bCs/>
        </w:rPr>
      </w:pPr>
    </w:p>
    <w:p w14:paraId="4EB7BF86" w14:textId="00CB06EF" w:rsidR="00FF60AB" w:rsidRPr="007174F0" w:rsidRDefault="00FF60AB" w:rsidP="00FF60AB">
      <w:pPr>
        <w:autoSpaceDE w:val="0"/>
        <w:autoSpaceDN w:val="0"/>
        <w:adjustRightInd w:val="0"/>
        <w:spacing w:after="0" w:line="360" w:lineRule="auto"/>
        <w:ind w:left="705" w:hanging="705"/>
        <w:rPr>
          <w:rFonts w:ascii="Arial" w:eastAsia="Calibri" w:hAnsi="Arial" w:cs="Arial"/>
        </w:rPr>
      </w:pPr>
      <w:r w:rsidRPr="00995318">
        <w:rPr>
          <w:rFonts w:ascii="Arial" w:eastAsia="Calibri" w:hAnsi="Arial" w:cs="Arial"/>
          <w:b/>
          <w:bCs/>
        </w:rPr>
        <w:t>S</w:t>
      </w:r>
      <w:r>
        <w:rPr>
          <w:rFonts w:ascii="Arial" w:eastAsia="Calibri" w:hAnsi="Arial" w:cs="Arial"/>
          <w:b/>
          <w:bCs/>
        </w:rPr>
        <w:tab/>
      </w:r>
      <w:r w:rsidR="003D54D5" w:rsidRPr="003D54D5">
        <w:rPr>
          <w:rFonts w:ascii="Arial" w:eastAsia="Calibri" w:hAnsi="Arial" w:cs="Arial"/>
        </w:rPr>
        <w:t xml:space="preserve">Gott, wir bitten </w:t>
      </w:r>
      <w:r w:rsidR="003D54D5">
        <w:rPr>
          <w:rFonts w:ascii="Arial" w:eastAsia="Calibri" w:hAnsi="Arial" w:cs="Arial"/>
        </w:rPr>
        <w:t>für</w:t>
      </w:r>
      <w:r w:rsidR="003D54D5" w:rsidRPr="003D54D5">
        <w:rPr>
          <w:rFonts w:ascii="Arial" w:eastAsia="Calibri" w:hAnsi="Arial" w:cs="Arial"/>
        </w:rPr>
        <w:t xml:space="preserve"> jene, die von Vorurteilen blockiert werden</w:t>
      </w:r>
      <w:r w:rsidR="003D54D5">
        <w:rPr>
          <w:rFonts w:ascii="Arial" w:eastAsia="Calibri" w:hAnsi="Arial" w:cs="Arial"/>
        </w:rPr>
        <w:t>. L</w:t>
      </w:r>
      <w:r w:rsidR="003D54D5" w:rsidRPr="003D54D5">
        <w:rPr>
          <w:rFonts w:ascii="Arial" w:eastAsia="Calibri" w:hAnsi="Arial" w:cs="Arial"/>
        </w:rPr>
        <w:t xml:space="preserve">ass sie den Mut finden, Begegnung zu suchen, um </w:t>
      </w:r>
      <w:r w:rsidR="00E4128D">
        <w:rPr>
          <w:rFonts w:ascii="Arial" w:eastAsia="Calibri" w:hAnsi="Arial" w:cs="Arial"/>
        </w:rPr>
        <w:t xml:space="preserve">Vorurteile </w:t>
      </w:r>
      <w:r w:rsidR="003D54D5" w:rsidRPr="003D54D5">
        <w:rPr>
          <w:rFonts w:ascii="Arial" w:eastAsia="Calibri" w:hAnsi="Arial" w:cs="Arial"/>
        </w:rPr>
        <w:t>abzubauen und Blockaden zu lösen</w:t>
      </w:r>
      <w:r w:rsidRPr="007174F0">
        <w:rPr>
          <w:rFonts w:ascii="Arial" w:eastAsia="Calibri" w:hAnsi="Arial" w:cs="Arial"/>
        </w:rPr>
        <w:t>.</w:t>
      </w:r>
    </w:p>
    <w:p w14:paraId="7A3B6752" w14:textId="3E51D509" w:rsidR="00FF60AB" w:rsidRDefault="00FF60AB" w:rsidP="00FF60AB">
      <w:pPr>
        <w:autoSpaceDE w:val="0"/>
        <w:autoSpaceDN w:val="0"/>
        <w:adjustRightInd w:val="0"/>
        <w:spacing w:after="0" w:line="360" w:lineRule="auto"/>
        <w:ind w:left="705"/>
        <w:rPr>
          <w:rFonts w:ascii="Arial" w:eastAsia="Calibri" w:hAnsi="Arial" w:cs="Arial"/>
        </w:rPr>
      </w:pPr>
      <w:r w:rsidRPr="007174F0">
        <w:rPr>
          <w:rFonts w:ascii="Arial" w:eastAsia="Calibri" w:hAnsi="Arial" w:cs="Arial"/>
        </w:rPr>
        <w:t>Du schenkst Mut</w:t>
      </w:r>
      <w:r w:rsidR="00672691">
        <w:rPr>
          <w:rFonts w:ascii="Arial" w:eastAsia="Calibri" w:hAnsi="Arial" w:cs="Arial"/>
        </w:rPr>
        <w:t>.</w:t>
      </w:r>
    </w:p>
    <w:p w14:paraId="53F7A75B" w14:textId="77777777" w:rsidR="00FF60AB" w:rsidRDefault="00FF60AB" w:rsidP="00FF60AB">
      <w:pPr>
        <w:autoSpaceDE w:val="0"/>
        <w:autoSpaceDN w:val="0"/>
        <w:adjustRightInd w:val="0"/>
        <w:spacing w:after="0" w:line="360" w:lineRule="auto"/>
        <w:ind w:left="705" w:hanging="705"/>
        <w:rPr>
          <w:rFonts w:ascii="Arial" w:eastAsia="Calibri" w:hAnsi="Arial" w:cs="Arial"/>
        </w:rPr>
      </w:pPr>
    </w:p>
    <w:p w14:paraId="5EDC1D8E" w14:textId="06396923" w:rsidR="00FF60AB" w:rsidRDefault="00FF60AB" w:rsidP="00FF60AB">
      <w:pPr>
        <w:autoSpaceDE w:val="0"/>
        <w:autoSpaceDN w:val="0"/>
        <w:adjustRightInd w:val="0"/>
        <w:spacing w:after="0" w:line="360" w:lineRule="auto"/>
        <w:ind w:left="705" w:hanging="705"/>
        <w:rPr>
          <w:rFonts w:ascii="Arial" w:eastAsia="Calibri" w:hAnsi="Arial" w:cs="Arial"/>
          <w:b/>
          <w:bCs/>
        </w:rPr>
      </w:pPr>
      <w:r>
        <w:rPr>
          <w:rFonts w:ascii="Arial" w:eastAsia="Calibri" w:hAnsi="Arial" w:cs="Arial"/>
          <w:b/>
          <w:bCs/>
        </w:rPr>
        <w:t>A</w:t>
      </w:r>
      <w:r>
        <w:rPr>
          <w:rFonts w:ascii="Arial" w:eastAsia="Calibri" w:hAnsi="Arial" w:cs="Arial"/>
          <w:b/>
          <w:bCs/>
        </w:rPr>
        <w:tab/>
      </w:r>
      <w:r w:rsidRPr="005907DB">
        <w:rPr>
          <w:rFonts w:ascii="Arial" w:eastAsia="Calibri" w:hAnsi="Arial" w:cs="Arial"/>
        </w:rPr>
        <w:t>Wir bitten dich</w:t>
      </w:r>
      <w:r w:rsidR="00672691">
        <w:rPr>
          <w:rFonts w:ascii="Arial" w:eastAsia="Calibri" w:hAnsi="Arial" w:cs="Arial"/>
        </w:rPr>
        <w:t>,</w:t>
      </w:r>
      <w:r w:rsidRPr="005907DB">
        <w:rPr>
          <w:rFonts w:ascii="Arial" w:eastAsia="Calibri" w:hAnsi="Arial" w:cs="Arial"/>
        </w:rPr>
        <w:t xml:space="preserve"> erhöre uns</w:t>
      </w:r>
      <w:r w:rsidR="00672691">
        <w:rPr>
          <w:rFonts w:ascii="Arial" w:eastAsia="Calibri" w:hAnsi="Arial" w:cs="Arial"/>
        </w:rPr>
        <w:t>.</w:t>
      </w:r>
    </w:p>
    <w:p w14:paraId="3D66C613" w14:textId="77777777" w:rsidR="00FF60AB" w:rsidRDefault="00FF60AB" w:rsidP="00FF60AB">
      <w:pPr>
        <w:autoSpaceDE w:val="0"/>
        <w:autoSpaceDN w:val="0"/>
        <w:adjustRightInd w:val="0"/>
        <w:spacing w:after="0" w:line="360" w:lineRule="auto"/>
        <w:ind w:left="705"/>
        <w:rPr>
          <w:rFonts w:ascii="Arial" w:eastAsia="Calibri" w:hAnsi="Arial" w:cs="Arial"/>
          <w:b/>
          <w:bCs/>
        </w:rPr>
      </w:pPr>
    </w:p>
    <w:p w14:paraId="2AC9998D" w14:textId="318CB98C" w:rsidR="00FF60AB" w:rsidRPr="007174F0" w:rsidRDefault="00FF60AB" w:rsidP="00FF60AB">
      <w:pPr>
        <w:autoSpaceDE w:val="0"/>
        <w:autoSpaceDN w:val="0"/>
        <w:adjustRightInd w:val="0"/>
        <w:spacing w:after="0" w:line="360" w:lineRule="auto"/>
        <w:ind w:left="705" w:hanging="705"/>
        <w:rPr>
          <w:rFonts w:ascii="Arial" w:eastAsia="Calibri" w:hAnsi="Arial" w:cs="Arial"/>
        </w:rPr>
      </w:pPr>
      <w:r w:rsidRPr="00995318">
        <w:rPr>
          <w:rFonts w:ascii="Arial" w:eastAsia="Calibri" w:hAnsi="Arial" w:cs="Arial"/>
          <w:b/>
          <w:bCs/>
        </w:rPr>
        <w:t>S</w:t>
      </w:r>
      <w:r>
        <w:rPr>
          <w:rFonts w:ascii="Arial" w:eastAsia="Calibri" w:hAnsi="Arial" w:cs="Arial"/>
          <w:b/>
          <w:bCs/>
        </w:rPr>
        <w:tab/>
      </w:r>
      <w:r w:rsidR="005A0015" w:rsidRPr="005A0015">
        <w:rPr>
          <w:rFonts w:ascii="Arial" w:eastAsia="Calibri" w:hAnsi="Arial" w:cs="Arial"/>
        </w:rPr>
        <w:t xml:space="preserve">Liebender Gott, wir bitten für alle Menschen, die in Kriegsgebieten leben und täglich um ihr Überleben kämpfen müssen. </w:t>
      </w:r>
      <w:r w:rsidR="005A0015">
        <w:rPr>
          <w:rFonts w:ascii="Arial" w:eastAsia="Calibri" w:hAnsi="Arial" w:cs="Arial"/>
        </w:rPr>
        <w:t>Gib ihnen Kraft und l</w:t>
      </w:r>
      <w:r w:rsidR="005A0015" w:rsidRPr="005A0015">
        <w:rPr>
          <w:rFonts w:ascii="Arial" w:eastAsia="Calibri" w:hAnsi="Arial" w:cs="Arial"/>
        </w:rPr>
        <w:t xml:space="preserve">ass sie den Glauben an Frieden </w:t>
      </w:r>
      <w:r w:rsidR="005A0015">
        <w:rPr>
          <w:rFonts w:ascii="Arial" w:eastAsia="Calibri" w:hAnsi="Arial" w:cs="Arial"/>
        </w:rPr>
        <w:t xml:space="preserve">nicht </w:t>
      </w:r>
      <w:r w:rsidR="005A0015" w:rsidRPr="005A0015">
        <w:rPr>
          <w:rFonts w:ascii="Arial" w:eastAsia="Calibri" w:hAnsi="Arial" w:cs="Arial"/>
        </w:rPr>
        <w:t>verlieren</w:t>
      </w:r>
      <w:r w:rsidRPr="007174F0">
        <w:rPr>
          <w:rFonts w:ascii="Arial" w:eastAsia="Calibri" w:hAnsi="Arial" w:cs="Arial"/>
        </w:rPr>
        <w:t>.</w:t>
      </w:r>
    </w:p>
    <w:p w14:paraId="1314771D" w14:textId="7FE4C02C" w:rsidR="00FF60AB" w:rsidRDefault="00FF60AB" w:rsidP="00FF60AB">
      <w:pPr>
        <w:autoSpaceDE w:val="0"/>
        <w:autoSpaceDN w:val="0"/>
        <w:adjustRightInd w:val="0"/>
        <w:spacing w:after="0" w:line="360" w:lineRule="auto"/>
        <w:ind w:left="705"/>
        <w:rPr>
          <w:rFonts w:ascii="Arial" w:eastAsia="Calibri" w:hAnsi="Arial" w:cs="Arial"/>
        </w:rPr>
      </w:pPr>
      <w:r w:rsidRPr="007174F0">
        <w:rPr>
          <w:rFonts w:ascii="Arial" w:eastAsia="Calibri" w:hAnsi="Arial" w:cs="Arial"/>
        </w:rPr>
        <w:t>Du schenkst Mut</w:t>
      </w:r>
      <w:r w:rsidR="00672691">
        <w:rPr>
          <w:rFonts w:ascii="Arial" w:eastAsia="Calibri" w:hAnsi="Arial" w:cs="Arial"/>
        </w:rPr>
        <w:t>.</w:t>
      </w:r>
    </w:p>
    <w:p w14:paraId="132A528E" w14:textId="77777777" w:rsidR="00FF60AB" w:rsidRDefault="00FF60AB" w:rsidP="00FF60AB">
      <w:pPr>
        <w:autoSpaceDE w:val="0"/>
        <w:autoSpaceDN w:val="0"/>
        <w:adjustRightInd w:val="0"/>
        <w:spacing w:after="0" w:line="360" w:lineRule="auto"/>
        <w:rPr>
          <w:rFonts w:ascii="Arial" w:eastAsia="Calibri" w:hAnsi="Arial" w:cs="Arial"/>
        </w:rPr>
      </w:pPr>
    </w:p>
    <w:p w14:paraId="59ADBBD8" w14:textId="53155C11" w:rsidR="00FF60AB" w:rsidRDefault="00FF60AB" w:rsidP="00FF60AB">
      <w:pPr>
        <w:autoSpaceDE w:val="0"/>
        <w:autoSpaceDN w:val="0"/>
        <w:adjustRightInd w:val="0"/>
        <w:spacing w:after="0" w:line="360" w:lineRule="auto"/>
        <w:rPr>
          <w:rFonts w:ascii="Arial" w:eastAsia="Calibri" w:hAnsi="Arial" w:cs="Arial"/>
          <w:b/>
          <w:bCs/>
        </w:rPr>
      </w:pPr>
      <w:r>
        <w:rPr>
          <w:rFonts w:ascii="Arial" w:eastAsia="Calibri" w:hAnsi="Arial" w:cs="Arial"/>
          <w:b/>
          <w:bCs/>
        </w:rPr>
        <w:t>A</w:t>
      </w:r>
      <w:r>
        <w:rPr>
          <w:rFonts w:ascii="Arial" w:eastAsia="Calibri" w:hAnsi="Arial" w:cs="Arial"/>
          <w:b/>
          <w:bCs/>
        </w:rPr>
        <w:tab/>
      </w:r>
      <w:r w:rsidRPr="005907DB">
        <w:rPr>
          <w:rFonts w:ascii="Arial" w:eastAsia="Calibri" w:hAnsi="Arial" w:cs="Arial"/>
        </w:rPr>
        <w:t>Wir bitten dich</w:t>
      </w:r>
      <w:r w:rsidR="00672691">
        <w:rPr>
          <w:rFonts w:ascii="Arial" w:eastAsia="Calibri" w:hAnsi="Arial" w:cs="Arial"/>
        </w:rPr>
        <w:t>,</w:t>
      </w:r>
      <w:r w:rsidRPr="005907DB">
        <w:rPr>
          <w:rFonts w:ascii="Arial" w:eastAsia="Calibri" w:hAnsi="Arial" w:cs="Arial"/>
        </w:rPr>
        <w:t xml:space="preserve"> erhöre uns</w:t>
      </w:r>
      <w:r w:rsidR="00672691">
        <w:rPr>
          <w:rFonts w:ascii="Arial" w:eastAsia="Calibri" w:hAnsi="Arial" w:cs="Arial"/>
        </w:rPr>
        <w:t>.</w:t>
      </w:r>
    </w:p>
    <w:p w14:paraId="790C3863" w14:textId="77777777" w:rsidR="00FF60AB" w:rsidRDefault="00FF60AB" w:rsidP="00FF60AB">
      <w:pPr>
        <w:autoSpaceDE w:val="0"/>
        <w:autoSpaceDN w:val="0"/>
        <w:adjustRightInd w:val="0"/>
        <w:spacing w:after="0" w:line="360" w:lineRule="auto"/>
        <w:ind w:left="705"/>
        <w:rPr>
          <w:rFonts w:ascii="Arial" w:eastAsia="Calibri" w:hAnsi="Arial" w:cs="Arial"/>
          <w:b/>
          <w:bCs/>
        </w:rPr>
      </w:pPr>
    </w:p>
    <w:p w14:paraId="64DC35E2" w14:textId="77777777" w:rsidR="00FF60AB" w:rsidRPr="00E8283D" w:rsidRDefault="00FF60AB" w:rsidP="00FF60AB">
      <w:pPr>
        <w:autoSpaceDE w:val="0"/>
        <w:autoSpaceDN w:val="0"/>
        <w:adjustRightInd w:val="0"/>
        <w:spacing w:after="0" w:line="360" w:lineRule="auto"/>
        <w:rPr>
          <w:rFonts w:ascii="Arial" w:eastAsia="Calibri" w:hAnsi="Arial" w:cs="Arial"/>
          <w:b/>
          <w:bCs/>
        </w:rPr>
      </w:pPr>
      <w:r>
        <w:rPr>
          <w:rFonts w:ascii="Arial" w:eastAsia="Calibri" w:hAnsi="Arial" w:cs="Arial"/>
          <w:b/>
          <w:bCs/>
        </w:rPr>
        <w:t>Vaterunser</w:t>
      </w:r>
    </w:p>
    <w:p w14:paraId="6F0C0C1F" w14:textId="28676C88" w:rsidR="00FF60AB" w:rsidRPr="00CC3EFB" w:rsidRDefault="00FF60AB" w:rsidP="00FF60AB">
      <w:pPr>
        <w:autoSpaceDE w:val="0"/>
        <w:autoSpaceDN w:val="0"/>
        <w:adjustRightInd w:val="0"/>
        <w:spacing w:after="0" w:line="360" w:lineRule="auto"/>
        <w:rPr>
          <w:rFonts w:ascii="Arial" w:eastAsia="Calibri" w:hAnsi="Arial" w:cs="Arial"/>
        </w:rPr>
      </w:pPr>
      <w:r w:rsidRPr="00F53CBB">
        <w:rPr>
          <w:rFonts w:ascii="Arial" w:eastAsia="Calibri" w:hAnsi="Arial" w:cs="Arial"/>
          <w:b/>
          <w:bCs/>
        </w:rPr>
        <w:t>L</w:t>
      </w:r>
      <w:r>
        <w:rPr>
          <w:rFonts w:ascii="Arial" w:eastAsia="Calibri" w:hAnsi="Arial" w:cs="Arial"/>
          <w:b/>
          <w:bCs/>
        </w:rPr>
        <w:tab/>
      </w:r>
      <w:r w:rsidRPr="00F53CBB">
        <w:rPr>
          <w:rFonts w:ascii="Arial" w:eastAsia="Calibri" w:hAnsi="Arial" w:cs="Arial"/>
        </w:rPr>
        <w:t>Gemeinsam beten wir das Vaterunser</w:t>
      </w:r>
      <w:r w:rsidR="0030453A">
        <w:rPr>
          <w:rFonts w:ascii="Arial" w:eastAsia="Calibri" w:hAnsi="Arial" w:cs="Arial"/>
        </w:rPr>
        <w:t>.</w:t>
      </w:r>
      <w:r w:rsidRPr="00F53CBB">
        <w:rPr>
          <w:rFonts w:ascii="Arial" w:eastAsia="Calibri" w:hAnsi="Arial" w:cs="Arial"/>
        </w:rPr>
        <w:br/>
      </w:r>
    </w:p>
    <w:p w14:paraId="3C39E61E" w14:textId="77777777" w:rsidR="00FF60AB" w:rsidRPr="00FE5BE6" w:rsidRDefault="00FF60AB" w:rsidP="00FF60AB">
      <w:pPr>
        <w:autoSpaceDE w:val="0"/>
        <w:autoSpaceDN w:val="0"/>
        <w:adjustRightInd w:val="0"/>
        <w:spacing w:after="0" w:line="360" w:lineRule="auto"/>
        <w:rPr>
          <w:rFonts w:ascii="Arial" w:eastAsia="Calibri" w:hAnsi="Arial" w:cs="Arial"/>
          <w:b/>
          <w:bCs/>
        </w:rPr>
      </w:pPr>
      <w:r>
        <w:rPr>
          <w:rFonts w:ascii="Arial" w:eastAsia="Calibri" w:hAnsi="Arial" w:cs="Arial"/>
          <w:b/>
          <w:bCs/>
        </w:rPr>
        <w:lastRenderedPageBreak/>
        <w:t>Abschlussgebet und Segen</w:t>
      </w:r>
    </w:p>
    <w:p w14:paraId="5D58B259" w14:textId="77777777" w:rsidR="00AD7403" w:rsidRDefault="00FF60AB" w:rsidP="00AD7403">
      <w:pPr>
        <w:autoSpaceDE w:val="0"/>
        <w:autoSpaceDN w:val="0"/>
        <w:adjustRightInd w:val="0"/>
        <w:spacing w:after="0" w:line="360" w:lineRule="auto"/>
        <w:ind w:left="708" w:hanging="708"/>
        <w:rPr>
          <w:rFonts w:ascii="Arial" w:eastAsia="Calibri" w:hAnsi="Arial" w:cs="Arial"/>
        </w:rPr>
      </w:pPr>
      <w:r>
        <w:rPr>
          <w:rFonts w:ascii="Arial" w:eastAsia="Calibri" w:hAnsi="Arial" w:cs="Arial"/>
          <w:b/>
          <w:bCs/>
        </w:rPr>
        <w:t>L</w:t>
      </w:r>
      <w:r>
        <w:tab/>
      </w:r>
      <w:r w:rsidR="00AD7403" w:rsidRPr="00AD7403">
        <w:rPr>
          <w:rFonts w:ascii="Arial" w:eastAsia="Calibri" w:hAnsi="Arial" w:cs="Arial"/>
        </w:rPr>
        <w:t>Liebender Gott,</w:t>
      </w:r>
    </w:p>
    <w:p w14:paraId="6A73D00B" w14:textId="77777777" w:rsidR="00AD7403" w:rsidRDefault="00AD7403" w:rsidP="00AD7403">
      <w:pPr>
        <w:autoSpaceDE w:val="0"/>
        <w:autoSpaceDN w:val="0"/>
        <w:adjustRightInd w:val="0"/>
        <w:spacing w:after="0" w:line="360" w:lineRule="auto"/>
        <w:ind w:left="708"/>
        <w:rPr>
          <w:rFonts w:ascii="Arial" w:eastAsia="Calibri" w:hAnsi="Arial" w:cs="Arial"/>
        </w:rPr>
      </w:pPr>
      <w:r w:rsidRPr="00AD7403">
        <w:rPr>
          <w:rFonts w:ascii="Arial" w:eastAsia="Calibri" w:hAnsi="Arial" w:cs="Arial"/>
        </w:rPr>
        <w:t xml:space="preserve">du hast uns die Welt gegeben, um gemeinsam für sie zu </w:t>
      </w:r>
      <w:r>
        <w:rPr>
          <w:rFonts w:ascii="Arial" w:eastAsia="Calibri" w:hAnsi="Arial" w:cs="Arial"/>
        </w:rPr>
        <w:t>s</w:t>
      </w:r>
      <w:r w:rsidRPr="00AD7403">
        <w:rPr>
          <w:rFonts w:ascii="Arial" w:eastAsia="Calibri" w:hAnsi="Arial" w:cs="Arial"/>
        </w:rPr>
        <w:t xml:space="preserve">orgen. </w:t>
      </w:r>
    </w:p>
    <w:p w14:paraId="2C36E7E8" w14:textId="3E269D78" w:rsidR="00AD7403" w:rsidRPr="00AD7403" w:rsidRDefault="00AD7403" w:rsidP="00AD7403">
      <w:pPr>
        <w:autoSpaceDE w:val="0"/>
        <w:autoSpaceDN w:val="0"/>
        <w:adjustRightInd w:val="0"/>
        <w:spacing w:after="0" w:line="360" w:lineRule="auto"/>
        <w:ind w:left="708"/>
        <w:rPr>
          <w:rFonts w:ascii="Arial" w:eastAsia="Calibri" w:hAnsi="Arial" w:cs="Arial"/>
        </w:rPr>
      </w:pPr>
      <w:r w:rsidRPr="00AD7403">
        <w:rPr>
          <w:rFonts w:ascii="Arial" w:eastAsia="Calibri" w:hAnsi="Arial" w:cs="Arial"/>
        </w:rPr>
        <w:t>Lass die Geschichte der Frauen von ABANIKI all jene inspirieren, die voller Hoffnungslosigkeit sind.</w:t>
      </w:r>
    </w:p>
    <w:p w14:paraId="516B87D9" w14:textId="525F2060" w:rsidR="00AD7403" w:rsidRPr="00AD7403" w:rsidRDefault="00857819" w:rsidP="00AD7403">
      <w:pPr>
        <w:autoSpaceDE w:val="0"/>
        <w:autoSpaceDN w:val="0"/>
        <w:adjustRightInd w:val="0"/>
        <w:spacing w:after="0" w:line="360" w:lineRule="auto"/>
        <w:ind w:left="708"/>
        <w:rPr>
          <w:rFonts w:ascii="Arial" w:eastAsia="Calibri" w:hAnsi="Arial" w:cs="Arial"/>
        </w:rPr>
      </w:pPr>
      <w:r>
        <w:rPr>
          <w:rFonts w:ascii="Arial" w:eastAsia="Calibri" w:hAnsi="Arial" w:cs="Arial"/>
        </w:rPr>
        <w:t xml:space="preserve">Öffne unsere </w:t>
      </w:r>
      <w:r w:rsidR="00AD7403" w:rsidRPr="00AD7403">
        <w:rPr>
          <w:rFonts w:ascii="Arial" w:eastAsia="Calibri" w:hAnsi="Arial" w:cs="Arial"/>
        </w:rPr>
        <w:t xml:space="preserve">Augen und unsere Herzen. </w:t>
      </w:r>
    </w:p>
    <w:p w14:paraId="25475E22" w14:textId="44937BD1" w:rsidR="00AD7403" w:rsidRPr="00AD7403" w:rsidRDefault="00857819" w:rsidP="00857819">
      <w:pPr>
        <w:autoSpaceDE w:val="0"/>
        <w:autoSpaceDN w:val="0"/>
        <w:adjustRightInd w:val="0"/>
        <w:spacing w:after="0" w:line="360" w:lineRule="auto"/>
        <w:ind w:left="708"/>
        <w:rPr>
          <w:rFonts w:ascii="Arial" w:eastAsia="Calibri" w:hAnsi="Arial" w:cs="Arial"/>
        </w:rPr>
      </w:pPr>
      <w:r>
        <w:rPr>
          <w:rFonts w:ascii="Arial" w:eastAsia="Calibri" w:hAnsi="Arial" w:cs="Arial"/>
        </w:rPr>
        <w:t>D</w:t>
      </w:r>
      <w:r w:rsidR="00AD7403" w:rsidRPr="00AD7403">
        <w:rPr>
          <w:rFonts w:ascii="Arial" w:eastAsia="Calibri" w:hAnsi="Arial" w:cs="Arial"/>
        </w:rPr>
        <w:t>eine</w:t>
      </w:r>
      <w:r>
        <w:rPr>
          <w:rFonts w:ascii="Arial" w:eastAsia="Calibri" w:hAnsi="Arial" w:cs="Arial"/>
        </w:rPr>
        <w:t>r</w:t>
      </w:r>
      <w:r w:rsidR="00AD7403" w:rsidRPr="00AD7403">
        <w:rPr>
          <w:rFonts w:ascii="Arial" w:eastAsia="Calibri" w:hAnsi="Arial" w:cs="Arial"/>
        </w:rPr>
        <w:t xml:space="preserve"> Botschaft des Friedens wollen wir </w:t>
      </w:r>
      <w:r>
        <w:rPr>
          <w:rFonts w:ascii="Arial" w:eastAsia="Calibri" w:hAnsi="Arial" w:cs="Arial"/>
        </w:rPr>
        <w:t>f</w:t>
      </w:r>
      <w:r w:rsidR="00AD7403" w:rsidRPr="00AD7403">
        <w:rPr>
          <w:rFonts w:ascii="Arial" w:eastAsia="Calibri" w:hAnsi="Arial" w:cs="Arial"/>
        </w:rPr>
        <w:t>olgen.</w:t>
      </w:r>
    </w:p>
    <w:p w14:paraId="47EBF092" w14:textId="00210E00" w:rsidR="00FF60AB" w:rsidRPr="00E349CB" w:rsidRDefault="00AD7403" w:rsidP="00857819">
      <w:pPr>
        <w:autoSpaceDE w:val="0"/>
        <w:autoSpaceDN w:val="0"/>
        <w:adjustRightInd w:val="0"/>
        <w:spacing w:after="0" w:line="360" w:lineRule="auto"/>
        <w:ind w:left="708"/>
        <w:rPr>
          <w:rFonts w:ascii="Arial" w:eastAsia="Calibri" w:hAnsi="Arial" w:cs="Arial"/>
        </w:rPr>
      </w:pPr>
      <w:r w:rsidRPr="00AD7403">
        <w:rPr>
          <w:rFonts w:ascii="Arial" w:eastAsia="Calibri" w:hAnsi="Arial" w:cs="Arial"/>
        </w:rPr>
        <w:t xml:space="preserve">Segne und begleite uns auf diesem </w:t>
      </w:r>
      <w:r w:rsidR="00857819">
        <w:rPr>
          <w:rFonts w:ascii="Arial" w:eastAsia="Calibri" w:hAnsi="Arial" w:cs="Arial"/>
        </w:rPr>
        <w:t xml:space="preserve">manchmal </w:t>
      </w:r>
      <w:r w:rsidRPr="00AD7403">
        <w:rPr>
          <w:rFonts w:ascii="Arial" w:eastAsia="Calibri" w:hAnsi="Arial" w:cs="Arial"/>
        </w:rPr>
        <w:t>schweren Weg</w:t>
      </w:r>
      <w:r w:rsidR="00FF60AB" w:rsidRPr="0082620F">
        <w:rPr>
          <w:rFonts w:ascii="Arial" w:eastAsia="Calibri" w:hAnsi="Arial" w:cs="Arial"/>
        </w:rPr>
        <w:t>.</w:t>
      </w:r>
    </w:p>
    <w:p w14:paraId="4178FE0F" w14:textId="77777777" w:rsidR="00FF60AB" w:rsidRDefault="00FF60AB" w:rsidP="00FF60AB">
      <w:pPr>
        <w:autoSpaceDE w:val="0"/>
        <w:autoSpaceDN w:val="0"/>
        <w:adjustRightInd w:val="0"/>
        <w:spacing w:after="0" w:line="360" w:lineRule="auto"/>
        <w:rPr>
          <w:rFonts w:ascii="Arial" w:eastAsia="Calibri" w:hAnsi="Arial" w:cs="Arial"/>
        </w:rPr>
      </w:pPr>
      <w:r w:rsidRPr="00BA6A8A">
        <w:rPr>
          <w:rFonts w:ascii="Arial" w:eastAsia="Calibri" w:hAnsi="Arial" w:cs="Arial"/>
          <w:b/>
          <w:bCs/>
        </w:rPr>
        <w:t>A</w:t>
      </w:r>
      <w:r>
        <w:rPr>
          <w:rFonts w:ascii="Arial" w:eastAsia="Calibri" w:hAnsi="Arial" w:cs="Arial"/>
        </w:rPr>
        <w:tab/>
      </w:r>
      <w:r w:rsidRPr="00E349CB">
        <w:rPr>
          <w:rFonts w:ascii="Arial" w:eastAsia="Calibri" w:hAnsi="Arial" w:cs="Arial"/>
        </w:rPr>
        <w:t>Amen</w:t>
      </w:r>
      <w:r>
        <w:rPr>
          <w:rFonts w:ascii="Arial" w:eastAsia="Calibri" w:hAnsi="Arial" w:cs="Arial"/>
        </w:rPr>
        <w:t>.</w:t>
      </w:r>
    </w:p>
    <w:p w14:paraId="59B76A4D" w14:textId="77777777" w:rsidR="00FF60AB" w:rsidRDefault="00FF60AB" w:rsidP="00FF60AB">
      <w:pPr>
        <w:spacing w:after="200" w:line="276" w:lineRule="auto"/>
        <w:rPr>
          <w:rFonts w:ascii="Arial" w:eastAsia="Calibri" w:hAnsi="Arial" w:cs="Arial"/>
        </w:rPr>
      </w:pPr>
    </w:p>
    <w:p w14:paraId="6C75F88B" w14:textId="556270ED" w:rsidR="00FF60AB" w:rsidRDefault="00FF60AB" w:rsidP="00FF60AB">
      <w:pPr>
        <w:autoSpaceDE w:val="0"/>
        <w:autoSpaceDN w:val="0"/>
        <w:adjustRightInd w:val="0"/>
        <w:spacing w:after="0" w:line="360" w:lineRule="auto"/>
        <w:rPr>
          <w:rFonts w:ascii="Arial" w:eastAsia="Calibri" w:hAnsi="Arial" w:cs="Arial"/>
        </w:rPr>
      </w:pPr>
      <w:r w:rsidRPr="00751621">
        <w:rPr>
          <w:rFonts w:ascii="Arial" w:eastAsia="Calibri" w:hAnsi="Arial" w:cs="Arial"/>
          <w:b/>
          <w:bCs/>
        </w:rPr>
        <w:t>Lied</w:t>
      </w:r>
      <w:r>
        <w:rPr>
          <w:rFonts w:ascii="Arial" w:eastAsia="Calibri" w:hAnsi="Arial" w:cs="Arial"/>
        </w:rPr>
        <w:tab/>
      </w:r>
      <w:r w:rsidR="006917DA" w:rsidRPr="006917DA">
        <w:rPr>
          <w:rFonts w:ascii="Arial" w:eastAsia="Calibri" w:hAnsi="Arial" w:cs="Arial"/>
        </w:rPr>
        <w:t>JuGoLo 298 Da berühren sich Himmel und Erde</w:t>
      </w:r>
    </w:p>
    <w:p w14:paraId="4003F5DA" w14:textId="77777777" w:rsidR="00FF60AB" w:rsidRDefault="00FF60AB" w:rsidP="00FF60AB">
      <w:pPr>
        <w:autoSpaceDE w:val="0"/>
        <w:autoSpaceDN w:val="0"/>
        <w:adjustRightInd w:val="0"/>
        <w:spacing w:after="0" w:line="360" w:lineRule="auto"/>
        <w:rPr>
          <w:rFonts w:ascii="Arial" w:eastAsia="Calibri" w:hAnsi="Arial" w:cs="Arial"/>
        </w:rPr>
      </w:pPr>
    </w:p>
    <w:p w14:paraId="371DEFC3" w14:textId="77777777" w:rsidR="00FF60AB" w:rsidRDefault="00FF60AB" w:rsidP="00FF60AB">
      <w:pPr>
        <w:autoSpaceDE w:val="0"/>
        <w:autoSpaceDN w:val="0"/>
        <w:adjustRightInd w:val="0"/>
        <w:spacing w:after="0" w:line="360" w:lineRule="auto"/>
        <w:rPr>
          <w:rFonts w:ascii="Arial" w:eastAsia="Calibri" w:hAnsi="Arial" w:cs="Arial"/>
        </w:rPr>
      </w:pPr>
    </w:p>
    <w:p w14:paraId="6566000B" w14:textId="77777777" w:rsidR="00FF60AB" w:rsidRDefault="00FF60AB">
      <w:pPr>
        <w:spacing w:after="200" w:line="276" w:lineRule="auto"/>
        <w:rPr>
          <w:rFonts w:ascii="Arial" w:eastAsia="Calibri" w:hAnsi="Arial" w:cs="Arial"/>
        </w:rPr>
      </w:pPr>
      <w:r>
        <w:rPr>
          <w:rFonts w:ascii="Arial" w:eastAsia="Calibri" w:hAnsi="Arial" w:cs="Arial"/>
        </w:rPr>
        <w:br w:type="page"/>
      </w:r>
    </w:p>
    <w:p w14:paraId="151C8023" w14:textId="110A92A4" w:rsidR="00FF60AB" w:rsidRPr="00471F1D" w:rsidRDefault="00FF60AB" w:rsidP="00FF60AB">
      <w:pPr>
        <w:spacing w:after="160" w:line="240" w:lineRule="auto"/>
        <w:jc w:val="both"/>
        <w:rPr>
          <w:rFonts w:ascii="Arial" w:eastAsia="Calibri" w:hAnsi="Arial" w:cs="Arial"/>
          <w:b/>
          <w:bCs/>
          <w:sz w:val="32"/>
          <w:szCs w:val="32"/>
        </w:rPr>
      </w:pPr>
      <w:r w:rsidRPr="01E66EEF">
        <w:rPr>
          <w:rFonts w:ascii="Arial" w:eastAsia="Calibri" w:hAnsi="Arial" w:cs="Arial"/>
          <w:b/>
          <w:bCs/>
          <w:sz w:val="32"/>
          <w:szCs w:val="32"/>
        </w:rPr>
        <w:lastRenderedPageBreak/>
        <w:t xml:space="preserve">Früh-/Spätschicht </w:t>
      </w:r>
      <w:r>
        <w:rPr>
          <w:rFonts w:ascii="Arial" w:eastAsia="Calibri" w:hAnsi="Arial" w:cs="Arial"/>
          <w:b/>
          <w:bCs/>
          <w:sz w:val="32"/>
          <w:szCs w:val="32"/>
        </w:rPr>
        <w:t>4</w:t>
      </w:r>
    </w:p>
    <w:p w14:paraId="3B599176" w14:textId="407F0227" w:rsidR="00FF60AB" w:rsidRPr="002F594B" w:rsidRDefault="009E1BF4" w:rsidP="00FF60AB">
      <w:pPr>
        <w:spacing w:after="0" w:line="240" w:lineRule="auto"/>
        <w:rPr>
          <w:rFonts w:ascii="Arial" w:eastAsia="Calibri" w:hAnsi="Arial" w:cs="Arial"/>
          <w:b/>
          <w:bCs/>
        </w:rPr>
      </w:pPr>
      <w:r w:rsidRPr="009E1BF4">
        <w:rPr>
          <w:rFonts w:ascii="Arial" w:eastAsia="Calibri" w:hAnsi="Arial" w:cs="Arial"/>
          <w:sz w:val="32"/>
          <w:szCs w:val="32"/>
        </w:rPr>
        <w:t>Engagement ermöglicht Aufarbeitung</w:t>
      </w:r>
    </w:p>
    <w:p w14:paraId="762E2B97" w14:textId="760D7D07" w:rsidR="00FF60AB" w:rsidRDefault="00A57B6E" w:rsidP="00FF60AB">
      <w:pPr>
        <w:spacing w:after="0" w:line="360" w:lineRule="auto"/>
        <w:rPr>
          <w:rFonts w:ascii="Arial" w:eastAsia="Calibri" w:hAnsi="Arial" w:cs="Arial"/>
          <w:b/>
          <w:bCs/>
        </w:rPr>
      </w:pPr>
      <w:r>
        <w:rPr>
          <w:rFonts w:ascii="Arial" w:eastAsia="Calibri" w:hAnsi="Arial" w:cs="Arial"/>
          <w:b/>
          <w:bCs/>
          <w:noProof/>
        </w:rPr>
        <w:drawing>
          <wp:anchor distT="0" distB="0" distL="114300" distR="114300" simplePos="0" relativeHeight="251664384" behindDoc="0" locked="0" layoutInCell="1" allowOverlap="1" wp14:anchorId="7E825AC5" wp14:editId="57CBC771">
            <wp:simplePos x="0" y="0"/>
            <wp:positionH relativeFrom="column">
              <wp:posOffset>-4445</wp:posOffset>
            </wp:positionH>
            <wp:positionV relativeFrom="paragraph">
              <wp:posOffset>3175</wp:posOffset>
            </wp:positionV>
            <wp:extent cx="5760720" cy="3842385"/>
            <wp:effectExtent l="0" t="0" r="0" b="5715"/>
            <wp:wrapTopAndBottom/>
            <wp:docPr id="1737788174"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788174" name="Grafik 1737788174"/>
                    <pic:cNvPicPr/>
                  </pic:nvPicPr>
                  <pic:blipFill>
                    <a:blip r:embed="rId15" cstate="screen">
                      <a:extLst>
                        <a:ext uri="{28A0092B-C50C-407E-A947-70E740481C1C}">
                          <a14:useLocalDpi xmlns:a14="http://schemas.microsoft.com/office/drawing/2010/main"/>
                        </a:ext>
                      </a:extLst>
                    </a:blip>
                    <a:stretch>
                      <a:fillRect/>
                    </a:stretch>
                  </pic:blipFill>
                  <pic:spPr>
                    <a:xfrm>
                      <a:off x="0" y="0"/>
                      <a:ext cx="5760720" cy="384238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44609B23" w14:textId="2FB7743D" w:rsidR="002819B0" w:rsidRDefault="00A91E33" w:rsidP="00FF60AB">
      <w:pPr>
        <w:spacing w:after="0" w:line="360" w:lineRule="auto"/>
        <w:rPr>
          <w:rFonts w:ascii="Arial" w:eastAsia="Calibri" w:hAnsi="Arial" w:cs="Arial"/>
          <w:b/>
          <w:bCs/>
        </w:rPr>
      </w:pPr>
      <w:r>
        <w:rPr>
          <w:rFonts w:ascii="Arial" w:eastAsia="Calibri" w:hAnsi="Arial" w:cs="Arial"/>
          <w:b/>
          <w:bCs/>
        </w:rPr>
        <w:t>Vorbereitung</w:t>
      </w:r>
    </w:p>
    <w:p w14:paraId="27A6001B" w14:textId="084B9795" w:rsidR="00A91E33" w:rsidRPr="00296C45" w:rsidRDefault="00A91E33" w:rsidP="004A06F9">
      <w:pPr>
        <w:pStyle w:val="Listenabsatz"/>
        <w:numPr>
          <w:ilvl w:val="0"/>
          <w:numId w:val="23"/>
        </w:numPr>
        <w:spacing w:after="0" w:line="360" w:lineRule="auto"/>
        <w:rPr>
          <w:rFonts w:ascii="Arial" w:eastAsia="Calibri" w:hAnsi="Arial" w:cs="Arial"/>
          <w:lang w:val="de-DE"/>
        </w:rPr>
      </w:pPr>
      <w:r w:rsidRPr="00296C45">
        <w:rPr>
          <w:rFonts w:ascii="Arial" w:eastAsia="Calibri" w:hAnsi="Arial" w:cs="Arial"/>
          <w:lang w:val="de-DE"/>
        </w:rPr>
        <w:t>5 Blätter mit der Aufschrift: „Mut“, „Handeln“, „Hoffnung“, „Inspiration“ und „neues Engagement“</w:t>
      </w:r>
    </w:p>
    <w:p w14:paraId="542C8237" w14:textId="77777777" w:rsidR="004A06F9" w:rsidRPr="00296C45" w:rsidRDefault="004A06F9" w:rsidP="004A06F9">
      <w:pPr>
        <w:pStyle w:val="Listenabsatz"/>
        <w:spacing w:after="0" w:line="360" w:lineRule="auto"/>
        <w:rPr>
          <w:rFonts w:ascii="Arial" w:eastAsia="Calibri" w:hAnsi="Arial" w:cs="Arial"/>
          <w:lang w:val="de-DE"/>
        </w:rPr>
      </w:pPr>
    </w:p>
    <w:p w14:paraId="644B2F59" w14:textId="6F63026A" w:rsidR="00FF60AB" w:rsidRPr="002F594B" w:rsidRDefault="00FF60AB" w:rsidP="00FF60AB">
      <w:pPr>
        <w:spacing w:after="0" w:line="360" w:lineRule="auto"/>
        <w:rPr>
          <w:rFonts w:ascii="Arial" w:eastAsia="Calibri" w:hAnsi="Arial" w:cs="Arial"/>
          <w:b/>
          <w:bCs/>
        </w:rPr>
      </w:pPr>
      <w:r w:rsidRPr="01E66EEF">
        <w:rPr>
          <w:rFonts w:ascii="Arial" w:eastAsia="Calibri" w:hAnsi="Arial" w:cs="Arial"/>
          <w:b/>
          <w:bCs/>
        </w:rPr>
        <w:t xml:space="preserve">Begrüßung und </w:t>
      </w:r>
      <w:r>
        <w:rPr>
          <w:rFonts w:ascii="Arial" w:eastAsia="Calibri" w:hAnsi="Arial" w:cs="Arial"/>
          <w:b/>
          <w:bCs/>
        </w:rPr>
        <w:t>Eröffnung</w:t>
      </w:r>
    </w:p>
    <w:p w14:paraId="5D860895" w14:textId="04D1B2EF" w:rsidR="00AE4412" w:rsidRPr="00AE4412" w:rsidRDefault="00FF60AB" w:rsidP="00AE4412">
      <w:pPr>
        <w:autoSpaceDE w:val="0"/>
        <w:autoSpaceDN w:val="0"/>
        <w:adjustRightInd w:val="0"/>
        <w:spacing w:after="0" w:line="360" w:lineRule="auto"/>
        <w:ind w:left="708" w:hanging="708"/>
        <w:rPr>
          <w:rFonts w:ascii="Arial" w:eastAsia="Calibri" w:hAnsi="Arial" w:cs="Arial"/>
        </w:rPr>
      </w:pPr>
      <w:r w:rsidRPr="4D060F6E">
        <w:rPr>
          <w:rFonts w:ascii="Arial" w:eastAsia="Calibri" w:hAnsi="Arial" w:cs="Arial"/>
          <w:b/>
          <w:bCs/>
        </w:rPr>
        <w:t>L</w:t>
      </w:r>
      <w:r>
        <w:tab/>
      </w:r>
      <w:r w:rsidR="00AE4412" w:rsidRPr="00AE4412">
        <w:rPr>
          <w:rFonts w:ascii="Arial" w:eastAsia="Calibri" w:hAnsi="Arial" w:cs="Arial"/>
        </w:rPr>
        <w:t>Herzlich Willkommen zu unserer vierten Früh-/Spätschicht in dieser Fastenzeit. Im Gegensatz zu den letzten Schichten starten wir heute mal anders. Wir haben Burundi bereits in Teilen kennengelernt, ebenso die Arbeit de</w:t>
      </w:r>
      <w:r w:rsidR="00837174">
        <w:rPr>
          <w:rFonts w:ascii="Arial" w:eastAsia="Calibri" w:hAnsi="Arial" w:cs="Arial"/>
        </w:rPr>
        <w:t>s</w:t>
      </w:r>
      <w:r w:rsidR="00AE4412" w:rsidRPr="00AE4412">
        <w:rPr>
          <w:rFonts w:ascii="Arial" w:eastAsia="Calibri" w:hAnsi="Arial" w:cs="Arial"/>
        </w:rPr>
        <w:t xml:space="preserve"> </w:t>
      </w:r>
      <w:r w:rsidR="00837174">
        <w:rPr>
          <w:rFonts w:ascii="Arial" w:eastAsia="Calibri" w:hAnsi="Arial" w:cs="Arial"/>
        </w:rPr>
        <w:t>Misereor-Partners ‚</w:t>
      </w:r>
      <w:r w:rsidR="00AE4412" w:rsidRPr="00AE4412">
        <w:rPr>
          <w:rFonts w:ascii="Arial" w:eastAsia="Calibri" w:hAnsi="Arial" w:cs="Arial"/>
        </w:rPr>
        <w:t xml:space="preserve">Buja </w:t>
      </w:r>
      <w:r w:rsidR="004F318A">
        <w:rPr>
          <w:rFonts w:ascii="Arial" w:eastAsia="Calibri" w:hAnsi="Arial" w:cs="Arial"/>
        </w:rPr>
        <w:t>S</w:t>
      </w:r>
      <w:r w:rsidR="00AE4412" w:rsidRPr="00AE4412">
        <w:rPr>
          <w:rFonts w:ascii="Arial" w:eastAsia="Calibri" w:hAnsi="Arial" w:cs="Arial"/>
        </w:rPr>
        <w:t xml:space="preserve">ans </w:t>
      </w:r>
      <w:r w:rsidR="004F318A">
        <w:rPr>
          <w:rFonts w:ascii="Arial" w:eastAsia="Calibri" w:hAnsi="Arial" w:cs="Arial"/>
        </w:rPr>
        <w:t>T</w:t>
      </w:r>
      <w:r w:rsidR="00AE4412" w:rsidRPr="00AE4412">
        <w:rPr>
          <w:rFonts w:ascii="Arial" w:eastAsia="Calibri" w:hAnsi="Arial" w:cs="Arial"/>
        </w:rPr>
        <w:t>abou</w:t>
      </w:r>
      <w:r w:rsidR="00837174">
        <w:rPr>
          <w:rFonts w:ascii="Arial" w:eastAsia="Calibri" w:hAnsi="Arial" w:cs="Arial"/>
        </w:rPr>
        <w:t>‘</w:t>
      </w:r>
      <w:r w:rsidR="00AE4412" w:rsidRPr="00AE4412">
        <w:rPr>
          <w:rFonts w:ascii="Arial" w:eastAsia="Calibri" w:hAnsi="Arial" w:cs="Arial"/>
        </w:rPr>
        <w:t>. Misereor unterstützt diese wichtige, kreative Aufarbeitung</w:t>
      </w:r>
      <w:r w:rsidR="006C15FD">
        <w:rPr>
          <w:rFonts w:ascii="Arial" w:eastAsia="Calibri" w:hAnsi="Arial" w:cs="Arial"/>
        </w:rPr>
        <w:t xml:space="preserve"> </w:t>
      </w:r>
      <w:r w:rsidR="00EF2245">
        <w:rPr>
          <w:rFonts w:ascii="Arial" w:eastAsia="Calibri" w:hAnsi="Arial" w:cs="Arial"/>
        </w:rPr>
        <w:t xml:space="preserve">der Geschichte des Landes </w:t>
      </w:r>
      <w:r w:rsidR="006C15FD">
        <w:rPr>
          <w:rFonts w:ascii="Arial" w:eastAsia="Calibri" w:hAnsi="Arial" w:cs="Arial"/>
        </w:rPr>
        <w:t xml:space="preserve">mit </w:t>
      </w:r>
      <w:r w:rsidR="00AE4412" w:rsidRPr="00AE4412">
        <w:rPr>
          <w:rFonts w:ascii="Arial" w:eastAsia="Calibri" w:hAnsi="Arial" w:cs="Arial"/>
        </w:rPr>
        <w:t xml:space="preserve">viel Engagement und Herzblut. </w:t>
      </w:r>
    </w:p>
    <w:p w14:paraId="7A041CB5" w14:textId="20ACCF8C" w:rsidR="00AE4412" w:rsidRPr="00AE4412" w:rsidRDefault="00AE4412" w:rsidP="006C15FD">
      <w:pPr>
        <w:autoSpaceDE w:val="0"/>
        <w:autoSpaceDN w:val="0"/>
        <w:adjustRightInd w:val="0"/>
        <w:spacing w:after="0" w:line="360" w:lineRule="auto"/>
        <w:ind w:left="708"/>
        <w:rPr>
          <w:rFonts w:ascii="Arial" w:eastAsia="Calibri" w:hAnsi="Arial" w:cs="Arial"/>
        </w:rPr>
      </w:pPr>
      <w:r w:rsidRPr="00AE4412">
        <w:rPr>
          <w:rFonts w:ascii="Arial" w:eastAsia="Calibri" w:hAnsi="Arial" w:cs="Arial"/>
        </w:rPr>
        <w:lastRenderedPageBreak/>
        <w:t xml:space="preserve">Doch </w:t>
      </w:r>
      <w:r w:rsidR="006C15FD">
        <w:rPr>
          <w:rFonts w:ascii="Arial" w:eastAsia="Calibri" w:hAnsi="Arial" w:cs="Arial"/>
        </w:rPr>
        <w:t xml:space="preserve">wie entsteht </w:t>
      </w:r>
      <w:r w:rsidRPr="00AE4412">
        <w:rPr>
          <w:rFonts w:ascii="Arial" w:eastAsia="Calibri" w:hAnsi="Arial" w:cs="Arial"/>
        </w:rPr>
        <w:t xml:space="preserve">Engagement? </w:t>
      </w:r>
    </w:p>
    <w:p w14:paraId="0ACE5121" w14:textId="26D2ECAF" w:rsidR="00AE4412" w:rsidRPr="00AE4412" w:rsidRDefault="00AE4412" w:rsidP="00AC6F63">
      <w:pPr>
        <w:autoSpaceDE w:val="0"/>
        <w:autoSpaceDN w:val="0"/>
        <w:adjustRightInd w:val="0"/>
        <w:spacing w:after="0" w:line="360" w:lineRule="auto"/>
        <w:ind w:left="708"/>
        <w:rPr>
          <w:rFonts w:ascii="Arial" w:eastAsia="Calibri" w:hAnsi="Arial" w:cs="Arial"/>
        </w:rPr>
      </w:pPr>
      <w:r w:rsidRPr="00AE4412">
        <w:rPr>
          <w:rFonts w:ascii="Arial" w:eastAsia="Calibri" w:hAnsi="Arial" w:cs="Arial"/>
        </w:rPr>
        <w:t>Das wollen wir uns heute genauer an</w:t>
      </w:r>
      <w:r w:rsidR="00AC6F63">
        <w:rPr>
          <w:rFonts w:ascii="Arial" w:eastAsia="Calibri" w:hAnsi="Arial" w:cs="Arial"/>
        </w:rPr>
        <w:t>schauen</w:t>
      </w:r>
      <w:r w:rsidRPr="00AE4412">
        <w:rPr>
          <w:rFonts w:ascii="Arial" w:eastAsia="Calibri" w:hAnsi="Arial" w:cs="Arial"/>
        </w:rPr>
        <w:t>.</w:t>
      </w:r>
    </w:p>
    <w:p w14:paraId="280B1EC1" w14:textId="07C50310" w:rsidR="00AE4412" w:rsidRPr="00AE4412" w:rsidRDefault="00AC6F63" w:rsidP="00AC6F63">
      <w:pPr>
        <w:autoSpaceDE w:val="0"/>
        <w:autoSpaceDN w:val="0"/>
        <w:adjustRightInd w:val="0"/>
        <w:spacing w:after="0" w:line="360" w:lineRule="auto"/>
        <w:ind w:left="708"/>
        <w:rPr>
          <w:rFonts w:ascii="Arial" w:eastAsia="Calibri" w:hAnsi="Arial" w:cs="Arial"/>
        </w:rPr>
      </w:pPr>
      <w:r>
        <w:rPr>
          <w:rFonts w:ascii="Arial" w:eastAsia="Calibri" w:hAnsi="Arial" w:cs="Arial"/>
        </w:rPr>
        <w:t>B</w:t>
      </w:r>
      <w:r w:rsidR="00AE4412" w:rsidRPr="00AE4412">
        <w:rPr>
          <w:rFonts w:ascii="Arial" w:eastAsia="Calibri" w:hAnsi="Arial" w:cs="Arial"/>
        </w:rPr>
        <w:t xml:space="preserve">eginnen wir gemeinsam mit dem Kreuzzeichen: </w:t>
      </w:r>
    </w:p>
    <w:p w14:paraId="2A0FAE09" w14:textId="7BCA2DD9" w:rsidR="00FF60AB" w:rsidRDefault="00AE4412" w:rsidP="00AC6F63">
      <w:pPr>
        <w:autoSpaceDE w:val="0"/>
        <w:autoSpaceDN w:val="0"/>
        <w:adjustRightInd w:val="0"/>
        <w:spacing w:after="0" w:line="360" w:lineRule="auto"/>
        <w:ind w:left="708"/>
        <w:rPr>
          <w:rFonts w:ascii="Arial" w:eastAsia="Calibri" w:hAnsi="Arial" w:cs="Arial"/>
        </w:rPr>
      </w:pPr>
      <w:r w:rsidRPr="00AE4412">
        <w:rPr>
          <w:rFonts w:ascii="Arial" w:eastAsia="Calibri" w:hAnsi="Arial" w:cs="Arial"/>
        </w:rPr>
        <w:t>Im Namen des Vaters</w:t>
      </w:r>
      <w:r w:rsidR="00833F8A">
        <w:rPr>
          <w:rFonts w:ascii="Arial" w:eastAsia="Calibri" w:hAnsi="Arial" w:cs="Arial"/>
        </w:rPr>
        <w:t xml:space="preserve"> und</w:t>
      </w:r>
      <w:r w:rsidRPr="00AE4412">
        <w:rPr>
          <w:rFonts w:ascii="Arial" w:eastAsia="Calibri" w:hAnsi="Arial" w:cs="Arial"/>
        </w:rPr>
        <w:t xml:space="preserve"> des Sohnes</w:t>
      </w:r>
      <w:r w:rsidR="00335055">
        <w:rPr>
          <w:rFonts w:ascii="Arial" w:eastAsia="Calibri" w:hAnsi="Arial" w:cs="Arial"/>
        </w:rPr>
        <w:t xml:space="preserve"> (+)</w:t>
      </w:r>
      <w:r w:rsidRPr="00AE4412">
        <w:rPr>
          <w:rFonts w:ascii="Arial" w:eastAsia="Calibri" w:hAnsi="Arial" w:cs="Arial"/>
        </w:rPr>
        <w:t xml:space="preserve"> und des Heiligen Geistes</w:t>
      </w:r>
      <w:r w:rsidR="00FF60AB" w:rsidRPr="0045041C">
        <w:rPr>
          <w:rFonts w:ascii="Arial" w:eastAsia="Calibri" w:hAnsi="Arial" w:cs="Arial"/>
        </w:rPr>
        <w:t>.</w:t>
      </w:r>
    </w:p>
    <w:p w14:paraId="369456AD" w14:textId="77777777" w:rsidR="00FF60AB" w:rsidRPr="005F6FA3" w:rsidRDefault="00FF60AB" w:rsidP="00FF60AB">
      <w:pPr>
        <w:autoSpaceDE w:val="0"/>
        <w:autoSpaceDN w:val="0"/>
        <w:adjustRightInd w:val="0"/>
        <w:spacing w:after="0" w:line="360" w:lineRule="auto"/>
        <w:rPr>
          <w:rFonts w:ascii="Arial" w:eastAsia="Calibri" w:hAnsi="Arial" w:cs="Arial"/>
        </w:rPr>
      </w:pPr>
      <w:r w:rsidRPr="005F6FA3">
        <w:rPr>
          <w:rFonts w:ascii="Arial" w:eastAsia="Calibri" w:hAnsi="Arial" w:cs="Arial"/>
          <w:b/>
          <w:bCs/>
        </w:rPr>
        <w:t>A</w:t>
      </w:r>
      <w:r w:rsidRPr="005F6FA3">
        <w:tab/>
      </w:r>
      <w:r w:rsidRPr="005F6FA3">
        <w:rPr>
          <w:rFonts w:ascii="Arial" w:eastAsia="Calibri" w:hAnsi="Arial" w:cs="Arial"/>
        </w:rPr>
        <w:t>Amen.</w:t>
      </w:r>
    </w:p>
    <w:p w14:paraId="73CE08A8" w14:textId="77777777" w:rsidR="00FF60AB" w:rsidRDefault="00FF60AB" w:rsidP="00FF60AB">
      <w:pPr>
        <w:autoSpaceDE w:val="0"/>
        <w:autoSpaceDN w:val="0"/>
        <w:adjustRightInd w:val="0"/>
        <w:spacing w:after="0" w:line="360" w:lineRule="auto"/>
        <w:rPr>
          <w:rFonts w:ascii="Arial" w:eastAsia="Calibri" w:hAnsi="Arial" w:cs="Arial"/>
        </w:rPr>
      </w:pPr>
    </w:p>
    <w:p w14:paraId="58BC4DA7" w14:textId="77777777" w:rsidR="00FF60AB" w:rsidRPr="002F594B" w:rsidRDefault="00FF60AB" w:rsidP="00FF60AB">
      <w:pPr>
        <w:spacing w:after="0" w:line="360" w:lineRule="auto"/>
        <w:rPr>
          <w:rFonts w:ascii="Arial" w:eastAsia="Calibri" w:hAnsi="Arial" w:cs="Arial"/>
          <w:b/>
          <w:bCs/>
        </w:rPr>
      </w:pPr>
      <w:r>
        <w:rPr>
          <w:rFonts w:ascii="Arial" w:eastAsia="Calibri" w:hAnsi="Arial" w:cs="Arial"/>
          <w:b/>
          <w:bCs/>
        </w:rPr>
        <w:t>Einführung</w:t>
      </w:r>
    </w:p>
    <w:p w14:paraId="392C78C9" w14:textId="3712A44D" w:rsidR="00D67697" w:rsidRPr="00D67697" w:rsidRDefault="00FF60AB" w:rsidP="00D67697">
      <w:pPr>
        <w:autoSpaceDE w:val="0"/>
        <w:autoSpaceDN w:val="0"/>
        <w:adjustRightInd w:val="0"/>
        <w:spacing w:after="0" w:line="360" w:lineRule="auto"/>
        <w:ind w:left="708" w:hanging="708"/>
        <w:rPr>
          <w:rFonts w:ascii="Arial" w:eastAsia="Calibri" w:hAnsi="Arial" w:cs="Arial"/>
        </w:rPr>
      </w:pPr>
      <w:r w:rsidRPr="0DDDA3F7">
        <w:rPr>
          <w:rFonts w:ascii="Arial" w:eastAsia="Calibri" w:hAnsi="Arial" w:cs="Arial"/>
          <w:b/>
          <w:bCs/>
        </w:rPr>
        <w:t>S</w:t>
      </w:r>
      <w:r>
        <w:tab/>
      </w:r>
      <w:r w:rsidR="00D67697" w:rsidRPr="00D67697">
        <w:rPr>
          <w:rFonts w:ascii="Arial" w:eastAsia="Calibri" w:hAnsi="Arial" w:cs="Arial"/>
        </w:rPr>
        <w:t>Engagement, was ist das eigentlich</w:t>
      </w:r>
      <w:r w:rsidR="00D67697">
        <w:rPr>
          <w:rFonts w:ascii="Arial" w:eastAsia="Calibri" w:hAnsi="Arial" w:cs="Arial"/>
        </w:rPr>
        <w:t>? Da</w:t>
      </w:r>
      <w:r w:rsidR="00D67697" w:rsidRPr="00D67697">
        <w:rPr>
          <w:rFonts w:ascii="Arial" w:eastAsia="Calibri" w:hAnsi="Arial" w:cs="Arial"/>
        </w:rPr>
        <w:t xml:space="preserve">zu haben wir euch verschiedene </w:t>
      </w:r>
      <w:r w:rsidR="00C26F29">
        <w:rPr>
          <w:rFonts w:ascii="Arial" w:eastAsia="Calibri" w:hAnsi="Arial" w:cs="Arial"/>
        </w:rPr>
        <w:t>Aspekte</w:t>
      </w:r>
      <w:r w:rsidR="00D67697" w:rsidRPr="00D67697">
        <w:rPr>
          <w:rFonts w:ascii="Arial" w:eastAsia="Calibri" w:hAnsi="Arial" w:cs="Arial"/>
        </w:rPr>
        <w:t xml:space="preserve"> mitgebracht, </w:t>
      </w:r>
      <w:r w:rsidR="00C26F29">
        <w:rPr>
          <w:rFonts w:ascii="Arial" w:eastAsia="Calibri" w:hAnsi="Arial" w:cs="Arial"/>
        </w:rPr>
        <w:t xml:space="preserve">die </w:t>
      </w:r>
      <w:r w:rsidR="00D67697" w:rsidRPr="00D67697">
        <w:rPr>
          <w:rFonts w:ascii="Arial" w:eastAsia="Calibri" w:hAnsi="Arial" w:cs="Arial"/>
        </w:rPr>
        <w:t>es braucht</w:t>
      </w:r>
      <w:r w:rsidR="00C26F29">
        <w:rPr>
          <w:rFonts w:ascii="Arial" w:eastAsia="Calibri" w:hAnsi="Arial" w:cs="Arial"/>
        </w:rPr>
        <w:t xml:space="preserve">, um </w:t>
      </w:r>
      <w:r w:rsidR="00D67697" w:rsidRPr="00D67697">
        <w:rPr>
          <w:rFonts w:ascii="Arial" w:eastAsia="Calibri" w:hAnsi="Arial" w:cs="Arial"/>
        </w:rPr>
        <w:t>engagiert zu starten</w:t>
      </w:r>
      <w:r w:rsidR="00C26F29">
        <w:rPr>
          <w:rFonts w:ascii="Arial" w:eastAsia="Calibri" w:hAnsi="Arial" w:cs="Arial"/>
        </w:rPr>
        <w:t>:</w:t>
      </w:r>
    </w:p>
    <w:p w14:paraId="7A228A56" w14:textId="77777777" w:rsidR="00D67697" w:rsidRPr="00D67697" w:rsidRDefault="00D67697" w:rsidP="00D67697">
      <w:pPr>
        <w:autoSpaceDE w:val="0"/>
        <w:autoSpaceDN w:val="0"/>
        <w:adjustRightInd w:val="0"/>
        <w:spacing w:after="0" w:line="360" w:lineRule="auto"/>
        <w:ind w:left="708" w:hanging="708"/>
        <w:rPr>
          <w:rFonts w:ascii="Arial" w:eastAsia="Calibri" w:hAnsi="Arial" w:cs="Arial"/>
        </w:rPr>
      </w:pPr>
    </w:p>
    <w:p w14:paraId="1A2204D9" w14:textId="0D8A4C5E" w:rsidR="00D67697" w:rsidRPr="00F64B37" w:rsidRDefault="00D67697" w:rsidP="00C26F29">
      <w:pPr>
        <w:autoSpaceDE w:val="0"/>
        <w:autoSpaceDN w:val="0"/>
        <w:adjustRightInd w:val="0"/>
        <w:spacing w:after="0" w:line="360" w:lineRule="auto"/>
        <w:ind w:left="708"/>
        <w:rPr>
          <w:rFonts w:ascii="Arial" w:eastAsia="Calibri" w:hAnsi="Arial" w:cs="Arial"/>
          <w:i/>
          <w:iCs/>
        </w:rPr>
      </w:pPr>
      <w:r w:rsidRPr="00F64B37">
        <w:rPr>
          <w:rFonts w:ascii="Arial" w:eastAsia="Calibri" w:hAnsi="Arial" w:cs="Arial"/>
          <w:i/>
          <w:iCs/>
        </w:rPr>
        <w:t>S</w:t>
      </w:r>
      <w:r w:rsidR="00C26F29" w:rsidRPr="00F64B37">
        <w:rPr>
          <w:rFonts w:ascii="Arial" w:eastAsia="Calibri" w:hAnsi="Arial" w:cs="Arial"/>
          <w:i/>
          <w:iCs/>
        </w:rPr>
        <w:t xml:space="preserve"> </w:t>
      </w:r>
      <w:r w:rsidRPr="00F64B37">
        <w:rPr>
          <w:rFonts w:ascii="Arial" w:eastAsia="Calibri" w:hAnsi="Arial" w:cs="Arial"/>
          <w:i/>
          <w:iCs/>
        </w:rPr>
        <w:t xml:space="preserve">legt </w:t>
      </w:r>
      <w:r w:rsidR="00F64B37" w:rsidRPr="00F64B37">
        <w:rPr>
          <w:rFonts w:ascii="Arial" w:eastAsia="Calibri" w:hAnsi="Arial" w:cs="Arial"/>
          <w:i/>
          <w:iCs/>
        </w:rPr>
        <w:t xml:space="preserve">5 </w:t>
      </w:r>
      <w:r w:rsidRPr="00F64B37">
        <w:rPr>
          <w:rFonts w:ascii="Arial" w:eastAsia="Calibri" w:hAnsi="Arial" w:cs="Arial"/>
          <w:i/>
          <w:iCs/>
        </w:rPr>
        <w:t>Blätter</w:t>
      </w:r>
      <w:r w:rsidR="001E001F" w:rsidRPr="00F64B37">
        <w:rPr>
          <w:rFonts w:ascii="Arial" w:eastAsia="Calibri" w:hAnsi="Arial" w:cs="Arial"/>
          <w:i/>
          <w:iCs/>
        </w:rPr>
        <w:t xml:space="preserve"> mit der Aufschrift</w:t>
      </w:r>
      <w:r w:rsidRPr="00F64B37">
        <w:rPr>
          <w:rFonts w:ascii="Arial" w:eastAsia="Calibri" w:hAnsi="Arial" w:cs="Arial"/>
          <w:i/>
          <w:iCs/>
        </w:rPr>
        <w:t xml:space="preserve">: </w:t>
      </w:r>
      <w:r w:rsidR="00F64B37" w:rsidRPr="00F64B37">
        <w:rPr>
          <w:rFonts w:ascii="Arial" w:eastAsia="Calibri" w:hAnsi="Arial" w:cs="Arial"/>
          <w:i/>
          <w:iCs/>
        </w:rPr>
        <w:t>„</w:t>
      </w:r>
      <w:r w:rsidRPr="00F64B37">
        <w:rPr>
          <w:rFonts w:ascii="Arial" w:eastAsia="Calibri" w:hAnsi="Arial" w:cs="Arial"/>
          <w:i/>
          <w:iCs/>
        </w:rPr>
        <w:t>Mut</w:t>
      </w:r>
      <w:r w:rsidR="00F64B37" w:rsidRPr="00F64B37">
        <w:rPr>
          <w:rFonts w:ascii="Arial" w:eastAsia="Calibri" w:hAnsi="Arial" w:cs="Arial"/>
          <w:i/>
          <w:iCs/>
        </w:rPr>
        <w:t>“</w:t>
      </w:r>
      <w:r w:rsidRPr="00F64B37">
        <w:rPr>
          <w:rFonts w:ascii="Arial" w:eastAsia="Calibri" w:hAnsi="Arial" w:cs="Arial"/>
          <w:i/>
          <w:iCs/>
        </w:rPr>
        <w:t xml:space="preserve">, </w:t>
      </w:r>
      <w:r w:rsidR="00F64B37" w:rsidRPr="00F64B37">
        <w:rPr>
          <w:rFonts w:ascii="Arial" w:eastAsia="Calibri" w:hAnsi="Arial" w:cs="Arial"/>
          <w:i/>
          <w:iCs/>
        </w:rPr>
        <w:t>„</w:t>
      </w:r>
      <w:r w:rsidRPr="00F64B37">
        <w:rPr>
          <w:rFonts w:ascii="Arial" w:eastAsia="Calibri" w:hAnsi="Arial" w:cs="Arial"/>
          <w:i/>
          <w:iCs/>
        </w:rPr>
        <w:t>Handeln</w:t>
      </w:r>
      <w:r w:rsidR="00F64B37" w:rsidRPr="00F64B37">
        <w:rPr>
          <w:rFonts w:ascii="Arial" w:eastAsia="Calibri" w:hAnsi="Arial" w:cs="Arial"/>
          <w:i/>
          <w:iCs/>
        </w:rPr>
        <w:t>“</w:t>
      </w:r>
      <w:r w:rsidRPr="00F64B37">
        <w:rPr>
          <w:rFonts w:ascii="Arial" w:eastAsia="Calibri" w:hAnsi="Arial" w:cs="Arial"/>
          <w:i/>
          <w:iCs/>
        </w:rPr>
        <w:t xml:space="preserve">, </w:t>
      </w:r>
      <w:r w:rsidR="00F64B37" w:rsidRPr="00F64B37">
        <w:rPr>
          <w:rFonts w:ascii="Arial" w:eastAsia="Calibri" w:hAnsi="Arial" w:cs="Arial"/>
          <w:i/>
          <w:iCs/>
        </w:rPr>
        <w:t>„</w:t>
      </w:r>
      <w:r w:rsidRPr="00F64B37">
        <w:rPr>
          <w:rFonts w:ascii="Arial" w:eastAsia="Calibri" w:hAnsi="Arial" w:cs="Arial"/>
          <w:i/>
          <w:iCs/>
        </w:rPr>
        <w:t>Hoffnung</w:t>
      </w:r>
      <w:r w:rsidR="00F64B37" w:rsidRPr="00F64B37">
        <w:rPr>
          <w:rFonts w:ascii="Arial" w:eastAsia="Calibri" w:hAnsi="Arial" w:cs="Arial"/>
          <w:i/>
          <w:iCs/>
        </w:rPr>
        <w:t>“</w:t>
      </w:r>
      <w:r w:rsidRPr="00F64B37">
        <w:rPr>
          <w:rFonts w:ascii="Arial" w:eastAsia="Calibri" w:hAnsi="Arial" w:cs="Arial"/>
          <w:i/>
          <w:iCs/>
        </w:rPr>
        <w:t xml:space="preserve">, </w:t>
      </w:r>
      <w:r w:rsidR="00F64B37" w:rsidRPr="00F64B37">
        <w:rPr>
          <w:rFonts w:ascii="Arial" w:eastAsia="Calibri" w:hAnsi="Arial" w:cs="Arial"/>
          <w:i/>
          <w:iCs/>
        </w:rPr>
        <w:t>„</w:t>
      </w:r>
      <w:r w:rsidRPr="00F64B37">
        <w:rPr>
          <w:rFonts w:ascii="Arial" w:eastAsia="Calibri" w:hAnsi="Arial" w:cs="Arial"/>
          <w:i/>
          <w:iCs/>
        </w:rPr>
        <w:t>Inspiration</w:t>
      </w:r>
      <w:r w:rsidR="00F64B37" w:rsidRPr="00F64B37">
        <w:rPr>
          <w:rFonts w:ascii="Arial" w:eastAsia="Calibri" w:hAnsi="Arial" w:cs="Arial"/>
          <w:i/>
          <w:iCs/>
        </w:rPr>
        <w:t>“</w:t>
      </w:r>
      <w:r w:rsidRPr="00F64B37">
        <w:rPr>
          <w:rFonts w:ascii="Arial" w:eastAsia="Calibri" w:hAnsi="Arial" w:cs="Arial"/>
          <w:i/>
          <w:iCs/>
        </w:rPr>
        <w:t xml:space="preserve"> und </w:t>
      </w:r>
      <w:r w:rsidR="00F64B37" w:rsidRPr="00F64B37">
        <w:rPr>
          <w:rFonts w:ascii="Arial" w:eastAsia="Calibri" w:hAnsi="Arial" w:cs="Arial"/>
          <w:i/>
          <w:iCs/>
        </w:rPr>
        <w:t>„</w:t>
      </w:r>
      <w:r w:rsidRPr="00F64B37">
        <w:rPr>
          <w:rFonts w:ascii="Arial" w:eastAsia="Calibri" w:hAnsi="Arial" w:cs="Arial"/>
          <w:i/>
          <w:iCs/>
        </w:rPr>
        <w:t>neues Engagement</w:t>
      </w:r>
      <w:r w:rsidR="00F64B37" w:rsidRPr="00F64B37">
        <w:rPr>
          <w:rFonts w:ascii="Arial" w:eastAsia="Calibri" w:hAnsi="Arial" w:cs="Arial"/>
          <w:i/>
          <w:iCs/>
        </w:rPr>
        <w:t>“</w:t>
      </w:r>
      <w:r w:rsidRPr="00F64B37">
        <w:rPr>
          <w:rFonts w:ascii="Arial" w:eastAsia="Calibri" w:hAnsi="Arial" w:cs="Arial"/>
          <w:i/>
          <w:iCs/>
        </w:rPr>
        <w:t xml:space="preserve"> in die Mitte</w:t>
      </w:r>
    </w:p>
    <w:p w14:paraId="2620B933" w14:textId="77777777" w:rsidR="00D67697" w:rsidRPr="00D67697" w:rsidRDefault="00D67697" w:rsidP="00D67697">
      <w:pPr>
        <w:autoSpaceDE w:val="0"/>
        <w:autoSpaceDN w:val="0"/>
        <w:adjustRightInd w:val="0"/>
        <w:spacing w:after="0" w:line="360" w:lineRule="auto"/>
        <w:ind w:left="708" w:hanging="708"/>
        <w:rPr>
          <w:rFonts w:ascii="Arial" w:eastAsia="Calibri" w:hAnsi="Arial" w:cs="Arial"/>
        </w:rPr>
      </w:pPr>
    </w:p>
    <w:p w14:paraId="506D8E20" w14:textId="164DD26C" w:rsidR="00D67697" w:rsidRPr="00D67697" w:rsidRDefault="00314B23" w:rsidP="00F64B37">
      <w:pPr>
        <w:autoSpaceDE w:val="0"/>
        <w:autoSpaceDN w:val="0"/>
        <w:adjustRightInd w:val="0"/>
        <w:spacing w:after="0" w:line="360" w:lineRule="auto"/>
        <w:ind w:left="708"/>
        <w:rPr>
          <w:rFonts w:ascii="Arial" w:eastAsia="Calibri" w:hAnsi="Arial" w:cs="Arial"/>
        </w:rPr>
      </w:pPr>
      <w:r>
        <w:rPr>
          <w:rFonts w:ascii="Arial" w:eastAsia="Calibri" w:hAnsi="Arial" w:cs="Arial"/>
        </w:rPr>
        <w:t>I</w:t>
      </w:r>
      <w:r w:rsidR="00D67697" w:rsidRPr="00D67697">
        <w:rPr>
          <w:rFonts w:ascii="Arial" w:eastAsia="Calibri" w:hAnsi="Arial" w:cs="Arial"/>
        </w:rPr>
        <w:t xml:space="preserve">hr </w:t>
      </w:r>
      <w:r>
        <w:rPr>
          <w:rFonts w:ascii="Arial" w:eastAsia="Calibri" w:hAnsi="Arial" w:cs="Arial"/>
        </w:rPr>
        <w:t xml:space="preserve">seht </w:t>
      </w:r>
      <w:r w:rsidR="00D67697" w:rsidRPr="00D67697">
        <w:rPr>
          <w:rFonts w:ascii="Arial" w:eastAsia="Calibri" w:hAnsi="Arial" w:cs="Arial"/>
        </w:rPr>
        <w:t>verschiedene Begriff</w:t>
      </w:r>
      <w:r w:rsidR="00833F8A">
        <w:rPr>
          <w:rFonts w:ascii="Arial" w:eastAsia="Calibri" w:hAnsi="Arial" w:cs="Arial"/>
        </w:rPr>
        <w:t>e</w:t>
      </w:r>
      <w:r w:rsidR="00D67697" w:rsidRPr="00D67697">
        <w:rPr>
          <w:rFonts w:ascii="Arial" w:eastAsia="Calibri" w:hAnsi="Arial" w:cs="Arial"/>
        </w:rPr>
        <w:t xml:space="preserve"> vor euch, die</w:t>
      </w:r>
      <w:r w:rsidR="004764F6">
        <w:rPr>
          <w:rFonts w:ascii="Arial" w:eastAsia="Calibri" w:hAnsi="Arial" w:cs="Arial"/>
        </w:rPr>
        <w:t>,</w:t>
      </w:r>
      <w:r w:rsidR="00D67697" w:rsidRPr="00D67697">
        <w:rPr>
          <w:rFonts w:ascii="Arial" w:eastAsia="Calibri" w:hAnsi="Arial" w:cs="Arial"/>
        </w:rPr>
        <w:t xml:space="preserve"> </w:t>
      </w:r>
      <w:r w:rsidR="004764F6">
        <w:rPr>
          <w:rFonts w:ascii="Arial" w:eastAsia="Calibri" w:hAnsi="Arial" w:cs="Arial"/>
        </w:rPr>
        <w:t>in</w:t>
      </w:r>
      <w:r w:rsidR="004764F6" w:rsidRPr="00D67697">
        <w:rPr>
          <w:rFonts w:ascii="Arial" w:eastAsia="Calibri" w:hAnsi="Arial" w:cs="Arial"/>
        </w:rPr>
        <w:t xml:space="preserve"> </w:t>
      </w:r>
      <w:r w:rsidR="00D67697" w:rsidRPr="00D67697">
        <w:rPr>
          <w:rFonts w:ascii="Arial" w:eastAsia="Calibri" w:hAnsi="Arial" w:cs="Arial"/>
        </w:rPr>
        <w:t xml:space="preserve">eine </w:t>
      </w:r>
      <w:r w:rsidR="000523F7">
        <w:rPr>
          <w:rFonts w:ascii="Arial" w:eastAsia="Calibri" w:hAnsi="Arial" w:cs="Arial"/>
        </w:rPr>
        <w:t xml:space="preserve">bestimmte </w:t>
      </w:r>
      <w:r w:rsidR="00D67697" w:rsidRPr="00D67697">
        <w:rPr>
          <w:rFonts w:ascii="Arial" w:eastAsia="Calibri" w:hAnsi="Arial" w:cs="Arial"/>
        </w:rPr>
        <w:t xml:space="preserve">Reihenfolge </w:t>
      </w:r>
      <w:r w:rsidR="000523F7">
        <w:rPr>
          <w:rFonts w:ascii="Arial" w:eastAsia="Calibri" w:hAnsi="Arial" w:cs="Arial"/>
        </w:rPr>
        <w:t xml:space="preserve">gebracht, die Grundlage </w:t>
      </w:r>
      <w:r w:rsidR="00D67697" w:rsidRPr="00D67697">
        <w:rPr>
          <w:rFonts w:ascii="Arial" w:eastAsia="Calibri" w:hAnsi="Arial" w:cs="Arial"/>
        </w:rPr>
        <w:t xml:space="preserve">für eine erfolgreiche Projektarbeit bilden. </w:t>
      </w:r>
    </w:p>
    <w:p w14:paraId="15F24F19" w14:textId="37459571" w:rsidR="00D67697" w:rsidRPr="00D67697" w:rsidRDefault="00D67697" w:rsidP="00314B23">
      <w:pPr>
        <w:autoSpaceDE w:val="0"/>
        <w:autoSpaceDN w:val="0"/>
        <w:adjustRightInd w:val="0"/>
        <w:spacing w:after="0" w:line="360" w:lineRule="auto"/>
        <w:ind w:left="708"/>
        <w:rPr>
          <w:rFonts w:ascii="Arial" w:eastAsia="Calibri" w:hAnsi="Arial" w:cs="Arial"/>
        </w:rPr>
      </w:pPr>
      <w:r w:rsidRPr="00D67697">
        <w:rPr>
          <w:rFonts w:ascii="Arial" w:eastAsia="Calibri" w:hAnsi="Arial" w:cs="Arial"/>
        </w:rPr>
        <w:t xml:space="preserve">Wenn wir eine Reihenfolge gefunden haben, werden wir diese auf die Organisation </w:t>
      </w:r>
      <w:r w:rsidR="00314B23">
        <w:rPr>
          <w:rFonts w:ascii="Arial" w:eastAsia="Calibri" w:hAnsi="Arial" w:cs="Arial"/>
        </w:rPr>
        <w:t>‚</w:t>
      </w:r>
      <w:r w:rsidRPr="00D67697">
        <w:rPr>
          <w:rFonts w:ascii="Arial" w:eastAsia="Calibri" w:hAnsi="Arial" w:cs="Arial"/>
        </w:rPr>
        <w:t xml:space="preserve">Buja </w:t>
      </w:r>
      <w:r w:rsidR="004F318A">
        <w:rPr>
          <w:rFonts w:ascii="Arial" w:eastAsia="Calibri" w:hAnsi="Arial" w:cs="Arial"/>
        </w:rPr>
        <w:t>S</w:t>
      </w:r>
      <w:r w:rsidRPr="00D67697">
        <w:rPr>
          <w:rFonts w:ascii="Arial" w:eastAsia="Calibri" w:hAnsi="Arial" w:cs="Arial"/>
        </w:rPr>
        <w:t xml:space="preserve">ans </w:t>
      </w:r>
      <w:r w:rsidR="004F318A">
        <w:rPr>
          <w:rFonts w:ascii="Arial" w:eastAsia="Calibri" w:hAnsi="Arial" w:cs="Arial"/>
        </w:rPr>
        <w:t>T</w:t>
      </w:r>
      <w:r w:rsidRPr="00D67697">
        <w:rPr>
          <w:rFonts w:ascii="Arial" w:eastAsia="Calibri" w:hAnsi="Arial" w:cs="Arial"/>
        </w:rPr>
        <w:t>abou</w:t>
      </w:r>
      <w:r w:rsidR="00314B23">
        <w:rPr>
          <w:rFonts w:ascii="Arial" w:eastAsia="Calibri" w:hAnsi="Arial" w:cs="Arial"/>
        </w:rPr>
        <w:t>‘</w:t>
      </w:r>
      <w:r w:rsidRPr="00D67697">
        <w:rPr>
          <w:rFonts w:ascii="Arial" w:eastAsia="Calibri" w:hAnsi="Arial" w:cs="Arial"/>
        </w:rPr>
        <w:t xml:space="preserve"> beziehen. </w:t>
      </w:r>
    </w:p>
    <w:p w14:paraId="0BD13406" w14:textId="541C99C4" w:rsidR="00D67697" w:rsidRPr="00D67697" w:rsidRDefault="00D67697" w:rsidP="00314B23">
      <w:pPr>
        <w:autoSpaceDE w:val="0"/>
        <w:autoSpaceDN w:val="0"/>
        <w:adjustRightInd w:val="0"/>
        <w:spacing w:after="0" w:line="360" w:lineRule="auto"/>
        <w:ind w:left="708"/>
        <w:rPr>
          <w:rFonts w:ascii="Arial" w:eastAsia="Calibri" w:hAnsi="Arial" w:cs="Arial"/>
        </w:rPr>
      </w:pPr>
      <w:r w:rsidRPr="00D67697">
        <w:rPr>
          <w:rFonts w:ascii="Arial" w:eastAsia="Calibri" w:hAnsi="Arial" w:cs="Arial"/>
        </w:rPr>
        <w:t>Überlegt</w:t>
      </w:r>
      <w:r w:rsidR="00314B23">
        <w:rPr>
          <w:rFonts w:ascii="Arial" w:eastAsia="Calibri" w:hAnsi="Arial" w:cs="Arial"/>
        </w:rPr>
        <w:t xml:space="preserve"> miteinander</w:t>
      </w:r>
      <w:r w:rsidRPr="00D67697">
        <w:rPr>
          <w:rFonts w:ascii="Arial" w:eastAsia="Calibri" w:hAnsi="Arial" w:cs="Arial"/>
        </w:rPr>
        <w:t xml:space="preserve"> und legt eine Reihenfolge</w:t>
      </w:r>
      <w:r w:rsidR="00403B83">
        <w:rPr>
          <w:rFonts w:ascii="Arial" w:eastAsia="Calibri" w:hAnsi="Arial" w:cs="Arial"/>
        </w:rPr>
        <w:t xml:space="preserve"> fest</w:t>
      </w:r>
      <w:r w:rsidRPr="00D67697">
        <w:rPr>
          <w:rFonts w:ascii="Arial" w:eastAsia="Calibri" w:hAnsi="Arial" w:cs="Arial"/>
        </w:rPr>
        <w:t xml:space="preserve">, die für euch </w:t>
      </w:r>
      <w:r w:rsidR="00403B83">
        <w:rPr>
          <w:rFonts w:ascii="Arial" w:eastAsia="Calibri" w:hAnsi="Arial" w:cs="Arial"/>
        </w:rPr>
        <w:t xml:space="preserve">stimmig </w:t>
      </w:r>
      <w:r w:rsidRPr="00D67697">
        <w:rPr>
          <w:rFonts w:ascii="Arial" w:eastAsia="Calibri" w:hAnsi="Arial" w:cs="Arial"/>
        </w:rPr>
        <w:t>ist.</w:t>
      </w:r>
    </w:p>
    <w:p w14:paraId="73C577A9" w14:textId="77777777" w:rsidR="00D67697" w:rsidRPr="00D67697" w:rsidRDefault="00D67697" w:rsidP="00D67697">
      <w:pPr>
        <w:autoSpaceDE w:val="0"/>
        <w:autoSpaceDN w:val="0"/>
        <w:adjustRightInd w:val="0"/>
        <w:spacing w:after="0" w:line="360" w:lineRule="auto"/>
        <w:ind w:left="708" w:hanging="708"/>
        <w:rPr>
          <w:rFonts w:ascii="Arial" w:eastAsia="Calibri" w:hAnsi="Arial" w:cs="Arial"/>
        </w:rPr>
      </w:pPr>
    </w:p>
    <w:p w14:paraId="798C720C" w14:textId="3C7E00C2" w:rsidR="00D67697" w:rsidRPr="00810179" w:rsidRDefault="00403B83" w:rsidP="00403B83">
      <w:pPr>
        <w:autoSpaceDE w:val="0"/>
        <w:autoSpaceDN w:val="0"/>
        <w:adjustRightInd w:val="0"/>
        <w:spacing w:after="0" w:line="360" w:lineRule="auto"/>
        <w:ind w:left="708"/>
        <w:rPr>
          <w:rFonts w:ascii="Arial" w:eastAsia="Calibri" w:hAnsi="Arial" w:cs="Arial"/>
          <w:i/>
          <w:iCs/>
        </w:rPr>
      </w:pPr>
      <w:r w:rsidRPr="00810179">
        <w:rPr>
          <w:rFonts w:ascii="Arial" w:eastAsia="Calibri" w:hAnsi="Arial" w:cs="Arial"/>
          <w:i/>
          <w:iCs/>
        </w:rPr>
        <w:t>W</w:t>
      </w:r>
      <w:r w:rsidR="00D67697" w:rsidRPr="00810179">
        <w:rPr>
          <w:rFonts w:ascii="Arial" w:eastAsia="Calibri" w:hAnsi="Arial" w:cs="Arial"/>
          <w:i/>
          <w:iCs/>
        </w:rPr>
        <w:t>arten, bis die Teilnehmenden eine Reihenfolge gelegt haben</w:t>
      </w:r>
      <w:r w:rsidR="00335055">
        <w:rPr>
          <w:rFonts w:ascii="Arial" w:eastAsia="Calibri" w:hAnsi="Arial" w:cs="Arial"/>
          <w:i/>
          <w:iCs/>
        </w:rPr>
        <w:t>,</w:t>
      </w:r>
      <w:r w:rsidR="00D67697" w:rsidRPr="00810179">
        <w:rPr>
          <w:rFonts w:ascii="Arial" w:eastAsia="Calibri" w:hAnsi="Arial" w:cs="Arial"/>
          <w:i/>
          <w:iCs/>
        </w:rPr>
        <w:t xml:space="preserve"> ggf. auflösen.</w:t>
      </w:r>
    </w:p>
    <w:p w14:paraId="1C0026AE" w14:textId="203873E2" w:rsidR="00D67697" w:rsidRPr="00810179" w:rsidRDefault="00D67697" w:rsidP="00403B83">
      <w:pPr>
        <w:autoSpaceDE w:val="0"/>
        <w:autoSpaceDN w:val="0"/>
        <w:adjustRightInd w:val="0"/>
        <w:spacing w:after="0" w:line="360" w:lineRule="auto"/>
        <w:ind w:left="708"/>
        <w:rPr>
          <w:rFonts w:ascii="Arial" w:eastAsia="Calibri" w:hAnsi="Arial" w:cs="Arial"/>
          <w:i/>
          <w:iCs/>
        </w:rPr>
      </w:pPr>
      <w:r w:rsidRPr="00810179">
        <w:rPr>
          <w:rFonts w:ascii="Arial" w:eastAsia="Calibri" w:hAnsi="Arial" w:cs="Arial"/>
          <w:i/>
          <w:iCs/>
        </w:rPr>
        <w:t>Reihenfolge: Mut</w:t>
      </w:r>
      <w:r w:rsidR="006016C4" w:rsidRPr="00810179">
        <w:rPr>
          <w:rFonts w:ascii="Arial" w:eastAsia="Calibri" w:hAnsi="Arial" w:cs="Arial"/>
          <w:i/>
          <w:iCs/>
        </w:rPr>
        <w:t xml:space="preserve"> </w:t>
      </w:r>
      <w:r w:rsidR="006016C4" w:rsidRPr="00810179">
        <w:rPr>
          <w:rFonts w:ascii="Wingdings" w:eastAsia="Wingdings" w:hAnsi="Wingdings" w:cs="Wingdings"/>
          <w:i/>
          <w:iCs/>
          <w:kern w:val="2"/>
          <w:sz w:val="24"/>
          <w:szCs w:val="24"/>
          <w14:ligatures w14:val="standardContextual"/>
        </w:rPr>
        <w:t>à</w:t>
      </w:r>
      <w:r w:rsidR="006016C4" w:rsidRPr="00810179">
        <w:rPr>
          <w:rFonts w:ascii="Arial" w:eastAsia="Aptos" w:hAnsi="Arial" w:cs="Arial"/>
          <w:i/>
          <w:iCs/>
          <w:kern w:val="2"/>
          <w:sz w:val="24"/>
          <w:szCs w:val="24"/>
          <w14:ligatures w14:val="standardContextual"/>
        </w:rPr>
        <w:t xml:space="preserve"> </w:t>
      </w:r>
      <w:r w:rsidRPr="00810179">
        <w:rPr>
          <w:rFonts w:ascii="Arial" w:eastAsia="Calibri" w:hAnsi="Arial" w:cs="Arial"/>
          <w:i/>
          <w:iCs/>
        </w:rPr>
        <w:t xml:space="preserve">Handeln </w:t>
      </w:r>
      <w:r w:rsidR="006016C4" w:rsidRPr="00810179">
        <w:rPr>
          <w:rFonts w:ascii="Wingdings" w:eastAsia="Wingdings" w:hAnsi="Wingdings" w:cs="Wingdings"/>
          <w:i/>
          <w:iCs/>
          <w:kern w:val="2"/>
          <w:sz w:val="24"/>
          <w:szCs w:val="24"/>
          <w14:ligatures w14:val="standardContextual"/>
        </w:rPr>
        <w:t>à</w:t>
      </w:r>
      <w:r w:rsidRPr="00810179">
        <w:rPr>
          <w:rFonts w:ascii="Arial" w:eastAsia="Calibri" w:hAnsi="Arial" w:cs="Arial"/>
          <w:i/>
          <w:iCs/>
        </w:rPr>
        <w:t xml:space="preserve"> Hoffnung </w:t>
      </w:r>
      <w:r w:rsidR="006016C4" w:rsidRPr="00810179">
        <w:rPr>
          <w:rFonts w:ascii="Wingdings" w:eastAsia="Wingdings" w:hAnsi="Wingdings" w:cs="Wingdings"/>
          <w:i/>
          <w:iCs/>
          <w:kern w:val="2"/>
          <w:sz w:val="24"/>
          <w:szCs w:val="24"/>
          <w14:ligatures w14:val="standardContextual"/>
        </w:rPr>
        <w:t>à</w:t>
      </w:r>
      <w:r w:rsidRPr="00810179">
        <w:rPr>
          <w:rFonts w:ascii="Arial" w:eastAsia="Calibri" w:hAnsi="Arial" w:cs="Arial"/>
          <w:i/>
          <w:iCs/>
        </w:rPr>
        <w:t xml:space="preserve"> Inspiration </w:t>
      </w:r>
      <w:r w:rsidR="006016C4" w:rsidRPr="00810179">
        <w:rPr>
          <w:rFonts w:ascii="Wingdings" w:eastAsia="Wingdings" w:hAnsi="Wingdings" w:cs="Wingdings"/>
          <w:i/>
          <w:iCs/>
          <w:kern w:val="2"/>
          <w:sz w:val="24"/>
          <w:szCs w:val="24"/>
          <w14:ligatures w14:val="standardContextual"/>
        </w:rPr>
        <w:t>à</w:t>
      </w:r>
      <w:r w:rsidRPr="00810179">
        <w:rPr>
          <w:rFonts w:ascii="Arial" w:eastAsia="Calibri" w:hAnsi="Arial" w:cs="Arial"/>
          <w:i/>
          <w:iCs/>
        </w:rPr>
        <w:t xml:space="preserve"> neues Engagement</w:t>
      </w:r>
    </w:p>
    <w:p w14:paraId="24B1E587" w14:textId="77777777" w:rsidR="00810179" w:rsidRPr="00D67697" w:rsidRDefault="00810179" w:rsidP="00403B83">
      <w:pPr>
        <w:autoSpaceDE w:val="0"/>
        <w:autoSpaceDN w:val="0"/>
        <w:adjustRightInd w:val="0"/>
        <w:spacing w:after="0" w:line="360" w:lineRule="auto"/>
        <w:ind w:left="708"/>
        <w:rPr>
          <w:rFonts w:ascii="Arial" w:eastAsia="Calibri" w:hAnsi="Arial" w:cs="Arial"/>
        </w:rPr>
      </w:pPr>
    </w:p>
    <w:p w14:paraId="4CD89F7A" w14:textId="202423DD" w:rsidR="00D67697" w:rsidRPr="00D67697" w:rsidRDefault="00D67697" w:rsidP="00810179">
      <w:pPr>
        <w:autoSpaceDE w:val="0"/>
        <w:autoSpaceDN w:val="0"/>
        <w:adjustRightInd w:val="0"/>
        <w:spacing w:after="0" w:line="360" w:lineRule="auto"/>
        <w:ind w:left="708"/>
        <w:rPr>
          <w:rFonts w:ascii="Arial" w:eastAsia="Calibri" w:hAnsi="Arial" w:cs="Arial"/>
        </w:rPr>
      </w:pPr>
      <w:r w:rsidRPr="00D67697">
        <w:rPr>
          <w:rFonts w:ascii="Arial" w:eastAsia="Calibri" w:hAnsi="Arial" w:cs="Arial"/>
        </w:rPr>
        <w:t>Ein Mensch fasst Mut, den ersten Schritt zu wagen</w:t>
      </w:r>
      <w:r w:rsidR="00E52FCE">
        <w:rPr>
          <w:rFonts w:ascii="Arial" w:eastAsia="Calibri" w:hAnsi="Arial" w:cs="Arial"/>
        </w:rPr>
        <w:t>,</w:t>
      </w:r>
      <w:r w:rsidRPr="00D67697">
        <w:rPr>
          <w:rFonts w:ascii="Arial" w:eastAsia="Calibri" w:hAnsi="Arial" w:cs="Arial"/>
        </w:rPr>
        <w:t xml:space="preserve"> und kommt damit ins Handeln. </w:t>
      </w:r>
    </w:p>
    <w:p w14:paraId="2BA020BC" w14:textId="428E44FD" w:rsidR="00FF60AB" w:rsidRPr="00011F86" w:rsidRDefault="00D67697" w:rsidP="00810179">
      <w:pPr>
        <w:autoSpaceDE w:val="0"/>
        <w:autoSpaceDN w:val="0"/>
        <w:adjustRightInd w:val="0"/>
        <w:spacing w:after="0" w:line="360" w:lineRule="auto"/>
        <w:ind w:left="708"/>
        <w:rPr>
          <w:rFonts w:ascii="Arial" w:eastAsia="Calibri" w:hAnsi="Arial" w:cs="Arial"/>
        </w:rPr>
      </w:pPr>
      <w:r w:rsidRPr="00D67697">
        <w:rPr>
          <w:rFonts w:ascii="Arial" w:eastAsia="Calibri" w:hAnsi="Arial" w:cs="Arial"/>
        </w:rPr>
        <w:t xml:space="preserve">Der Einsatz schenkt </w:t>
      </w:r>
      <w:r w:rsidR="00810179">
        <w:rPr>
          <w:rFonts w:ascii="Arial" w:eastAsia="Calibri" w:hAnsi="Arial" w:cs="Arial"/>
        </w:rPr>
        <w:t>ihm oder ihr</w:t>
      </w:r>
      <w:r w:rsidRPr="00D67697">
        <w:rPr>
          <w:rFonts w:ascii="Arial" w:eastAsia="Calibri" w:hAnsi="Arial" w:cs="Arial"/>
        </w:rPr>
        <w:t xml:space="preserve"> und anderen Hoffnung auf eine Verbesserung. E</w:t>
      </w:r>
      <w:r w:rsidR="00E52FCE">
        <w:rPr>
          <w:rFonts w:ascii="Arial" w:eastAsia="Calibri" w:hAnsi="Arial" w:cs="Arial"/>
        </w:rPr>
        <w:t>r</w:t>
      </w:r>
      <w:r w:rsidRPr="00D67697">
        <w:rPr>
          <w:rFonts w:ascii="Arial" w:eastAsia="Calibri" w:hAnsi="Arial" w:cs="Arial"/>
        </w:rPr>
        <w:t xml:space="preserve"> inspiriert und sorgt dafür, dass </w:t>
      </w:r>
      <w:r w:rsidR="00833F8A">
        <w:rPr>
          <w:rFonts w:ascii="Arial" w:eastAsia="Calibri" w:hAnsi="Arial" w:cs="Arial"/>
        </w:rPr>
        <w:t>a</w:t>
      </w:r>
      <w:r w:rsidRPr="00D67697">
        <w:rPr>
          <w:rFonts w:ascii="Arial" w:eastAsia="Calibri" w:hAnsi="Arial" w:cs="Arial"/>
        </w:rPr>
        <w:t>ndere auch ins Handeln kommen</w:t>
      </w:r>
      <w:r w:rsidR="00760BA6">
        <w:rPr>
          <w:rFonts w:ascii="Arial" w:eastAsia="Calibri" w:hAnsi="Arial" w:cs="Arial"/>
        </w:rPr>
        <w:t>. S</w:t>
      </w:r>
      <w:r w:rsidRPr="00D67697">
        <w:rPr>
          <w:rFonts w:ascii="Arial" w:eastAsia="Calibri" w:hAnsi="Arial" w:cs="Arial"/>
        </w:rPr>
        <w:t xml:space="preserve">o beginnt neues Engagement und immer mehr </w:t>
      </w:r>
      <w:r w:rsidR="00760BA6">
        <w:rPr>
          <w:rFonts w:ascii="Arial" w:eastAsia="Calibri" w:hAnsi="Arial" w:cs="Arial"/>
        </w:rPr>
        <w:t xml:space="preserve">Menschen </w:t>
      </w:r>
      <w:r w:rsidRPr="00D67697">
        <w:rPr>
          <w:rFonts w:ascii="Arial" w:eastAsia="Calibri" w:hAnsi="Arial" w:cs="Arial"/>
        </w:rPr>
        <w:t>finden den Mut aufzustehen und sich anzuschließen</w:t>
      </w:r>
      <w:r w:rsidR="00FF60AB" w:rsidRPr="00011F86">
        <w:rPr>
          <w:rFonts w:ascii="Arial" w:eastAsia="Calibri" w:hAnsi="Arial" w:cs="Arial"/>
        </w:rPr>
        <w:t xml:space="preserve">. </w:t>
      </w:r>
    </w:p>
    <w:p w14:paraId="39149A26" w14:textId="77777777" w:rsidR="00FF60AB" w:rsidRPr="00CC3EFB" w:rsidRDefault="00FF60AB" w:rsidP="00FF60AB">
      <w:pPr>
        <w:autoSpaceDE w:val="0"/>
        <w:autoSpaceDN w:val="0"/>
        <w:adjustRightInd w:val="0"/>
        <w:spacing w:after="0" w:line="360" w:lineRule="auto"/>
        <w:ind w:left="708" w:hanging="708"/>
        <w:rPr>
          <w:rFonts w:ascii="Arial" w:eastAsia="Calibri" w:hAnsi="Arial" w:cs="Arial"/>
        </w:rPr>
      </w:pPr>
    </w:p>
    <w:p w14:paraId="45DF5625" w14:textId="66F969E3" w:rsidR="008F7056" w:rsidRDefault="008F7056" w:rsidP="008F7056">
      <w:pPr>
        <w:autoSpaceDE w:val="0"/>
        <w:autoSpaceDN w:val="0"/>
        <w:adjustRightInd w:val="0"/>
        <w:spacing w:after="0" w:line="360" w:lineRule="auto"/>
        <w:rPr>
          <w:rFonts w:ascii="Arial" w:eastAsia="Calibri" w:hAnsi="Arial" w:cs="Arial"/>
        </w:rPr>
      </w:pPr>
      <w:r w:rsidRPr="00751621">
        <w:rPr>
          <w:rFonts w:ascii="Arial" w:eastAsia="Calibri" w:hAnsi="Arial" w:cs="Arial"/>
          <w:b/>
          <w:bCs/>
        </w:rPr>
        <w:t>Lied</w:t>
      </w:r>
      <w:r>
        <w:rPr>
          <w:rFonts w:ascii="Arial" w:eastAsia="Calibri" w:hAnsi="Arial" w:cs="Arial"/>
        </w:rPr>
        <w:tab/>
        <w:t>JuGoLo</w:t>
      </w:r>
      <w:r w:rsidRPr="00751621">
        <w:rPr>
          <w:rFonts w:ascii="Arial" w:eastAsia="Calibri" w:hAnsi="Arial" w:cs="Arial"/>
        </w:rPr>
        <w:t xml:space="preserve"> </w:t>
      </w:r>
      <w:proofErr w:type="gramStart"/>
      <w:r w:rsidR="00F755EE">
        <w:rPr>
          <w:rFonts w:ascii="Arial" w:eastAsia="Calibri" w:hAnsi="Arial" w:cs="Arial"/>
        </w:rPr>
        <w:t>115</w:t>
      </w:r>
      <w:proofErr w:type="gramEnd"/>
      <w:r>
        <w:rPr>
          <w:rFonts w:ascii="Arial" w:eastAsia="Calibri" w:hAnsi="Arial" w:cs="Arial"/>
        </w:rPr>
        <w:t xml:space="preserve"> </w:t>
      </w:r>
      <w:r w:rsidR="00335055">
        <w:rPr>
          <w:rFonts w:ascii="Arial" w:eastAsia="Calibri" w:hAnsi="Arial" w:cs="Arial"/>
        </w:rPr>
        <w:t>D</w:t>
      </w:r>
      <w:r w:rsidR="00F755EE">
        <w:rPr>
          <w:rFonts w:ascii="Arial" w:eastAsia="Calibri" w:hAnsi="Arial" w:cs="Arial"/>
        </w:rPr>
        <w:t>ass wir lebendige Steine sind</w:t>
      </w:r>
    </w:p>
    <w:p w14:paraId="666A7314" w14:textId="5D69B3DC" w:rsidR="00FF60AB" w:rsidRPr="00FA4927" w:rsidRDefault="00FF60AB" w:rsidP="00FF60AB">
      <w:pPr>
        <w:autoSpaceDE w:val="0"/>
        <w:autoSpaceDN w:val="0"/>
        <w:adjustRightInd w:val="0"/>
        <w:spacing w:after="0" w:line="360" w:lineRule="auto"/>
        <w:rPr>
          <w:rFonts w:ascii="Arial" w:eastAsia="Calibri" w:hAnsi="Arial" w:cs="Arial"/>
          <w:b/>
          <w:bCs/>
        </w:rPr>
      </w:pPr>
      <w:r>
        <w:rPr>
          <w:rFonts w:ascii="Arial" w:eastAsia="Calibri" w:hAnsi="Arial" w:cs="Arial"/>
          <w:b/>
          <w:bCs/>
        </w:rPr>
        <w:lastRenderedPageBreak/>
        <w:t>Gebet</w:t>
      </w:r>
    </w:p>
    <w:p w14:paraId="605183EE" w14:textId="77777777" w:rsidR="002D638F" w:rsidRDefault="00FF60AB" w:rsidP="002D638F">
      <w:pPr>
        <w:autoSpaceDE w:val="0"/>
        <w:autoSpaceDN w:val="0"/>
        <w:adjustRightInd w:val="0"/>
        <w:spacing w:after="0" w:line="360" w:lineRule="auto"/>
        <w:ind w:left="708" w:hanging="708"/>
        <w:rPr>
          <w:rFonts w:ascii="Arial" w:eastAsia="Calibri" w:hAnsi="Arial" w:cs="Arial"/>
        </w:rPr>
      </w:pPr>
      <w:r w:rsidRPr="01E66EEF">
        <w:rPr>
          <w:rFonts w:ascii="Arial" w:eastAsia="Calibri" w:hAnsi="Arial" w:cs="Arial"/>
          <w:b/>
          <w:bCs/>
        </w:rPr>
        <w:t>S</w:t>
      </w:r>
      <w:r>
        <w:tab/>
      </w:r>
      <w:r w:rsidR="002D638F" w:rsidRPr="002D638F">
        <w:rPr>
          <w:rFonts w:ascii="Arial" w:eastAsia="Calibri" w:hAnsi="Arial" w:cs="Arial"/>
        </w:rPr>
        <w:t>Guter Gott,</w:t>
      </w:r>
    </w:p>
    <w:p w14:paraId="0FD832EB" w14:textId="253D985B" w:rsidR="002D638F" w:rsidRDefault="002D638F" w:rsidP="002D638F">
      <w:pPr>
        <w:autoSpaceDE w:val="0"/>
        <w:autoSpaceDN w:val="0"/>
        <w:adjustRightInd w:val="0"/>
        <w:spacing w:after="0" w:line="360" w:lineRule="auto"/>
        <w:ind w:left="708"/>
        <w:rPr>
          <w:rFonts w:ascii="Arial" w:eastAsia="Calibri" w:hAnsi="Arial" w:cs="Arial"/>
        </w:rPr>
      </w:pPr>
      <w:r w:rsidRPr="002D638F">
        <w:rPr>
          <w:rFonts w:ascii="Arial" w:eastAsia="Calibri" w:hAnsi="Arial" w:cs="Arial"/>
        </w:rPr>
        <w:t xml:space="preserve">du gibst </w:t>
      </w:r>
      <w:r>
        <w:rPr>
          <w:rFonts w:ascii="Arial" w:eastAsia="Calibri" w:hAnsi="Arial" w:cs="Arial"/>
        </w:rPr>
        <w:t xml:space="preserve">uns </w:t>
      </w:r>
      <w:r w:rsidRPr="002D638F">
        <w:rPr>
          <w:rFonts w:ascii="Arial" w:eastAsia="Calibri" w:hAnsi="Arial" w:cs="Arial"/>
        </w:rPr>
        <w:t>Hoffnung durch andere Menschen.</w:t>
      </w:r>
    </w:p>
    <w:p w14:paraId="1FB0AEE5" w14:textId="5A48E98C" w:rsidR="00C00669" w:rsidRDefault="002D638F" w:rsidP="002D638F">
      <w:pPr>
        <w:autoSpaceDE w:val="0"/>
        <w:autoSpaceDN w:val="0"/>
        <w:adjustRightInd w:val="0"/>
        <w:spacing w:after="0" w:line="360" w:lineRule="auto"/>
        <w:ind w:left="708"/>
        <w:rPr>
          <w:rFonts w:ascii="Arial" w:eastAsia="Calibri" w:hAnsi="Arial" w:cs="Arial"/>
        </w:rPr>
      </w:pPr>
      <w:r w:rsidRPr="002D638F">
        <w:rPr>
          <w:rFonts w:ascii="Arial" w:eastAsia="Calibri" w:hAnsi="Arial" w:cs="Arial"/>
        </w:rPr>
        <w:t>Lass uns Menschen begegnen, mit der Neugier herauszufinden, wofür diese Person brennt</w:t>
      </w:r>
      <w:r w:rsidR="00A22F52">
        <w:rPr>
          <w:rFonts w:ascii="Arial" w:eastAsia="Calibri" w:hAnsi="Arial" w:cs="Arial"/>
        </w:rPr>
        <w:t>,</w:t>
      </w:r>
      <w:r w:rsidRPr="002D638F">
        <w:rPr>
          <w:rFonts w:ascii="Arial" w:eastAsia="Calibri" w:hAnsi="Arial" w:cs="Arial"/>
        </w:rPr>
        <w:t xml:space="preserve"> und uns </w:t>
      </w:r>
      <w:r w:rsidR="00C00669">
        <w:rPr>
          <w:rFonts w:ascii="Arial" w:eastAsia="Calibri" w:hAnsi="Arial" w:cs="Arial"/>
        </w:rPr>
        <w:t>von</w:t>
      </w:r>
      <w:r w:rsidRPr="002D638F">
        <w:rPr>
          <w:rFonts w:ascii="Arial" w:eastAsia="Calibri" w:hAnsi="Arial" w:cs="Arial"/>
        </w:rPr>
        <w:t xml:space="preserve"> diesem Feuer anstecken</w:t>
      </w:r>
      <w:r w:rsidR="00A22F52">
        <w:rPr>
          <w:rFonts w:ascii="Arial" w:eastAsia="Calibri" w:hAnsi="Arial" w:cs="Arial"/>
        </w:rPr>
        <w:t xml:space="preserve"> zu</w:t>
      </w:r>
      <w:r w:rsidR="00C00669">
        <w:rPr>
          <w:rFonts w:ascii="Arial" w:eastAsia="Calibri" w:hAnsi="Arial" w:cs="Arial"/>
        </w:rPr>
        <w:t xml:space="preserve"> lassen</w:t>
      </w:r>
      <w:r w:rsidRPr="002D638F">
        <w:rPr>
          <w:rFonts w:ascii="Arial" w:eastAsia="Calibri" w:hAnsi="Arial" w:cs="Arial"/>
        </w:rPr>
        <w:t xml:space="preserve">. </w:t>
      </w:r>
    </w:p>
    <w:p w14:paraId="64C33CEA" w14:textId="1960213F" w:rsidR="006D5F7D" w:rsidRDefault="002D638F" w:rsidP="002D638F">
      <w:pPr>
        <w:autoSpaceDE w:val="0"/>
        <w:autoSpaceDN w:val="0"/>
        <w:adjustRightInd w:val="0"/>
        <w:spacing w:after="0" w:line="360" w:lineRule="auto"/>
        <w:ind w:left="708"/>
        <w:rPr>
          <w:rFonts w:ascii="Arial" w:eastAsia="Calibri" w:hAnsi="Arial" w:cs="Arial"/>
        </w:rPr>
      </w:pPr>
      <w:r w:rsidRPr="002D638F">
        <w:rPr>
          <w:rFonts w:ascii="Arial" w:eastAsia="Calibri" w:hAnsi="Arial" w:cs="Arial"/>
        </w:rPr>
        <w:t>Gib uns die Kraft zu erkennen, w</w:t>
      </w:r>
      <w:r w:rsidR="00C00669">
        <w:rPr>
          <w:rFonts w:ascii="Arial" w:eastAsia="Calibri" w:hAnsi="Arial" w:cs="Arial"/>
        </w:rPr>
        <w:t>o</w:t>
      </w:r>
      <w:r w:rsidRPr="002D638F">
        <w:rPr>
          <w:rFonts w:ascii="Arial" w:eastAsia="Calibri" w:hAnsi="Arial" w:cs="Arial"/>
        </w:rPr>
        <w:t xml:space="preserve"> ein Mensch den ersten </w:t>
      </w:r>
      <w:r w:rsidR="006D5F7D">
        <w:rPr>
          <w:rFonts w:ascii="Arial" w:eastAsia="Calibri" w:hAnsi="Arial" w:cs="Arial"/>
        </w:rPr>
        <w:t>m</w:t>
      </w:r>
      <w:r w:rsidRPr="002D638F">
        <w:rPr>
          <w:rFonts w:ascii="Arial" w:eastAsia="Calibri" w:hAnsi="Arial" w:cs="Arial"/>
        </w:rPr>
        <w:t>ut</w:t>
      </w:r>
      <w:r w:rsidR="006D5F7D">
        <w:rPr>
          <w:rFonts w:ascii="Arial" w:eastAsia="Calibri" w:hAnsi="Arial" w:cs="Arial"/>
        </w:rPr>
        <w:t xml:space="preserve">igen Schritt </w:t>
      </w:r>
      <w:r w:rsidR="003C62FE">
        <w:rPr>
          <w:rFonts w:ascii="Arial" w:eastAsia="Calibri" w:hAnsi="Arial" w:cs="Arial"/>
        </w:rPr>
        <w:t>geht,</w:t>
      </w:r>
      <w:r w:rsidR="006D5F7D">
        <w:rPr>
          <w:rFonts w:ascii="Arial" w:eastAsia="Calibri" w:hAnsi="Arial" w:cs="Arial"/>
        </w:rPr>
        <w:t xml:space="preserve"> </w:t>
      </w:r>
      <w:r w:rsidRPr="002D638F">
        <w:rPr>
          <w:rFonts w:ascii="Arial" w:eastAsia="Calibri" w:hAnsi="Arial" w:cs="Arial"/>
        </w:rPr>
        <w:t xml:space="preserve">und unterstütze ihn dabei. </w:t>
      </w:r>
    </w:p>
    <w:p w14:paraId="70529D58" w14:textId="77777777" w:rsidR="006D5F7D" w:rsidRDefault="002D638F" w:rsidP="002D638F">
      <w:pPr>
        <w:autoSpaceDE w:val="0"/>
        <w:autoSpaceDN w:val="0"/>
        <w:adjustRightInd w:val="0"/>
        <w:spacing w:after="0" w:line="360" w:lineRule="auto"/>
        <w:ind w:left="708"/>
        <w:rPr>
          <w:rFonts w:ascii="Arial" w:eastAsia="Calibri" w:hAnsi="Arial" w:cs="Arial"/>
        </w:rPr>
      </w:pPr>
      <w:r w:rsidRPr="002D638F">
        <w:rPr>
          <w:rFonts w:ascii="Arial" w:eastAsia="Calibri" w:hAnsi="Arial" w:cs="Arial"/>
        </w:rPr>
        <w:t xml:space="preserve">Du </w:t>
      </w:r>
      <w:r w:rsidR="006D5F7D">
        <w:rPr>
          <w:rFonts w:ascii="Arial" w:eastAsia="Calibri" w:hAnsi="Arial" w:cs="Arial"/>
        </w:rPr>
        <w:t xml:space="preserve">schenkst </w:t>
      </w:r>
      <w:r w:rsidRPr="002D638F">
        <w:rPr>
          <w:rFonts w:ascii="Arial" w:eastAsia="Calibri" w:hAnsi="Arial" w:cs="Arial"/>
        </w:rPr>
        <w:t>uns Gemeinschaft</w:t>
      </w:r>
      <w:r w:rsidR="006D5F7D">
        <w:rPr>
          <w:rFonts w:ascii="Arial" w:eastAsia="Calibri" w:hAnsi="Arial" w:cs="Arial"/>
        </w:rPr>
        <w:t>.</w:t>
      </w:r>
    </w:p>
    <w:p w14:paraId="02616B3D" w14:textId="64119B1D" w:rsidR="00FF60AB" w:rsidRPr="002C23E9" w:rsidRDefault="006D5F7D" w:rsidP="002D638F">
      <w:pPr>
        <w:autoSpaceDE w:val="0"/>
        <w:autoSpaceDN w:val="0"/>
        <w:adjustRightInd w:val="0"/>
        <w:spacing w:after="0" w:line="360" w:lineRule="auto"/>
        <w:ind w:left="708"/>
        <w:rPr>
          <w:rFonts w:ascii="Arial" w:eastAsia="Calibri" w:hAnsi="Arial" w:cs="Arial"/>
        </w:rPr>
      </w:pPr>
      <w:r>
        <w:rPr>
          <w:rFonts w:ascii="Arial" w:eastAsia="Calibri" w:hAnsi="Arial" w:cs="Arial"/>
        </w:rPr>
        <w:t>L</w:t>
      </w:r>
      <w:r w:rsidR="002D638F" w:rsidRPr="002D638F">
        <w:rPr>
          <w:rFonts w:ascii="Arial" w:eastAsia="Calibri" w:hAnsi="Arial" w:cs="Arial"/>
        </w:rPr>
        <w:t>ass uns gemeinsam die Kraft finden</w:t>
      </w:r>
      <w:r w:rsidR="00693844">
        <w:rPr>
          <w:rFonts w:ascii="Arial" w:eastAsia="Calibri" w:hAnsi="Arial" w:cs="Arial"/>
        </w:rPr>
        <w:t>,</w:t>
      </w:r>
      <w:r w:rsidR="002D638F" w:rsidRPr="002D638F">
        <w:rPr>
          <w:rFonts w:ascii="Arial" w:eastAsia="Calibri" w:hAnsi="Arial" w:cs="Arial"/>
        </w:rPr>
        <w:t xml:space="preserve"> </w:t>
      </w:r>
      <w:r w:rsidR="008B7859">
        <w:rPr>
          <w:rFonts w:ascii="Arial" w:eastAsia="Calibri" w:hAnsi="Arial" w:cs="Arial"/>
        </w:rPr>
        <w:t>im Zusammenleben</w:t>
      </w:r>
      <w:r w:rsidR="002D638F" w:rsidRPr="002D638F">
        <w:rPr>
          <w:rFonts w:ascii="Arial" w:eastAsia="Calibri" w:hAnsi="Arial" w:cs="Arial"/>
        </w:rPr>
        <w:t xml:space="preserve"> zu </w:t>
      </w:r>
      <w:r w:rsidR="003C62FE">
        <w:rPr>
          <w:rFonts w:ascii="Arial" w:eastAsia="Calibri" w:hAnsi="Arial" w:cs="Arial"/>
        </w:rPr>
        <w:t>erkennen</w:t>
      </w:r>
      <w:r w:rsidR="002D638F" w:rsidRPr="002D638F">
        <w:rPr>
          <w:rFonts w:ascii="Arial" w:eastAsia="Calibri" w:hAnsi="Arial" w:cs="Arial"/>
        </w:rPr>
        <w:t>, dass uns die nächste Person, die wir treffen, inspirieren könnte</w:t>
      </w:r>
      <w:r w:rsidR="00FF60AB" w:rsidRPr="00EE2550">
        <w:rPr>
          <w:rFonts w:ascii="Arial" w:eastAsia="Calibri" w:hAnsi="Arial" w:cs="Arial"/>
        </w:rPr>
        <w:t>.</w:t>
      </w:r>
    </w:p>
    <w:p w14:paraId="6E5BA660" w14:textId="77777777" w:rsidR="00FF60AB" w:rsidRDefault="00FF60AB" w:rsidP="00FF60AB">
      <w:pPr>
        <w:autoSpaceDE w:val="0"/>
        <w:autoSpaceDN w:val="0"/>
        <w:adjustRightInd w:val="0"/>
        <w:spacing w:after="0" w:line="360" w:lineRule="auto"/>
        <w:ind w:left="708" w:hanging="708"/>
        <w:rPr>
          <w:rFonts w:ascii="Arial" w:eastAsia="Calibri" w:hAnsi="Arial" w:cs="Arial"/>
        </w:rPr>
      </w:pPr>
      <w:r w:rsidRPr="00D01E9A">
        <w:rPr>
          <w:rFonts w:ascii="Arial" w:eastAsia="Calibri" w:hAnsi="Arial" w:cs="Arial"/>
          <w:b/>
          <w:bCs/>
        </w:rPr>
        <w:t>A</w:t>
      </w:r>
      <w:r>
        <w:rPr>
          <w:rFonts w:ascii="Arial" w:eastAsia="Calibri" w:hAnsi="Arial" w:cs="Arial"/>
        </w:rPr>
        <w:tab/>
        <w:t>Amen.</w:t>
      </w:r>
    </w:p>
    <w:p w14:paraId="4D0A98F4" w14:textId="77777777" w:rsidR="00FF60AB" w:rsidRPr="002C23E9" w:rsidRDefault="00FF60AB" w:rsidP="00FF60AB">
      <w:pPr>
        <w:autoSpaceDE w:val="0"/>
        <w:autoSpaceDN w:val="0"/>
        <w:adjustRightInd w:val="0"/>
        <w:spacing w:after="0" w:line="360" w:lineRule="auto"/>
        <w:ind w:left="708" w:hanging="708"/>
        <w:rPr>
          <w:rFonts w:ascii="Arial" w:eastAsia="Calibri" w:hAnsi="Arial" w:cs="Arial"/>
        </w:rPr>
      </w:pPr>
    </w:p>
    <w:p w14:paraId="2A9A9E96" w14:textId="77777777" w:rsidR="00FF60AB" w:rsidRDefault="00FF60AB" w:rsidP="00FF60AB">
      <w:pPr>
        <w:autoSpaceDE w:val="0"/>
        <w:autoSpaceDN w:val="0"/>
        <w:adjustRightInd w:val="0"/>
        <w:spacing w:after="0" w:line="360" w:lineRule="auto"/>
        <w:rPr>
          <w:rFonts w:ascii="Arial" w:eastAsia="Calibri" w:hAnsi="Arial" w:cs="Arial"/>
          <w:b/>
          <w:bCs/>
        </w:rPr>
      </w:pPr>
      <w:r>
        <w:rPr>
          <w:rFonts w:ascii="Arial" w:eastAsia="Calibri" w:hAnsi="Arial" w:cs="Arial"/>
          <w:b/>
          <w:bCs/>
        </w:rPr>
        <w:t>Bibeltext</w:t>
      </w:r>
      <w:r w:rsidRPr="00856251">
        <w:rPr>
          <w:rFonts w:ascii="Arial" w:eastAsia="Calibri" w:hAnsi="Arial" w:cs="Arial"/>
          <w:b/>
          <w:bCs/>
        </w:rPr>
        <w:t xml:space="preserve"> </w:t>
      </w:r>
    </w:p>
    <w:p w14:paraId="08C2A116" w14:textId="09600A5A" w:rsidR="00FF60AB" w:rsidRDefault="00FF60AB" w:rsidP="00FF60AB">
      <w:pPr>
        <w:autoSpaceDE w:val="0"/>
        <w:autoSpaceDN w:val="0"/>
        <w:adjustRightInd w:val="0"/>
        <w:spacing w:after="0" w:line="360" w:lineRule="auto"/>
        <w:ind w:left="708" w:hanging="708"/>
        <w:rPr>
          <w:rFonts w:ascii="Arial" w:eastAsia="Calibri" w:hAnsi="Arial" w:cs="Arial"/>
        </w:rPr>
      </w:pPr>
      <w:r>
        <w:rPr>
          <w:rFonts w:ascii="Arial" w:eastAsia="Calibri" w:hAnsi="Arial" w:cs="Arial"/>
        </w:rPr>
        <w:tab/>
      </w:r>
      <w:r w:rsidR="00136518">
        <w:rPr>
          <w:rFonts w:ascii="Arial" w:eastAsia="Calibri" w:hAnsi="Arial" w:cs="Arial"/>
        </w:rPr>
        <w:t xml:space="preserve">1 </w:t>
      </w:r>
      <w:r w:rsidR="004F7329" w:rsidRPr="004F7329">
        <w:rPr>
          <w:rFonts w:ascii="Arial" w:eastAsia="Calibri" w:hAnsi="Arial" w:cs="Arial"/>
        </w:rPr>
        <w:t>Korinther 12,12-27</w:t>
      </w:r>
    </w:p>
    <w:p w14:paraId="53AB1DD1" w14:textId="77777777" w:rsidR="00FF60AB" w:rsidRDefault="00FF60AB" w:rsidP="00FF60AB">
      <w:pPr>
        <w:autoSpaceDE w:val="0"/>
        <w:autoSpaceDN w:val="0"/>
        <w:adjustRightInd w:val="0"/>
        <w:spacing w:after="0" w:line="360" w:lineRule="auto"/>
        <w:rPr>
          <w:rFonts w:ascii="Arial" w:eastAsia="Calibri" w:hAnsi="Arial" w:cs="Arial"/>
          <w:b/>
          <w:bCs/>
        </w:rPr>
      </w:pPr>
      <w:r>
        <w:rPr>
          <w:rFonts w:ascii="Arial" w:eastAsia="Calibri" w:hAnsi="Arial" w:cs="Arial"/>
          <w:b/>
          <w:bCs/>
        </w:rPr>
        <w:t>Impuls</w:t>
      </w:r>
      <w:r w:rsidRPr="00856251">
        <w:rPr>
          <w:rFonts w:ascii="Arial" w:eastAsia="Calibri" w:hAnsi="Arial" w:cs="Arial"/>
          <w:b/>
          <w:bCs/>
        </w:rPr>
        <w:t xml:space="preserve"> </w:t>
      </w:r>
    </w:p>
    <w:p w14:paraId="333EF1FE" w14:textId="12789D7A" w:rsidR="00B7101E" w:rsidRPr="00B7101E" w:rsidRDefault="00FF60AB" w:rsidP="00B7101E">
      <w:pPr>
        <w:autoSpaceDE w:val="0"/>
        <w:autoSpaceDN w:val="0"/>
        <w:adjustRightInd w:val="0"/>
        <w:spacing w:after="0" w:line="360" w:lineRule="auto"/>
        <w:ind w:left="705" w:hanging="705"/>
        <w:rPr>
          <w:rFonts w:ascii="Arial" w:eastAsia="Calibri" w:hAnsi="Arial" w:cs="Arial"/>
        </w:rPr>
      </w:pPr>
      <w:r w:rsidRPr="00AA7F70">
        <w:rPr>
          <w:rFonts w:ascii="Arial" w:eastAsia="Calibri" w:hAnsi="Arial" w:cs="Arial"/>
          <w:b/>
          <w:bCs/>
        </w:rPr>
        <w:t>S</w:t>
      </w:r>
      <w:r>
        <w:rPr>
          <w:rFonts w:ascii="Arial" w:eastAsia="Calibri" w:hAnsi="Arial" w:cs="Arial"/>
        </w:rPr>
        <w:tab/>
      </w:r>
      <w:r w:rsidR="00B7101E" w:rsidRPr="00B7101E">
        <w:rPr>
          <w:rFonts w:ascii="Arial" w:eastAsia="Calibri" w:hAnsi="Arial" w:cs="Arial"/>
        </w:rPr>
        <w:t xml:space="preserve">Wir sprachen über Engagement und trotzdem passt dieser Bibeltext ausgezeichnet. Denn was wäre, wenn schon der </w:t>
      </w:r>
      <w:r w:rsidR="00B55900">
        <w:rPr>
          <w:rFonts w:ascii="Arial" w:eastAsia="Calibri" w:hAnsi="Arial" w:cs="Arial"/>
        </w:rPr>
        <w:t>zweite</w:t>
      </w:r>
      <w:r w:rsidR="00B7101E" w:rsidRPr="00B7101E">
        <w:rPr>
          <w:rFonts w:ascii="Arial" w:eastAsia="Calibri" w:hAnsi="Arial" w:cs="Arial"/>
        </w:rPr>
        <w:t xml:space="preserve"> Schritt in unserer Reihenfolge nicht mehr funktionier</w:t>
      </w:r>
      <w:r w:rsidR="000C5219">
        <w:rPr>
          <w:rFonts w:ascii="Arial" w:eastAsia="Calibri" w:hAnsi="Arial" w:cs="Arial"/>
        </w:rPr>
        <w:t>t</w:t>
      </w:r>
      <w:r w:rsidR="00B7101E" w:rsidRPr="00B7101E">
        <w:rPr>
          <w:rFonts w:ascii="Arial" w:eastAsia="Calibri" w:hAnsi="Arial" w:cs="Arial"/>
        </w:rPr>
        <w:t xml:space="preserve">? Wenn niemand da wäre, dem </w:t>
      </w:r>
      <w:r w:rsidR="000C5219">
        <w:rPr>
          <w:rFonts w:ascii="Arial" w:eastAsia="Calibri" w:hAnsi="Arial" w:cs="Arial"/>
        </w:rPr>
        <w:t>wir</w:t>
      </w:r>
      <w:r w:rsidR="00B7101E" w:rsidRPr="00B7101E">
        <w:rPr>
          <w:rFonts w:ascii="Arial" w:eastAsia="Calibri" w:hAnsi="Arial" w:cs="Arial"/>
        </w:rPr>
        <w:t xml:space="preserve"> Hoffnung </w:t>
      </w:r>
      <w:r w:rsidR="000C5219">
        <w:rPr>
          <w:rFonts w:ascii="Arial" w:eastAsia="Calibri" w:hAnsi="Arial" w:cs="Arial"/>
        </w:rPr>
        <w:t xml:space="preserve">schenken </w:t>
      </w:r>
      <w:r w:rsidR="00B7101E" w:rsidRPr="00B7101E">
        <w:rPr>
          <w:rFonts w:ascii="Arial" w:eastAsia="Calibri" w:hAnsi="Arial" w:cs="Arial"/>
        </w:rPr>
        <w:t>könnte</w:t>
      </w:r>
      <w:r w:rsidR="000C5219">
        <w:rPr>
          <w:rFonts w:ascii="Arial" w:eastAsia="Calibri" w:hAnsi="Arial" w:cs="Arial"/>
        </w:rPr>
        <w:t>n</w:t>
      </w:r>
      <w:r w:rsidR="00B7101E" w:rsidRPr="00B7101E">
        <w:rPr>
          <w:rFonts w:ascii="Arial" w:eastAsia="Calibri" w:hAnsi="Arial" w:cs="Arial"/>
        </w:rPr>
        <w:t xml:space="preserve">? </w:t>
      </w:r>
    </w:p>
    <w:p w14:paraId="10D65F4A" w14:textId="4479CCDA" w:rsidR="00B7101E" w:rsidRPr="00B7101E" w:rsidRDefault="00B7101E" w:rsidP="000C5219">
      <w:pPr>
        <w:autoSpaceDE w:val="0"/>
        <w:autoSpaceDN w:val="0"/>
        <w:adjustRightInd w:val="0"/>
        <w:spacing w:after="0" w:line="360" w:lineRule="auto"/>
        <w:ind w:left="705"/>
        <w:rPr>
          <w:rFonts w:ascii="Arial" w:eastAsia="Calibri" w:hAnsi="Arial" w:cs="Arial"/>
        </w:rPr>
      </w:pPr>
      <w:r w:rsidRPr="00B7101E">
        <w:rPr>
          <w:rFonts w:ascii="Arial" w:eastAsia="Calibri" w:hAnsi="Arial" w:cs="Arial"/>
        </w:rPr>
        <w:t xml:space="preserve">Wir Menschen brauchen uns gegenseitig. Ein Schulkind braucht den Busfahrer, welcher es zur Schule fährt, die Tochter braucht die Pflegefachkraft, weil sie ihren Vater nicht </w:t>
      </w:r>
      <w:proofErr w:type="gramStart"/>
      <w:r w:rsidRPr="00B7101E">
        <w:rPr>
          <w:rFonts w:ascii="Arial" w:eastAsia="Calibri" w:hAnsi="Arial" w:cs="Arial"/>
        </w:rPr>
        <w:t>alleine</w:t>
      </w:r>
      <w:proofErr w:type="gramEnd"/>
      <w:r w:rsidRPr="00B7101E">
        <w:rPr>
          <w:rFonts w:ascii="Arial" w:eastAsia="Calibri" w:hAnsi="Arial" w:cs="Arial"/>
        </w:rPr>
        <w:t xml:space="preserve"> pflegen kann</w:t>
      </w:r>
      <w:r w:rsidR="001170FA">
        <w:rPr>
          <w:rFonts w:ascii="Arial" w:eastAsia="Calibri" w:hAnsi="Arial" w:cs="Arial"/>
        </w:rPr>
        <w:t>,</w:t>
      </w:r>
      <w:r w:rsidRPr="00B7101E">
        <w:rPr>
          <w:rFonts w:ascii="Arial" w:eastAsia="Calibri" w:hAnsi="Arial" w:cs="Arial"/>
        </w:rPr>
        <w:t xml:space="preserve"> und scheinbar Hoffnungslose brauchen nur einen Menschen, der an Veränderung glaubt.</w:t>
      </w:r>
    </w:p>
    <w:p w14:paraId="0B124E56" w14:textId="0FB49CD7" w:rsidR="00B7101E" w:rsidRPr="00B7101E" w:rsidRDefault="00B7101E" w:rsidP="006562DD">
      <w:pPr>
        <w:autoSpaceDE w:val="0"/>
        <w:autoSpaceDN w:val="0"/>
        <w:adjustRightInd w:val="0"/>
        <w:spacing w:after="0" w:line="360" w:lineRule="auto"/>
        <w:ind w:left="705"/>
        <w:rPr>
          <w:rFonts w:ascii="Arial" w:eastAsia="Calibri" w:hAnsi="Arial" w:cs="Arial"/>
        </w:rPr>
      </w:pPr>
      <w:r w:rsidRPr="00B7101E">
        <w:rPr>
          <w:rFonts w:ascii="Arial" w:eastAsia="Calibri" w:hAnsi="Arial" w:cs="Arial"/>
        </w:rPr>
        <w:t>Jeder Mensch ist anders, jeder Mensch bringt Poten</w:t>
      </w:r>
      <w:r w:rsidR="00335055">
        <w:rPr>
          <w:rFonts w:ascii="Arial" w:eastAsia="Calibri" w:hAnsi="Arial" w:cs="Arial"/>
        </w:rPr>
        <w:t>z</w:t>
      </w:r>
      <w:r w:rsidRPr="00B7101E">
        <w:rPr>
          <w:rFonts w:ascii="Arial" w:eastAsia="Calibri" w:hAnsi="Arial" w:cs="Arial"/>
        </w:rPr>
        <w:t>ial mit und eine andere Leidenschaft, etwas</w:t>
      </w:r>
      <w:r w:rsidR="00023481">
        <w:rPr>
          <w:rFonts w:ascii="Arial" w:eastAsia="Calibri" w:hAnsi="Arial" w:cs="Arial"/>
        </w:rPr>
        <w:t>,</w:t>
      </w:r>
      <w:r w:rsidRPr="00B7101E">
        <w:rPr>
          <w:rFonts w:ascii="Arial" w:eastAsia="Calibri" w:hAnsi="Arial" w:cs="Arial"/>
        </w:rPr>
        <w:t xml:space="preserve"> wofür er </w:t>
      </w:r>
      <w:r w:rsidR="006562DD">
        <w:rPr>
          <w:rFonts w:ascii="Arial" w:eastAsia="Calibri" w:hAnsi="Arial" w:cs="Arial"/>
        </w:rPr>
        <w:t xml:space="preserve">oder sie </w:t>
      </w:r>
      <w:r w:rsidRPr="00B7101E">
        <w:rPr>
          <w:rFonts w:ascii="Arial" w:eastAsia="Calibri" w:hAnsi="Arial" w:cs="Arial"/>
        </w:rPr>
        <w:t xml:space="preserve">brennt, wo er </w:t>
      </w:r>
      <w:r w:rsidR="006562DD">
        <w:rPr>
          <w:rFonts w:ascii="Arial" w:eastAsia="Calibri" w:hAnsi="Arial" w:cs="Arial"/>
        </w:rPr>
        <w:t xml:space="preserve">oder sie </w:t>
      </w:r>
      <w:r w:rsidRPr="00B7101E">
        <w:rPr>
          <w:rFonts w:ascii="Arial" w:eastAsia="Calibri" w:hAnsi="Arial" w:cs="Arial"/>
        </w:rPr>
        <w:t xml:space="preserve">andere anstecken kann. </w:t>
      </w:r>
    </w:p>
    <w:p w14:paraId="449D0162" w14:textId="0C166A48" w:rsidR="00FF60AB" w:rsidRDefault="00B7101E" w:rsidP="006562DD">
      <w:pPr>
        <w:autoSpaceDE w:val="0"/>
        <w:autoSpaceDN w:val="0"/>
        <w:adjustRightInd w:val="0"/>
        <w:spacing w:after="0" w:line="360" w:lineRule="auto"/>
        <w:ind w:left="705"/>
        <w:rPr>
          <w:rFonts w:ascii="Arial" w:eastAsia="Calibri" w:hAnsi="Arial" w:cs="Arial"/>
        </w:rPr>
      </w:pPr>
      <w:r w:rsidRPr="00B7101E">
        <w:rPr>
          <w:rFonts w:ascii="Arial" w:eastAsia="Calibri" w:hAnsi="Arial" w:cs="Arial"/>
        </w:rPr>
        <w:t xml:space="preserve">So wie Gott Jesus auf die Erde schickte, um </w:t>
      </w:r>
      <w:r w:rsidR="00591943">
        <w:rPr>
          <w:rFonts w:ascii="Arial" w:eastAsia="Calibri" w:hAnsi="Arial" w:cs="Arial"/>
        </w:rPr>
        <w:t xml:space="preserve">in </w:t>
      </w:r>
      <w:r w:rsidRPr="00B7101E">
        <w:rPr>
          <w:rFonts w:ascii="Arial" w:eastAsia="Calibri" w:hAnsi="Arial" w:cs="Arial"/>
        </w:rPr>
        <w:t xml:space="preserve">uns Menschen </w:t>
      </w:r>
      <w:r w:rsidR="00591943">
        <w:rPr>
          <w:rFonts w:ascii="Arial" w:eastAsia="Calibri" w:hAnsi="Arial" w:cs="Arial"/>
        </w:rPr>
        <w:t xml:space="preserve">den </w:t>
      </w:r>
      <w:r w:rsidRPr="00B7101E">
        <w:rPr>
          <w:rFonts w:ascii="Arial" w:eastAsia="Calibri" w:hAnsi="Arial" w:cs="Arial"/>
        </w:rPr>
        <w:t xml:space="preserve">Glauben </w:t>
      </w:r>
      <w:r w:rsidR="00591943">
        <w:rPr>
          <w:rFonts w:ascii="Arial" w:eastAsia="Calibri" w:hAnsi="Arial" w:cs="Arial"/>
        </w:rPr>
        <w:t>neu zu entfachen</w:t>
      </w:r>
      <w:r w:rsidR="00C7424B">
        <w:rPr>
          <w:rFonts w:ascii="Arial" w:eastAsia="Calibri" w:hAnsi="Arial" w:cs="Arial"/>
        </w:rPr>
        <w:t xml:space="preserve">. Ein Gott der da ist, </w:t>
      </w:r>
      <w:r w:rsidRPr="00B7101E">
        <w:rPr>
          <w:rFonts w:ascii="Arial" w:eastAsia="Calibri" w:hAnsi="Arial" w:cs="Arial"/>
        </w:rPr>
        <w:t>immer</w:t>
      </w:r>
      <w:r w:rsidR="00F039D8">
        <w:rPr>
          <w:rFonts w:ascii="Arial" w:eastAsia="Calibri" w:hAnsi="Arial" w:cs="Arial"/>
        </w:rPr>
        <w:t xml:space="preserve">, </w:t>
      </w:r>
      <w:r w:rsidRPr="00B7101E">
        <w:rPr>
          <w:rFonts w:ascii="Arial" w:eastAsia="Calibri" w:hAnsi="Arial" w:cs="Arial"/>
        </w:rPr>
        <w:t xml:space="preserve">ob </w:t>
      </w:r>
      <w:r w:rsidR="00F039D8">
        <w:rPr>
          <w:rFonts w:ascii="Arial" w:eastAsia="Calibri" w:hAnsi="Arial" w:cs="Arial"/>
        </w:rPr>
        <w:t xml:space="preserve">in </w:t>
      </w:r>
      <w:r w:rsidRPr="00B7101E">
        <w:rPr>
          <w:rFonts w:ascii="Arial" w:eastAsia="Calibri" w:hAnsi="Arial" w:cs="Arial"/>
        </w:rPr>
        <w:t>Leidenschaft oder Hoffnungslosigkei</w:t>
      </w:r>
      <w:r w:rsidR="00F039D8">
        <w:rPr>
          <w:rFonts w:ascii="Arial" w:eastAsia="Calibri" w:hAnsi="Arial" w:cs="Arial"/>
        </w:rPr>
        <w:t>t</w:t>
      </w:r>
      <w:r w:rsidRPr="00B7101E">
        <w:rPr>
          <w:rFonts w:ascii="Arial" w:eastAsia="Calibri" w:hAnsi="Arial" w:cs="Arial"/>
        </w:rPr>
        <w:t xml:space="preserve">. Gott hilft, Gott verbindet, er verbindet uns miteinander, aber er verbindet uns auch mit den Menschen in Burundi, mit der Organisation </w:t>
      </w:r>
      <w:r w:rsidR="00F039D8">
        <w:rPr>
          <w:rFonts w:ascii="Arial" w:eastAsia="Calibri" w:hAnsi="Arial" w:cs="Arial"/>
        </w:rPr>
        <w:t>‚</w:t>
      </w:r>
      <w:r w:rsidRPr="00B7101E">
        <w:rPr>
          <w:rFonts w:ascii="Arial" w:eastAsia="Calibri" w:hAnsi="Arial" w:cs="Arial"/>
        </w:rPr>
        <w:t xml:space="preserve">Buja </w:t>
      </w:r>
      <w:r w:rsidR="004F318A">
        <w:rPr>
          <w:rFonts w:ascii="Arial" w:eastAsia="Calibri" w:hAnsi="Arial" w:cs="Arial"/>
        </w:rPr>
        <w:t>S</w:t>
      </w:r>
      <w:r w:rsidRPr="00B7101E">
        <w:rPr>
          <w:rFonts w:ascii="Arial" w:eastAsia="Calibri" w:hAnsi="Arial" w:cs="Arial"/>
        </w:rPr>
        <w:t xml:space="preserve">ans </w:t>
      </w:r>
      <w:r w:rsidR="004F318A">
        <w:rPr>
          <w:rFonts w:ascii="Arial" w:eastAsia="Calibri" w:hAnsi="Arial" w:cs="Arial"/>
        </w:rPr>
        <w:t>T</w:t>
      </w:r>
      <w:r w:rsidRPr="00B7101E">
        <w:rPr>
          <w:rFonts w:ascii="Arial" w:eastAsia="Calibri" w:hAnsi="Arial" w:cs="Arial"/>
        </w:rPr>
        <w:t>abou</w:t>
      </w:r>
      <w:r w:rsidR="00F039D8">
        <w:rPr>
          <w:rFonts w:ascii="Arial" w:eastAsia="Calibri" w:hAnsi="Arial" w:cs="Arial"/>
        </w:rPr>
        <w:t>‘</w:t>
      </w:r>
      <w:r w:rsidRPr="00B7101E">
        <w:rPr>
          <w:rFonts w:ascii="Arial" w:eastAsia="Calibri" w:hAnsi="Arial" w:cs="Arial"/>
        </w:rPr>
        <w:t xml:space="preserve">, wo Menschen mit </w:t>
      </w:r>
      <w:r w:rsidR="00467BBD">
        <w:rPr>
          <w:rFonts w:ascii="Arial" w:eastAsia="Calibri" w:hAnsi="Arial" w:cs="Arial"/>
        </w:rPr>
        <w:t>ganze</w:t>
      </w:r>
      <w:r w:rsidRPr="00B7101E">
        <w:rPr>
          <w:rFonts w:ascii="Arial" w:eastAsia="Calibri" w:hAnsi="Arial" w:cs="Arial"/>
        </w:rPr>
        <w:t>m Herz</w:t>
      </w:r>
      <w:r w:rsidR="00467BBD">
        <w:rPr>
          <w:rFonts w:ascii="Arial" w:eastAsia="Calibri" w:hAnsi="Arial" w:cs="Arial"/>
        </w:rPr>
        <w:t>en</w:t>
      </w:r>
      <w:r w:rsidRPr="00B7101E">
        <w:rPr>
          <w:rFonts w:ascii="Arial" w:eastAsia="Calibri" w:hAnsi="Arial" w:cs="Arial"/>
        </w:rPr>
        <w:t xml:space="preserve"> und mit voller Seele an diesem Projekt arbeiten</w:t>
      </w:r>
      <w:r w:rsidR="00467BBD">
        <w:rPr>
          <w:rFonts w:ascii="Arial" w:eastAsia="Calibri" w:hAnsi="Arial" w:cs="Arial"/>
        </w:rPr>
        <w:t>:</w:t>
      </w:r>
      <w:r w:rsidRPr="00B7101E">
        <w:rPr>
          <w:rFonts w:ascii="Arial" w:eastAsia="Calibri" w:hAnsi="Arial" w:cs="Arial"/>
        </w:rPr>
        <w:t xml:space="preserve"> Hand in Hand, </w:t>
      </w:r>
      <w:r w:rsidR="00467BBD">
        <w:rPr>
          <w:rFonts w:ascii="Arial" w:eastAsia="Calibri" w:hAnsi="Arial" w:cs="Arial"/>
        </w:rPr>
        <w:t xml:space="preserve">jede und </w:t>
      </w:r>
      <w:r w:rsidRPr="00B7101E">
        <w:rPr>
          <w:rFonts w:ascii="Arial" w:eastAsia="Calibri" w:hAnsi="Arial" w:cs="Arial"/>
        </w:rPr>
        <w:t xml:space="preserve">jeder mit seinen </w:t>
      </w:r>
      <w:r w:rsidR="00467BBD">
        <w:rPr>
          <w:rFonts w:ascii="Arial" w:eastAsia="Calibri" w:hAnsi="Arial" w:cs="Arial"/>
        </w:rPr>
        <w:t xml:space="preserve">und ihren </w:t>
      </w:r>
      <w:r w:rsidRPr="00B7101E">
        <w:rPr>
          <w:rFonts w:ascii="Arial" w:eastAsia="Calibri" w:hAnsi="Arial" w:cs="Arial"/>
        </w:rPr>
        <w:t>Stärken und Schwächen</w:t>
      </w:r>
      <w:r w:rsidR="00FF60AB" w:rsidRPr="00DB0403">
        <w:rPr>
          <w:rFonts w:ascii="Arial" w:eastAsia="Calibri" w:hAnsi="Arial" w:cs="Arial"/>
        </w:rPr>
        <w:t xml:space="preserve">. </w:t>
      </w:r>
    </w:p>
    <w:p w14:paraId="564ADEDF" w14:textId="77777777" w:rsidR="00FF60AB" w:rsidRDefault="00FF60AB" w:rsidP="00FF60AB">
      <w:pPr>
        <w:autoSpaceDE w:val="0"/>
        <w:autoSpaceDN w:val="0"/>
        <w:adjustRightInd w:val="0"/>
        <w:spacing w:after="0" w:line="360" w:lineRule="auto"/>
        <w:rPr>
          <w:rFonts w:ascii="Arial" w:eastAsia="Calibri" w:hAnsi="Arial" w:cs="Arial"/>
        </w:rPr>
      </w:pPr>
    </w:p>
    <w:p w14:paraId="1154FBCA" w14:textId="77777777" w:rsidR="00FF60AB" w:rsidRPr="00E2221B" w:rsidRDefault="00FF60AB" w:rsidP="00FF60AB">
      <w:pPr>
        <w:autoSpaceDE w:val="0"/>
        <w:autoSpaceDN w:val="0"/>
        <w:adjustRightInd w:val="0"/>
        <w:spacing w:after="0" w:line="360" w:lineRule="auto"/>
        <w:rPr>
          <w:rFonts w:ascii="Arial" w:eastAsia="Calibri" w:hAnsi="Arial" w:cs="Arial"/>
          <w:b/>
          <w:bCs/>
        </w:rPr>
      </w:pPr>
      <w:r w:rsidRPr="00E2221B">
        <w:rPr>
          <w:rFonts w:ascii="Arial" w:eastAsia="Calibri" w:hAnsi="Arial" w:cs="Arial"/>
          <w:b/>
          <w:bCs/>
        </w:rPr>
        <w:t>Meditation</w:t>
      </w:r>
    </w:p>
    <w:p w14:paraId="375CEFAF" w14:textId="36603D94" w:rsidR="00FF60AB" w:rsidRDefault="00FF60AB" w:rsidP="0021373D">
      <w:pPr>
        <w:autoSpaceDE w:val="0"/>
        <w:autoSpaceDN w:val="0"/>
        <w:adjustRightInd w:val="0"/>
        <w:spacing w:after="0" w:line="360" w:lineRule="auto"/>
        <w:ind w:left="705" w:hanging="705"/>
        <w:rPr>
          <w:rFonts w:ascii="Arial" w:eastAsia="Calibri" w:hAnsi="Arial" w:cs="Arial"/>
        </w:rPr>
      </w:pPr>
      <w:r w:rsidRPr="00FE457C">
        <w:rPr>
          <w:rFonts w:ascii="Arial" w:eastAsia="Calibri" w:hAnsi="Arial" w:cs="Arial"/>
          <w:b/>
          <w:bCs/>
        </w:rPr>
        <w:t>S</w:t>
      </w:r>
      <w:r>
        <w:rPr>
          <w:rFonts w:ascii="Arial" w:eastAsia="Calibri" w:hAnsi="Arial" w:cs="Arial"/>
        </w:rPr>
        <w:tab/>
      </w:r>
      <w:r w:rsidR="0021373D" w:rsidRPr="0021373D">
        <w:rPr>
          <w:rFonts w:ascii="Arial" w:eastAsia="Calibri" w:hAnsi="Arial" w:cs="Arial"/>
        </w:rPr>
        <w:t>Wofür brenne ich?</w:t>
      </w:r>
    </w:p>
    <w:p w14:paraId="0363E239" w14:textId="77777777" w:rsidR="00FF60AB" w:rsidRDefault="00FF60AB" w:rsidP="00FF60AB">
      <w:pPr>
        <w:autoSpaceDE w:val="0"/>
        <w:autoSpaceDN w:val="0"/>
        <w:adjustRightInd w:val="0"/>
        <w:spacing w:after="0" w:line="360" w:lineRule="auto"/>
        <w:ind w:left="705"/>
        <w:rPr>
          <w:rFonts w:ascii="Arial" w:eastAsia="Calibri" w:hAnsi="Arial" w:cs="Arial"/>
        </w:rPr>
      </w:pPr>
    </w:p>
    <w:p w14:paraId="29EA496C" w14:textId="77777777" w:rsidR="00FF60AB" w:rsidRPr="00E2221B" w:rsidRDefault="00FF60AB" w:rsidP="00FF60AB">
      <w:pPr>
        <w:autoSpaceDE w:val="0"/>
        <w:autoSpaceDN w:val="0"/>
        <w:adjustRightInd w:val="0"/>
        <w:spacing w:after="0" w:line="360" w:lineRule="auto"/>
        <w:ind w:left="705"/>
        <w:rPr>
          <w:rFonts w:ascii="Arial" w:eastAsia="Calibri" w:hAnsi="Arial" w:cs="Arial"/>
          <w:i/>
          <w:iCs/>
        </w:rPr>
      </w:pPr>
      <w:r w:rsidRPr="00E2221B">
        <w:rPr>
          <w:rFonts w:ascii="Arial" w:eastAsia="Calibri" w:hAnsi="Arial" w:cs="Arial"/>
          <w:i/>
          <w:iCs/>
        </w:rPr>
        <w:t>Stille</w:t>
      </w:r>
    </w:p>
    <w:p w14:paraId="1C0F8E3A" w14:textId="77777777" w:rsidR="00FF60AB" w:rsidRDefault="00FF60AB" w:rsidP="00FF60AB">
      <w:pPr>
        <w:autoSpaceDE w:val="0"/>
        <w:autoSpaceDN w:val="0"/>
        <w:adjustRightInd w:val="0"/>
        <w:spacing w:after="0" w:line="360" w:lineRule="auto"/>
        <w:rPr>
          <w:rFonts w:ascii="Arial" w:eastAsia="Calibri" w:hAnsi="Arial" w:cs="Arial"/>
          <w:b/>
          <w:bCs/>
        </w:rPr>
      </w:pPr>
    </w:p>
    <w:p w14:paraId="1BD00051" w14:textId="77777777" w:rsidR="00FF60AB" w:rsidRPr="0039640B" w:rsidRDefault="00FF60AB" w:rsidP="00FF60AB">
      <w:pPr>
        <w:autoSpaceDE w:val="0"/>
        <w:autoSpaceDN w:val="0"/>
        <w:adjustRightInd w:val="0"/>
        <w:spacing w:after="0" w:line="360" w:lineRule="auto"/>
        <w:rPr>
          <w:rFonts w:ascii="Arial" w:eastAsia="Calibri" w:hAnsi="Arial" w:cs="Arial"/>
          <w:b/>
          <w:bCs/>
        </w:rPr>
      </w:pPr>
      <w:r>
        <w:rPr>
          <w:rFonts w:ascii="Arial" w:eastAsia="Calibri" w:hAnsi="Arial" w:cs="Arial"/>
          <w:b/>
          <w:bCs/>
        </w:rPr>
        <w:t>Bericht aus Burundi</w:t>
      </w:r>
    </w:p>
    <w:p w14:paraId="39AB2894" w14:textId="1EF1AF30" w:rsidR="00A133C6" w:rsidRPr="00A133C6" w:rsidRDefault="00FF60AB" w:rsidP="00A133C6">
      <w:pPr>
        <w:autoSpaceDE w:val="0"/>
        <w:autoSpaceDN w:val="0"/>
        <w:adjustRightInd w:val="0"/>
        <w:spacing w:after="0" w:line="360" w:lineRule="auto"/>
        <w:ind w:left="708" w:hanging="708"/>
        <w:rPr>
          <w:rFonts w:ascii="Arial" w:eastAsia="Calibri" w:hAnsi="Arial" w:cs="Arial"/>
        </w:rPr>
      </w:pPr>
      <w:r w:rsidRPr="00FE457C">
        <w:rPr>
          <w:rFonts w:ascii="Arial" w:eastAsia="Calibri" w:hAnsi="Arial" w:cs="Arial"/>
          <w:b/>
          <w:bCs/>
        </w:rPr>
        <w:t>L</w:t>
      </w:r>
      <w:r>
        <w:rPr>
          <w:rFonts w:ascii="Arial" w:eastAsia="Calibri" w:hAnsi="Arial" w:cs="Arial"/>
        </w:rPr>
        <w:tab/>
      </w:r>
      <w:r w:rsidR="00A133C6" w:rsidRPr="00A133C6">
        <w:rPr>
          <w:rFonts w:ascii="Arial" w:eastAsia="Calibri" w:hAnsi="Arial" w:cs="Arial"/>
        </w:rPr>
        <w:t xml:space="preserve">Noch einmal </w:t>
      </w:r>
      <w:r w:rsidR="001A4BD8">
        <w:rPr>
          <w:rFonts w:ascii="Arial" w:eastAsia="Calibri" w:hAnsi="Arial" w:cs="Arial"/>
        </w:rPr>
        <w:t>b</w:t>
      </w:r>
      <w:r w:rsidR="00A133C6" w:rsidRPr="00A133C6">
        <w:rPr>
          <w:rFonts w:ascii="Arial" w:eastAsia="Calibri" w:hAnsi="Arial" w:cs="Arial"/>
        </w:rPr>
        <w:t>licken wir auf unsere Reihenfolge des Engagements und versuchen</w:t>
      </w:r>
      <w:r w:rsidR="0024606D">
        <w:rPr>
          <w:rFonts w:ascii="Arial" w:eastAsia="Calibri" w:hAnsi="Arial" w:cs="Arial"/>
        </w:rPr>
        <w:t>,</w:t>
      </w:r>
      <w:r w:rsidR="00A133C6" w:rsidRPr="00A133C6">
        <w:rPr>
          <w:rFonts w:ascii="Arial" w:eastAsia="Calibri" w:hAnsi="Arial" w:cs="Arial"/>
        </w:rPr>
        <w:t xml:space="preserve"> diese auf die Arbeit von </w:t>
      </w:r>
      <w:r w:rsidR="00A133C6">
        <w:rPr>
          <w:rFonts w:ascii="Arial" w:eastAsia="Calibri" w:hAnsi="Arial" w:cs="Arial"/>
        </w:rPr>
        <w:t>‚</w:t>
      </w:r>
      <w:r w:rsidR="00A133C6" w:rsidRPr="00A133C6">
        <w:rPr>
          <w:rFonts w:ascii="Arial" w:eastAsia="Calibri" w:hAnsi="Arial" w:cs="Arial"/>
        </w:rPr>
        <w:t xml:space="preserve">Buja </w:t>
      </w:r>
      <w:r w:rsidR="00151FFD">
        <w:rPr>
          <w:rFonts w:ascii="Arial" w:eastAsia="Calibri" w:hAnsi="Arial" w:cs="Arial"/>
        </w:rPr>
        <w:t>S</w:t>
      </w:r>
      <w:r w:rsidR="00A133C6" w:rsidRPr="00A133C6">
        <w:rPr>
          <w:rFonts w:ascii="Arial" w:eastAsia="Calibri" w:hAnsi="Arial" w:cs="Arial"/>
        </w:rPr>
        <w:t xml:space="preserve">ans </w:t>
      </w:r>
      <w:r w:rsidR="00151FFD">
        <w:rPr>
          <w:rFonts w:ascii="Arial" w:eastAsia="Calibri" w:hAnsi="Arial" w:cs="Arial"/>
        </w:rPr>
        <w:t>T</w:t>
      </w:r>
      <w:r w:rsidR="00A133C6" w:rsidRPr="00A133C6">
        <w:rPr>
          <w:rFonts w:ascii="Arial" w:eastAsia="Calibri" w:hAnsi="Arial" w:cs="Arial"/>
        </w:rPr>
        <w:t>abou</w:t>
      </w:r>
      <w:r w:rsidR="00A133C6">
        <w:rPr>
          <w:rFonts w:ascii="Arial" w:eastAsia="Calibri" w:hAnsi="Arial" w:cs="Arial"/>
        </w:rPr>
        <w:t>‘</w:t>
      </w:r>
      <w:r w:rsidR="00A133C6" w:rsidRPr="00A133C6">
        <w:rPr>
          <w:rFonts w:ascii="Arial" w:eastAsia="Calibri" w:hAnsi="Arial" w:cs="Arial"/>
        </w:rPr>
        <w:t xml:space="preserve"> zu beziehen.</w:t>
      </w:r>
    </w:p>
    <w:p w14:paraId="7640845D" w14:textId="38DA7810" w:rsidR="00A133C6" w:rsidRPr="00A133C6" w:rsidRDefault="00A133C6" w:rsidP="00A133C6">
      <w:pPr>
        <w:autoSpaceDE w:val="0"/>
        <w:autoSpaceDN w:val="0"/>
        <w:adjustRightInd w:val="0"/>
        <w:spacing w:after="0" w:line="360" w:lineRule="auto"/>
        <w:ind w:left="708"/>
        <w:rPr>
          <w:rFonts w:ascii="Arial" w:eastAsia="Calibri" w:hAnsi="Arial" w:cs="Arial"/>
        </w:rPr>
      </w:pPr>
      <w:r w:rsidRPr="00A133C6">
        <w:rPr>
          <w:rFonts w:ascii="Arial" w:eastAsia="Calibri" w:hAnsi="Arial" w:cs="Arial"/>
        </w:rPr>
        <w:t>Mut: Jemand hat den Mut, seine/ihre Geschichte zu erzählen</w:t>
      </w:r>
      <w:r w:rsidR="00A97130">
        <w:rPr>
          <w:rFonts w:ascii="Arial" w:eastAsia="Calibri" w:hAnsi="Arial" w:cs="Arial"/>
        </w:rPr>
        <w:t>.</w:t>
      </w:r>
    </w:p>
    <w:p w14:paraId="2422D262" w14:textId="37BA82C7" w:rsidR="00A133C6" w:rsidRPr="00A133C6" w:rsidRDefault="00A133C6" w:rsidP="002E220A">
      <w:pPr>
        <w:autoSpaceDE w:val="0"/>
        <w:autoSpaceDN w:val="0"/>
        <w:adjustRightInd w:val="0"/>
        <w:spacing w:after="0" w:line="360" w:lineRule="auto"/>
        <w:ind w:left="708"/>
        <w:rPr>
          <w:rFonts w:ascii="Arial" w:eastAsia="Calibri" w:hAnsi="Arial" w:cs="Arial"/>
        </w:rPr>
      </w:pPr>
      <w:r w:rsidRPr="00A133C6">
        <w:rPr>
          <w:rFonts w:ascii="Arial" w:eastAsia="Calibri" w:hAnsi="Arial" w:cs="Arial"/>
        </w:rPr>
        <w:t>Handeln: Die Person erzählt ihre Geschichte, die anderen hören zu, ohne zu urteilen</w:t>
      </w:r>
      <w:r w:rsidR="00A97130">
        <w:rPr>
          <w:rFonts w:ascii="Arial" w:eastAsia="Calibri" w:hAnsi="Arial" w:cs="Arial"/>
        </w:rPr>
        <w:t>.</w:t>
      </w:r>
    </w:p>
    <w:p w14:paraId="66EDB0F9" w14:textId="3DBB1E3F" w:rsidR="00A133C6" w:rsidRPr="00A133C6" w:rsidRDefault="00A133C6" w:rsidP="002E220A">
      <w:pPr>
        <w:autoSpaceDE w:val="0"/>
        <w:autoSpaceDN w:val="0"/>
        <w:adjustRightInd w:val="0"/>
        <w:spacing w:after="0" w:line="360" w:lineRule="auto"/>
        <w:ind w:left="708"/>
        <w:rPr>
          <w:rFonts w:ascii="Arial" w:eastAsia="Calibri" w:hAnsi="Arial" w:cs="Arial"/>
        </w:rPr>
      </w:pPr>
      <w:r w:rsidRPr="00A133C6">
        <w:rPr>
          <w:rFonts w:ascii="Arial" w:eastAsia="Calibri" w:hAnsi="Arial" w:cs="Arial"/>
        </w:rPr>
        <w:t xml:space="preserve">Hoffnung: </w:t>
      </w:r>
      <w:r w:rsidR="00A97130">
        <w:rPr>
          <w:rFonts w:ascii="Arial" w:eastAsia="Calibri" w:hAnsi="Arial" w:cs="Arial"/>
        </w:rPr>
        <w:t>E</w:t>
      </w:r>
      <w:r w:rsidR="00A97130" w:rsidRPr="00A133C6">
        <w:rPr>
          <w:rFonts w:ascii="Arial" w:eastAsia="Calibri" w:hAnsi="Arial" w:cs="Arial"/>
        </w:rPr>
        <w:t xml:space="preserve">s </w:t>
      </w:r>
      <w:r w:rsidRPr="00A133C6">
        <w:rPr>
          <w:rFonts w:ascii="Arial" w:eastAsia="Calibri" w:hAnsi="Arial" w:cs="Arial"/>
        </w:rPr>
        <w:t>gibt ihnen Hoffnung, dass auch sie ihre Geschichte teilen können, ohne dafür verurteilt zu werden.</w:t>
      </w:r>
    </w:p>
    <w:p w14:paraId="47AB2336" w14:textId="4E843E83" w:rsidR="00A133C6" w:rsidRPr="00A133C6" w:rsidRDefault="00A133C6" w:rsidP="002E220A">
      <w:pPr>
        <w:autoSpaceDE w:val="0"/>
        <w:autoSpaceDN w:val="0"/>
        <w:adjustRightInd w:val="0"/>
        <w:spacing w:after="0" w:line="360" w:lineRule="auto"/>
        <w:ind w:left="708"/>
        <w:rPr>
          <w:rFonts w:ascii="Arial" w:eastAsia="Calibri" w:hAnsi="Arial" w:cs="Arial"/>
        </w:rPr>
      </w:pPr>
      <w:r w:rsidRPr="00A133C6">
        <w:rPr>
          <w:rFonts w:ascii="Arial" w:eastAsia="Calibri" w:hAnsi="Arial" w:cs="Arial"/>
        </w:rPr>
        <w:t xml:space="preserve">Inspiration: Die nächste Person kommt und erzählt, unabhängig </w:t>
      </w:r>
      <w:r w:rsidR="00607DB0">
        <w:rPr>
          <w:rFonts w:ascii="Arial" w:eastAsia="Calibri" w:hAnsi="Arial" w:cs="Arial"/>
        </w:rPr>
        <w:t>ihres</w:t>
      </w:r>
      <w:r w:rsidR="00607DB0" w:rsidRPr="00A133C6">
        <w:rPr>
          <w:rFonts w:ascii="Arial" w:eastAsia="Calibri" w:hAnsi="Arial" w:cs="Arial"/>
        </w:rPr>
        <w:t xml:space="preserve"> </w:t>
      </w:r>
      <w:r w:rsidRPr="00A133C6">
        <w:rPr>
          <w:rFonts w:ascii="Arial" w:eastAsia="Calibri" w:hAnsi="Arial" w:cs="Arial"/>
        </w:rPr>
        <w:t>Alters</w:t>
      </w:r>
      <w:r w:rsidR="00607DB0">
        <w:rPr>
          <w:rFonts w:ascii="Arial" w:eastAsia="Calibri" w:hAnsi="Arial" w:cs="Arial"/>
        </w:rPr>
        <w:t>,</w:t>
      </w:r>
      <w:r w:rsidRPr="00A133C6">
        <w:rPr>
          <w:rFonts w:ascii="Arial" w:eastAsia="Calibri" w:hAnsi="Arial" w:cs="Arial"/>
        </w:rPr>
        <w:t xml:space="preserve"> ihre Geschichte.</w:t>
      </w:r>
    </w:p>
    <w:p w14:paraId="0B72B7E5" w14:textId="10F571B2" w:rsidR="00A133C6" w:rsidRPr="00A133C6" w:rsidRDefault="002E220A" w:rsidP="002E220A">
      <w:pPr>
        <w:autoSpaceDE w:val="0"/>
        <w:autoSpaceDN w:val="0"/>
        <w:adjustRightInd w:val="0"/>
        <w:spacing w:after="0" w:line="360" w:lineRule="auto"/>
        <w:ind w:left="708"/>
        <w:rPr>
          <w:rFonts w:ascii="Arial" w:eastAsia="Calibri" w:hAnsi="Arial" w:cs="Arial"/>
        </w:rPr>
      </w:pPr>
      <w:r>
        <w:rPr>
          <w:rFonts w:ascii="Arial" w:eastAsia="Calibri" w:hAnsi="Arial" w:cs="Arial"/>
        </w:rPr>
        <w:t>N</w:t>
      </w:r>
      <w:r w:rsidR="00A133C6" w:rsidRPr="00A133C6">
        <w:rPr>
          <w:rFonts w:ascii="Arial" w:eastAsia="Calibri" w:hAnsi="Arial" w:cs="Arial"/>
        </w:rPr>
        <w:t>eues Engagement: Gemeinsam entstehen neue Ideen, neue Lösungen, die das gemeinsame Leben verbessern.</w:t>
      </w:r>
    </w:p>
    <w:p w14:paraId="4B058789" w14:textId="77777777" w:rsidR="00A133C6" w:rsidRPr="00A133C6" w:rsidRDefault="00A133C6" w:rsidP="00A133C6">
      <w:pPr>
        <w:autoSpaceDE w:val="0"/>
        <w:autoSpaceDN w:val="0"/>
        <w:adjustRightInd w:val="0"/>
        <w:spacing w:after="0" w:line="360" w:lineRule="auto"/>
        <w:ind w:left="708" w:hanging="708"/>
        <w:rPr>
          <w:rFonts w:ascii="Arial" w:eastAsia="Calibri" w:hAnsi="Arial" w:cs="Arial"/>
        </w:rPr>
      </w:pPr>
    </w:p>
    <w:p w14:paraId="2E2D6737" w14:textId="408690E3" w:rsidR="00A133C6" w:rsidRPr="00A133C6" w:rsidRDefault="00A133C6" w:rsidP="002E220A">
      <w:pPr>
        <w:autoSpaceDE w:val="0"/>
        <w:autoSpaceDN w:val="0"/>
        <w:adjustRightInd w:val="0"/>
        <w:spacing w:after="0" w:line="360" w:lineRule="auto"/>
        <w:ind w:left="708"/>
        <w:rPr>
          <w:rFonts w:ascii="Arial" w:eastAsia="Calibri" w:hAnsi="Arial" w:cs="Arial"/>
        </w:rPr>
      </w:pPr>
      <w:r w:rsidRPr="00A133C6">
        <w:rPr>
          <w:rFonts w:ascii="Arial" w:eastAsia="Calibri" w:hAnsi="Arial" w:cs="Arial"/>
        </w:rPr>
        <w:t xml:space="preserve">So schaffte es </w:t>
      </w:r>
      <w:r w:rsidR="002E220A">
        <w:rPr>
          <w:rFonts w:ascii="Arial" w:eastAsia="Calibri" w:hAnsi="Arial" w:cs="Arial"/>
        </w:rPr>
        <w:t>‚</w:t>
      </w:r>
      <w:r w:rsidRPr="00A133C6">
        <w:rPr>
          <w:rFonts w:ascii="Arial" w:eastAsia="Calibri" w:hAnsi="Arial" w:cs="Arial"/>
        </w:rPr>
        <w:t xml:space="preserve">Buja </w:t>
      </w:r>
      <w:r w:rsidR="004F318A">
        <w:rPr>
          <w:rFonts w:ascii="Arial" w:eastAsia="Calibri" w:hAnsi="Arial" w:cs="Arial"/>
        </w:rPr>
        <w:t>S</w:t>
      </w:r>
      <w:r w:rsidRPr="00A133C6">
        <w:rPr>
          <w:rFonts w:ascii="Arial" w:eastAsia="Calibri" w:hAnsi="Arial" w:cs="Arial"/>
        </w:rPr>
        <w:t xml:space="preserve">ans </w:t>
      </w:r>
      <w:r w:rsidR="004F318A">
        <w:rPr>
          <w:rFonts w:ascii="Arial" w:eastAsia="Calibri" w:hAnsi="Arial" w:cs="Arial"/>
        </w:rPr>
        <w:t>T</w:t>
      </w:r>
      <w:r w:rsidRPr="00A133C6">
        <w:rPr>
          <w:rFonts w:ascii="Arial" w:eastAsia="Calibri" w:hAnsi="Arial" w:cs="Arial"/>
        </w:rPr>
        <w:t>abou</w:t>
      </w:r>
      <w:r w:rsidR="002E220A">
        <w:rPr>
          <w:rFonts w:ascii="Arial" w:eastAsia="Calibri" w:hAnsi="Arial" w:cs="Arial"/>
        </w:rPr>
        <w:t>‘</w:t>
      </w:r>
      <w:r w:rsidRPr="00A133C6">
        <w:rPr>
          <w:rFonts w:ascii="Arial" w:eastAsia="Calibri" w:hAnsi="Arial" w:cs="Arial"/>
        </w:rPr>
        <w:t xml:space="preserve">, viele </w:t>
      </w:r>
      <w:r w:rsidR="00EE11CC">
        <w:rPr>
          <w:rFonts w:ascii="Arial" w:eastAsia="Calibri" w:hAnsi="Arial" w:cs="Arial"/>
        </w:rPr>
        <w:t>junge Menschen</w:t>
      </w:r>
      <w:r w:rsidRPr="00A133C6">
        <w:rPr>
          <w:rFonts w:ascii="Arial" w:eastAsia="Calibri" w:hAnsi="Arial" w:cs="Arial"/>
        </w:rPr>
        <w:t xml:space="preserve"> zu inspirieren, die heute mit ganzem Herz</w:t>
      </w:r>
      <w:r w:rsidR="001A4BD8">
        <w:rPr>
          <w:rFonts w:ascii="Arial" w:eastAsia="Calibri" w:hAnsi="Arial" w:cs="Arial"/>
        </w:rPr>
        <w:t>en</w:t>
      </w:r>
      <w:r w:rsidRPr="00A133C6">
        <w:rPr>
          <w:rFonts w:ascii="Arial" w:eastAsia="Calibri" w:hAnsi="Arial" w:cs="Arial"/>
        </w:rPr>
        <w:t xml:space="preserve"> auf der Bühne stehen, an Comics arbeiten, um die Geschichte öffentlich zu machen, um ein Trauma, welches seit Generationen weitergegeben wird</w:t>
      </w:r>
      <w:r w:rsidR="00F273BD">
        <w:rPr>
          <w:rFonts w:ascii="Arial" w:eastAsia="Calibri" w:hAnsi="Arial" w:cs="Arial"/>
        </w:rPr>
        <w:t>,</w:t>
      </w:r>
      <w:r w:rsidRPr="00A133C6">
        <w:rPr>
          <w:rFonts w:ascii="Arial" w:eastAsia="Calibri" w:hAnsi="Arial" w:cs="Arial"/>
        </w:rPr>
        <w:t xml:space="preserve"> aufzuarbeiten.</w:t>
      </w:r>
    </w:p>
    <w:p w14:paraId="1EDD77A8" w14:textId="77777777" w:rsidR="00A133C6" w:rsidRPr="00A133C6" w:rsidRDefault="00A133C6" w:rsidP="00915158">
      <w:pPr>
        <w:autoSpaceDE w:val="0"/>
        <w:autoSpaceDN w:val="0"/>
        <w:adjustRightInd w:val="0"/>
        <w:spacing w:after="0" w:line="360" w:lineRule="auto"/>
        <w:ind w:left="708"/>
        <w:rPr>
          <w:rFonts w:ascii="Arial" w:eastAsia="Calibri" w:hAnsi="Arial" w:cs="Arial"/>
        </w:rPr>
      </w:pPr>
      <w:r w:rsidRPr="00A133C6">
        <w:rPr>
          <w:rFonts w:ascii="Arial" w:eastAsia="Calibri" w:hAnsi="Arial" w:cs="Arial"/>
        </w:rPr>
        <w:t xml:space="preserve">Das ist das Projekt </w:t>
      </w:r>
      <w:proofErr w:type="spellStart"/>
      <w:r w:rsidRPr="00A133C6">
        <w:rPr>
          <w:rFonts w:ascii="Arial" w:eastAsia="Calibri" w:hAnsi="Arial" w:cs="Arial"/>
        </w:rPr>
        <w:t>Abahizi</w:t>
      </w:r>
      <w:proofErr w:type="spellEnd"/>
      <w:r w:rsidRPr="00A133C6">
        <w:rPr>
          <w:rFonts w:ascii="Arial" w:eastAsia="Calibri" w:hAnsi="Arial" w:cs="Arial"/>
        </w:rPr>
        <w:t>, das haben sich die Menschen dort zur Aufgabe gemacht, auch wenn die Arbeit und die Themen sehr sensibel sind.</w:t>
      </w:r>
    </w:p>
    <w:p w14:paraId="3144373B" w14:textId="698AFD00" w:rsidR="00A133C6" w:rsidRPr="00A133C6" w:rsidRDefault="00A133C6" w:rsidP="00915158">
      <w:pPr>
        <w:autoSpaceDE w:val="0"/>
        <w:autoSpaceDN w:val="0"/>
        <w:adjustRightInd w:val="0"/>
        <w:spacing w:after="0" w:line="360" w:lineRule="auto"/>
        <w:ind w:left="708"/>
        <w:rPr>
          <w:rFonts w:ascii="Arial" w:eastAsia="Calibri" w:hAnsi="Arial" w:cs="Arial"/>
        </w:rPr>
      </w:pPr>
      <w:r w:rsidRPr="00A133C6">
        <w:rPr>
          <w:rFonts w:ascii="Arial" w:eastAsia="Calibri" w:hAnsi="Arial" w:cs="Arial"/>
        </w:rPr>
        <w:t>So sagt ein Schauspieler: „Man muss sensibel mit dem Publikum umgehen: Für Menschen, die 1993</w:t>
      </w:r>
      <w:r w:rsidR="00E72584">
        <w:rPr>
          <w:rStyle w:val="Funotenzeichen"/>
          <w:rFonts w:ascii="Arial" w:eastAsia="Calibri" w:hAnsi="Arial" w:cs="Arial"/>
        </w:rPr>
        <w:footnoteReference w:id="1"/>
      </w:r>
      <w:r w:rsidRPr="00A133C6">
        <w:rPr>
          <w:rFonts w:ascii="Arial" w:eastAsia="Calibri" w:hAnsi="Arial" w:cs="Arial"/>
        </w:rPr>
        <w:t xml:space="preserve"> erlebt haben, kann die Aufführung besonders belastend sein. Zugleich kann es auch notwendig sein, sich mit einem Trauma zu konfrontieren, um </w:t>
      </w:r>
      <w:r w:rsidRPr="00A133C6">
        <w:rPr>
          <w:rFonts w:ascii="Arial" w:eastAsia="Calibri" w:hAnsi="Arial" w:cs="Arial"/>
        </w:rPr>
        <w:lastRenderedPageBreak/>
        <w:t>es zu heilen und das Tabu zu brechen; vielleicht hilft es der Gesellschaft, darüber zu sprechen, nachdem man 20 Jahre nicht darüber geredet hat.“</w:t>
      </w:r>
    </w:p>
    <w:p w14:paraId="2107AC0D" w14:textId="77777777" w:rsidR="00A133C6" w:rsidRPr="00A133C6" w:rsidRDefault="00A133C6" w:rsidP="00915158">
      <w:pPr>
        <w:autoSpaceDE w:val="0"/>
        <w:autoSpaceDN w:val="0"/>
        <w:adjustRightInd w:val="0"/>
        <w:spacing w:after="0" w:line="360" w:lineRule="auto"/>
        <w:ind w:left="708"/>
        <w:rPr>
          <w:rFonts w:ascii="Arial" w:eastAsia="Calibri" w:hAnsi="Arial" w:cs="Arial"/>
        </w:rPr>
      </w:pPr>
      <w:r w:rsidRPr="00A133C6">
        <w:rPr>
          <w:rFonts w:ascii="Arial" w:eastAsia="Calibri" w:hAnsi="Arial" w:cs="Arial"/>
        </w:rPr>
        <w:t>In allem, was die Menschen dort machen, in jedem Projekt, in jedem Theaterstück und in jedem Comic, liegt die Hoffnung der Aufklärung, die Hoffnung nach einer friedlichen Zukunft.</w:t>
      </w:r>
    </w:p>
    <w:p w14:paraId="691151B0" w14:textId="77777777" w:rsidR="002F594B" w:rsidRPr="002F594B" w:rsidRDefault="007457C3">
      <w:pPr>
        <w:pStyle w:val="Standard1"/>
        <w:spacing w:after="0" w:line="360" w:lineRule="auto"/>
        <w:ind w:left="708"/>
        <w:rPr>
          <w:rFonts w:ascii="Calibri" w:eastAsia="NanumGothic" w:hAnsi="Calibri" w:cs="Calibri"/>
          <w:sz w:val="24"/>
          <w:szCs w:val="24"/>
          <w:shd w:val="clear" w:color="000000" w:fill="auto"/>
        </w:rPr>
      </w:pPr>
      <w:r w:rsidRPr="00FF32EC">
        <w:rPr>
          <w:rFonts w:ascii="Arial" w:hAnsi="Arial" w:cs="Arial"/>
        </w:rPr>
        <w:t>Doch nicht nur die Wirkung auf die Zuschauerinnen und Zuschauer spielt eine Rolle</w:t>
      </w:r>
      <w:r w:rsidR="00FF32EC">
        <w:rPr>
          <w:rFonts w:ascii="Arial" w:hAnsi="Arial" w:cs="Arial"/>
        </w:rPr>
        <w:t>: Auch</w:t>
      </w:r>
      <w:r w:rsidRPr="00FF32EC">
        <w:rPr>
          <w:rFonts w:ascii="Arial" w:hAnsi="Arial" w:cs="Arial"/>
        </w:rPr>
        <w:t xml:space="preserve"> der </w:t>
      </w:r>
      <w:r w:rsidR="00FF32EC">
        <w:rPr>
          <w:rFonts w:ascii="Arial" w:hAnsi="Arial" w:cs="Arial"/>
        </w:rPr>
        <w:t xml:space="preserve">gemeinsame </w:t>
      </w:r>
      <w:r w:rsidRPr="00FF32EC">
        <w:rPr>
          <w:rFonts w:ascii="Arial" w:hAnsi="Arial" w:cs="Arial"/>
        </w:rPr>
        <w:t>Prozess</w:t>
      </w:r>
      <w:r w:rsidR="00FF32EC">
        <w:rPr>
          <w:rFonts w:ascii="Arial" w:hAnsi="Arial" w:cs="Arial"/>
        </w:rPr>
        <w:t>, in dem Theaterstücke und Comics entstehen,</w:t>
      </w:r>
      <w:r w:rsidRPr="00FF32EC">
        <w:rPr>
          <w:rFonts w:ascii="Arial" w:hAnsi="Arial" w:cs="Arial"/>
        </w:rPr>
        <w:t xml:space="preserve"> ist für die </w:t>
      </w:r>
      <w:r w:rsidR="00FF32EC">
        <w:rPr>
          <w:rFonts w:ascii="Arial" w:hAnsi="Arial" w:cs="Arial"/>
        </w:rPr>
        <w:t>Beteiligten</w:t>
      </w:r>
      <w:r w:rsidRPr="00FF32EC">
        <w:rPr>
          <w:rFonts w:ascii="Arial" w:hAnsi="Arial" w:cs="Arial"/>
        </w:rPr>
        <w:t xml:space="preserve"> wichtig und aufklärend.</w:t>
      </w:r>
    </w:p>
    <w:p w14:paraId="0A71402B" w14:textId="77777777" w:rsidR="00A133C6" w:rsidRPr="00A133C6" w:rsidRDefault="00A133C6" w:rsidP="00E2655E">
      <w:pPr>
        <w:autoSpaceDE w:val="0"/>
        <w:autoSpaceDN w:val="0"/>
        <w:adjustRightInd w:val="0"/>
        <w:spacing w:after="0" w:line="360" w:lineRule="auto"/>
        <w:ind w:left="708"/>
        <w:rPr>
          <w:rFonts w:ascii="Arial" w:eastAsia="Calibri" w:hAnsi="Arial" w:cs="Arial"/>
        </w:rPr>
      </w:pPr>
      <w:r w:rsidRPr="00A133C6">
        <w:rPr>
          <w:rFonts w:ascii="Arial" w:eastAsia="Calibri" w:hAnsi="Arial" w:cs="Arial"/>
        </w:rPr>
        <w:t xml:space="preserve">Sie lernen neue und andere Geschichten kennen, ohne Verurteilung und ohne Angst haben zu müssen. </w:t>
      </w:r>
    </w:p>
    <w:p w14:paraId="35B7585C" w14:textId="6778ADF5" w:rsidR="00A133C6" w:rsidRPr="00A133C6" w:rsidRDefault="00A133C6" w:rsidP="00595B69">
      <w:pPr>
        <w:autoSpaceDE w:val="0"/>
        <w:autoSpaceDN w:val="0"/>
        <w:adjustRightInd w:val="0"/>
        <w:spacing w:after="0" w:line="360" w:lineRule="auto"/>
        <w:ind w:left="708"/>
        <w:rPr>
          <w:rFonts w:ascii="Arial" w:eastAsia="Calibri" w:hAnsi="Arial" w:cs="Arial"/>
        </w:rPr>
      </w:pPr>
      <w:r w:rsidRPr="00A133C6">
        <w:rPr>
          <w:rFonts w:ascii="Arial" w:eastAsia="Calibri" w:hAnsi="Arial" w:cs="Arial"/>
        </w:rPr>
        <w:t xml:space="preserve">Junge Menschen schließen sich dem </w:t>
      </w:r>
      <w:r w:rsidR="002D5832">
        <w:rPr>
          <w:rFonts w:ascii="Arial" w:eastAsia="Calibri" w:hAnsi="Arial" w:cs="Arial"/>
        </w:rPr>
        <w:t xml:space="preserve">Projekt </w:t>
      </w:r>
      <w:r w:rsidRPr="00A133C6">
        <w:rPr>
          <w:rFonts w:ascii="Arial" w:eastAsia="Calibri" w:hAnsi="Arial" w:cs="Arial"/>
        </w:rPr>
        <w:t>an und arbeiten mit, mit dem Ziel</w:t>
      </w:r>
      <w:r w:rsidR="002D5832">
        <w:rPr>
          <w:rFonts w:ascii="Arial" w:eastAsia="Calibri" w:hAnsi="Arial" w:cs="Arial"/>
        </w:rPr>
        <w:t>,</w:t>
      </w:r>
      <w:r w:rsidRPr="00A133C6">
        <w:rPr>
          <w:rFonts w:ascii="Arial" w:eastAsia="Calibri" w:hAnsi="Arial" w:cs="Arial"/>
        </w:rPr>
        <w:t xml:space="preserve"> etwas </w:t>
      </w:r>
      <w:r w:rsidR="002D5832">
        <w:rPr>
          <w:rFonts w:ascii="Arial" w:eastAsia="Calibri" w:hAnsi="Arial" w:cs="Arial"/>
        </w:rPr>
        <w:t xml:space="preserve">zum Guten </w:t>
      </w:r>
      <w:r w:rsidR="000F0B37">
        <w:rPr>
          <w:rFonts w:ascii="Arial" w:eastAsia="Calibri" w:hAnsi="Arial" w:cs="Arial"/>
        </w:rPr>
        <w:t xml:space="preserve">in ihrer Gesellschaft </w:t>
      </w:r>
      <w:r w:rsidRPr="00A133C6">
        <w:rPr>
          <w:rFonts w:ascii="Arial" w:eastAsia="Calibri" w:hAnsi="Arial" w:cs="Arial"/>
        </w:rPr>
        <w:t>verändern zu wollen.</w:t>
      </w:r>
    </w:p>
    <w:p w14:paraId="55C597BD" w14:textId="2A074962" w:rsidR="00A133C6" w:rsidRPr="00A133C6" w:rsidRDefault="00A133C6" w:rsidP="00595B69">
      <w:pPr>
        <w:autoSpaceDE w:val="0"/>
        <w:autoSpaceDN w:val="0"/>
        <w:adjustRightInd w:val="0"/>
        <w:spacing w:after="0" w:line="360" w:lineRule="auto"/>
        <w:ind w:left="708"/>
        <w:rPr>
          <w:rFonts w:ascii="Arial" w:eastAsia="Calibri" w:hAnsi="Arial" w:cs="Arial"/>
        </w:rPr>
      </w:pPr>
      <w:r w:rsidRPr="00A133C6">
        <w:rPr>
          <w:rFonts w:ascii="Arial" w:eastAsia="Calibri" w:hAnsi="Arial" w:cs="Arial"/>
        </w:rPr>
        <w:t xml:space="preserve">„Man braucht sehr viel Mut, die eigene Verletzlichkeit und Angst zu vergessen. Es ist eine Revolution, sich in die Perspektive der </w:t>
      </w:r>
      <w:r w:rsidR="001A4BD8">
        <w:rPr>
          <w:rFonts w:ascii="Arial" w:eastAsia="Calibri" w:hAnsi="Arial" w:cs="Arial"/>
        </w:rPr>
        <w:t>a</w:t>
      </w:r>
      <w:r w:rsidRPr="00A133C6">
        <w:rPr>
          <w:rFonts w:ascii="Arial" w:eastAsia="Calibri" w:hAnsi="Arial" w:cs="Arial"/>
        </w:rPr>
        <w:t>nderen zu versetzen, wenn man erlebt hat, was wir erlebt haben“</w:t>
      </w:r>
      <w:r w:rsidR="001A4BD8">
        <w:rPr>
          <w:rFonts w:ascii="Arial" w:eastAsia="Calibri" w:hAnsi="Arial" w:cs="Arial"/>
        </w:rPr>
        <w:t>,</w:t>
      </w:r>
      <w:r w:rsidRPr="00A133C6">
        <w:rPr>
          <w:rFonts w:ascii="Arial" w:eastAsia="Calibri" w:hAnsi="Arial" w:cs="Arial"/>
        </w:rPr>
        <w:t xml:space="preserve"> </w:t>
      </w:r>
      <w:r w:rsidR="00595B69">
        <w:rPr>
          <w:rFonts w:ascii="Arial" w:eastAsia="Calibri" w:hAnsi="Arial" w:cs="Arial"/>
        </w:rPr>
        <w:t>sagt</w:t>
      </w:r>
      <w:r w:rsidRPr="00A133C6">
        <w:rPr>
          <w:rFonts w:ascii="Arial" w:eastAsia="Calibri" w:hAnsi="Arial" w:cs="Arial"/>
        </w:rPr>
        <w:t xml:space="preserve"> Claudia Munyengabe, </w:t>
      </w:r>
      <w:r w:rsidR="00595B69">
        <w:rPr>
          <w:rFonts w:ascii="Arial" w:eastAsia="Calibri" w:hAnsi="Arial" w:cs="Arial"/>
        </w:rPr>
        <w:t xml:space="preserve">die </w:t>
      </w:r>
      <w:r w:rsidRPr="00A133C6">
        <w:rPr>
          <w:rFonts w:ascii="Arial" w:eastAsia="Calibri" w:hAnsi="Arial" w:cs="Arial"/>
        </w:rPr>
        <w:t xml:space="preserve">Theaterautorin </w:t>
      </w:r>
      <w:r w:rsidR="00595B69">
        <w:rPr>
          <w:rFonts w:ascii="Arial" w:eastAsia="Calibri" w:hAnsi="Arial" w:cs="Arial"/>
        </w:rPr>
        <w:t>bei ‚</w:t>
      </w:r>
      <w:r w:rsidRPr="00A133C6">
        <w:rPr>
          <w:rFonts w:ascii="Arial" w:eastAsia="Calibri" w:hAnsi="Arial" w:cs="Arial"/>
        </w:rPr>
        <w:t xml:space="preserve">Buja </w:t>
      </w:r>
      <w:r w:rsidR="004F318A">
        <w:rPr>
          <w:rFonts w:ascii="Arial" w:eastAsia="Calibri" w:hAnsi="Arial" w:cs="Arial"/>
        </w:rPr>
        <w:t>S</w:t>
      </w:r>
      <w:r w:rsidRPr="00A133C6">
        <w:rPr>
          <w:rFonts w:ascii="Arial" w:eastAsia="Calibri" w:hAnsi="Arial" w:cs="Arial"/>
        </w:rPr>
        <w:t xml:space="preserve">ans </w:t>
      </w:r>
      <w:r w:rsidR="004F318A">
        <w:rPr>
          <w:rFonts w:ascii="Arial" w:eastAsia="Calibri" w:hAnsi="Arial" w:cs="Arial"/>
        </w:rPr>
        <w:t>T</w:t>
      </w:r>
      <w:r w:rsidRPr="00A133C6">
        <w:rPr>
          <w:rFonts w:ascii="Arial" w:eastAsia="Calibri" w:hAnsi="Arial" w:cs="Arial"/>
        </w:rPr>
        <w:t>abou</w:t>
      </w:r>
      <w:r w:rsidR="00595B69">
        <w:rPr>
          <w:rFonts w:ascii="Arial" w:eastAsia="Calibri" w:hAnsi="Arial" w:cs="Arial"/>
        </w:rPr>
        <w:t>‘</w:t>
      </w:r>
      <w:r w:rsidRPr="00A133C6">
        <w:rPr>
          <w:rFonts w:ascii="Arial" w:eastAsia="Calibri" w:hAnsi="Arial" w:cs="Arial"/>
        </w:rPr>
        <w:t>.</w:t>
      </w:r>
    </w:p>
    <w:p w14:paraId="6C529FF2" w14:textId="3835412C" w:rsidR="00FF60AB" w:rsidRDefault="00A133C6" w:rsidP="00595B69">
      <w:pPr>
        <w:autoSpaceDE w:val="0"/>
        <w:autoSpaceDN w:val="0"/>
        <w:adjustRightInd w:val="0"/>
        <w:spacing w:after="0" w:line="360" w:lineRule="auto"/>
        <w:ind w:left="708"/>
        <w:rPr>
          <w:rFonts w:ascii="Arial" w:eastAsia="Calibri" w:hAnsi="Arial" w:cs="Arial"/>
        </w:rPr>
      </w:pPr>
      <w:r w:rsidRPr="00A133C6">
        <w:rPr>
          <w:rFonts w:ascii="Arial" w:eastAsia="Calibri" w:hAnsi="Arial" w:cs="Arial"/>
        </w:rPr>
        <w:t>Jetzt liegt es an uns</w:t>
      </w:r>
      <w:r w:rsidR="003F1FB9">
        <w:rPr>
          <w:rFonts w:ascii="Arial" w:eastAsia="Calibri" w:hAnsi="Arial" w:cs="Arial"/>
        </w:rPr>
        <w:t>,</w:t>
      </w:r>
      <w:r w:rsidRPr="00A133C6">
        <w:rPr>
          <w:rFonts w:ascii="Arial" w:eastAsia="Calibri" w:hAnsi="Arial" w:cs="Arial"/>
        </w:rPr>
        <w:t xml:space="preserve"> diesen Mut zu sehen, zu würdigen und zu unterstützen</w:t>
      </w:r>
      <w:r>
        <w:rPr>
          <w:rFonts w:ascii="Arial" w:eastAsia="Calibri" w:hAnsi="Arial" w:cs="Arial"/>
        </w:rPr>
        <w:t>.</w:t>
      </w:r>
    </w:p>
    <w:p w14:paraId="38CEF668" w14:textId="77777777" w:rsidR="00FF60AB" w:rsidRDefault="00FF60AB" w:rsidP="00FF60AB">
      <w:pPr>
        <w:autoSpaceDE w:val="0"/>
        <w:autoSpaceDN w:val="0"/>
        <w:adjustRightInd w:val="0"/>
        <w:spacing w:after="0" w:line="360" w:lineRule="auto"/>
        <w:rPr>
          <w:rFonts w:ascii="Arial" w:eastAsia="Calibri" w:hAnsi="Arial" w:cs="Arial"/>
        </w:rPr>
      </w:pPr>
    </w:p>
    <w:p w14:paraId="76CFD868" w14:textId="77777777" w:rsidR="00FF60AB" w:rsidRPr="0039640B" w:rsidRDefault="00FF60AB" w:rsidP="00FF60AB">
      <w:pPr>
        <w:autoSpaceDE w:val="0"/>
        <w:autoSpaceDN w:val="0"/>
        <w:adjustRightInd w:val="0"/>
        <w:spacing w:after="0" w:line="360" w:lineRule="auto"/>
        <w:rPr>
          <w:rFonts w:ascii="Arial" w:eastAsia="Calibri" w:hAnsi="Arial" w:cs="Arial"/>
          <w:b/>
          <w:bCs/>
        </w:rPr>
      </w:pPr>
      <w:r>
        <w:rPr>
          <w:rFonts w:ascii="Arial" w:eastAsia="Calibri" w:hAnsi="Arial" w:cs="Arial"/>
          <w:b/>
          <w:bCs/>
        </w:rPr>
        <w:t>Fürbitten</w:t>
      </w:r>
    </w:p>
    <w:p w14:paraId="1EAE0BD0" w14:textId="3FADE7E9" w:rsidR="00FF60AB" w:rsidRPr="005907DB" w:rsidRDefault="00FF60AB" w:rsidP="00FF60AB">
      <w:pPr>
        <w:autoSpaceDE w:val="0"/>
        <w:autoSpaceDN w:val="0"/>
        <w:adjustRightInd w:val="0"/>
        <w:spacing w:after="0" w:line="360" w:lineRule="auto"/>
        <w:ind w:left="705" w:hanging="705"/>
        <w:rPr>
          <w:rFonts w:ascii="Arial" w:eastAsia="Calibri" w:hAnsi="Arial" w:cs="Arial"/>
        </w:rPr>
      </w:pPr>
      <w:r w:rsidRPr="00995318">
        <w:rPr>
          <w:rFonts w:ascii="Arial" w:eastAsia="Calibri" w:hAnsi="Arial" w:cs="Arial"/>
          <w:b/>
          <w:bCs/>
        </w:rPr>
        <w:t>S</w:t>
      </w:r>
      <w:r>
        <w:rPr>
          <w:rFonts w:ascii="Arial" w:eastAsia="Calibri" w:hAnsi="Arial" w:cs="Arial"/>
          <w:b/>
          <w:bCs/>
        </w:rPr>
        <w:tab/>
      </w:r>
      <w:r w:rsidR="009010CF" w:rsidRPr="009010CF">
        <w:rPr>
          <w:rFonts w:ascii="Arial" w:eastAsia="Calibri" w:hAnsi="Arial" w:cs="Arial"/>
        </w:rPr>
        <w:t xml:space="preserve">Guter Gott, wir bitten für die </w:t>
      </w:r>
      <w:r w:rsidR="009010CF">
        <w:rPr>
          <w:rFonts w:ascii="Arial" w:eastAsia="Calibri" w:hAnsi="Arial" w:cs="Arial"/>
        </w:rPr>
        <w:t>jungen Menschen</w:t>
      </w:r>
      <w:r w:rsidR="009010CF" w:rsidRPr="009010CF">
        <w:rPr>
          <w:rFonts w:ascii="Arial" w:eastAsia="Calibri" w:hAnsi="Arial" w:cs="Arial"/>
        </w:rPr>
        <w:t xml:space="preserve"> der Organisation </w:t>
      </w:r>
      <w:r w:rsidR="009010CF">
        <w:rPr>
          <w:rFonts w:ascii="Arial" w:eastAsia="Calibri" w:hAnsi="Arial" w:cs="Arial"/>
        </w:rPr>
        <w:t>‚</w:t>
      </w:r>
      <w:r w:rsidR="009010CF" w:rsidRPr="009010CF">
        <w:rPr>
          <w:rFonts w:ascii="Arial" w:eastAsia="Calibri" w:hAnsi="Arial" w:cs="Arial"/>
        </w:rPr>
        <w:t xml:space="preserve">Buja </w:t>
      </w:r>
      <w:r w:rsidR="004F318A">
        <w:rPr>
          <w:rFonts w:ascii="Arial" w:eastAsia="Calibri" w:hAnsi="Arial" w:cs="Arial"/>
        </w:rPr>
        <w:t>S</w:t>
      </w:r>
      <w:r w:rsidR="009010CF" w:rsidRPr="009010CF">
        <w:rPr>
          <w:rFonts w:ascii="Arial" w:eastAsia="Calibri" w:hAnsi="Arial" w:cs="Arial"/>
        </w:rPr>
        <w:t xml:space="preserve">ans </w:t>
      </w:r>
      <w:r w:rsidR="004F318A">
        <w:rPr>
          <w:rFonts w:ascii="Arial" w:eastAsia="Calibri" w:hAnsi="Arial" w:cs="Arial"/>
        </w:rPr>
        <w:t>T</w:t>
      </w:r>
      <w:r w:rsidR="009010CF" w:rsidRPr="009010CF">
        <w:rPr>
          <w:rFonts w:ascii="Arial" w:eastAsia="Calibri" w:hAnsi="Arial" w:cs="Arial"/>
        </w:rPr>
        <w:t>abou</w:t>
      </w:r>
      <w:r w:rsidR="009010CF">
        <w:rPr>
          <w:rFonts w:ascii="Arial" w:eastAsia="Calibri" w:hAnsi="Arial" w:cs="Arial"/>
        </w:rPr>
        <w:t>‘</w:t>
      </w:r>
      <w:r w:rsidR="00685C47">
        <w:rPr>
          <w:rFonts w:ascii="Arial" w:eastAsia="Calibri" w:hAnsi="Arial" w:cs="Arial"/>
        </w:rPr>
        <w:t>:</w:t>
      </w:r>
      <w:r w:rsidR="009010CF" w:rsidRPr="009010CF">
        <w:rPr>
          <w:rFonts w:ascii="Arial" w:eastAsia="Calibri" w:hAnsi="Arial" w:cs="Arial"/>
        </w:rPr>
        <w:t xml:space="preserve"> </w:t>
      </w:r>
      <w:r w:rsidR="00685C47">
        <w:rPr>
          <w:rFonts w:ascii="Arial" w:eastAsia="Calibri" w:hAnsi="Arial" w:cs="Arial"/>
        </w:rPr>
        <w:t>L</w:t>
      </w:r>
      <w:r w:rsidR="009010CF" w:rsidRPr="009010CF">
        <w:rPr>
          <w:rFonts w:ascii="Arial" w:eastAsia="Calibri" w:hAnsi="Arial" w:cs="Arial"/>
        </w:rPr>
        <w:t xml:space="preserve">ass sie niemals den Mut verlieren, zuzuhören und mitzureden. </w:t>
      </w:r>
      <w:r w:rsidR="00685C47">
        <w:rPr>
          <w:rFonts w:ascii="Arial" w:eastAsia="Calibri" w:hAnsi="Arial" w:cs="Arial"/>
        </w:rPr>
        <w:t xml:space="preserve">Sie </w:t>
      </w:r>
      <w:r w:rsidR="009010CF" w:rsidRPr="009010CF">
        <w:rPr>
          <w:rFonts w:ascii="Arial" w:eastAsia="Calibri" w:hAnsi="Arial" w:cs="Arial"/>
        </w:rPr>
        <w:t>inspirieren junge Menschen und diese sind die Zukunft des Landes. Begleite sie auf diesem Weg und schenke ihnen Durchhaltevermögen.</w:t>
      </w:r>
    </w:p>
    <w:p w14:paraId="1607F21F" w14:textId="64FC5B18" w:rsidR="00FF60AB" w:rsidRPr="005907DB" w:rsidRDefault="00FF60AB" w:rsidP="00FF60AB">
      <w:pPr>
        <w:autoSpaceDE w:val="0"/>
        <w:autoSpaceDN w:val="0"/>
        <w:adjustRightInd w:val="0"/>
        <w:spacing w:after="0" w:line="360" w:lineRule="auto"/>
        <w:ind w:left="705" w:hanging="705"/>
        <w:rPr>
          <w:rFonts w:ascii="Arial" w:eastAsia="Calibri" w:hAnsi="Arial" w:cs="Arial"/>
        </w:rPr>
      </w:pPr>
      <w:r w:rsidRPr="005907DB">
        <w:rPr>
          <w:rFonts w:ascii="Arial" w:eastAsia="Calibri" w:hAnsi="Arial" w:cs="Arial"/>
        </w:rPr>
        <w:tab/>
        <w:t>Du schenkst Mut</w:t>
      </w:r>
      <w:r w:rsidR="003F1FB9">
        <w:rPr>
          <w:rFonts w:ascii="Arial" w:eastAsia="Calibri" w:hAnsi="Arial" w:cs="Arial"/>
        </w:rPr>
        <w:t>.</w:t>
      </w:r>
    </w:p>
    <w:p w14:paraId="49E054A5" w14:textId="47AF212C" w:rsidR="00FF60AB" w:rsidRDefault="00FF60AB" w:rsidP="00FF60AB">
      <w:pPr>
        <w:autoSpaceDE w:val="0"/>
        <w:autoSpaceDN w:val="0"/>
        <w:adjustRightInd w:val="0"/>
        <w:spacing w:after="0" w:line="360" w:lineRule="auto"/>
        <w:ind w:left="705" w:hanging="705"/>
        <w:rPr>
          <w:rFonts w:ascii="Arial" w:eastAsia="Calibri" w:hAnsi="Arial" w:cs="Arial"/>
          <w:b/>
          <w:bCs/>
        </w:rPr>
      </w:pPr>
      <w:r>
        <w:rPr>
          <w:rFonts w:ascii="Arial" w:eastAsia="Calibri" w:hAnsi="Arial" w:cs="Arial"/>
          <w:b/>
          <w:bCs/>
        </w:rPr>
        <w:t>A</w:t>
      </w:r>
      <w:r>
        <w:rPr>
          <w:rFonts w:ascii="Arial" w:eastAsia="Calibri" w:hAnsi="Arial" w:cs="Arial"/>
          <w:b/>
          <w:bCs/>
        </w:rPr>
        <w:tab/>
      </w:r>
      <w:r w:rsidRPr="005907DB">
        <w:rPr>
          <w:rFonts w:ascii="Arial" w:eastAsia="Calibri" w:hAnsi="Arial" w:cs="Arial"/>
        </w:rPr>
        <w:t>Wir bitten dich</w:t>
      </w:r>
      <w:r w:rsidR="003F1FB9">
        <w:rPr>
          <w:rFonts w:ascii="Arial" w:eastAsia="Calibri" w:hAnsi="Arial" w:cs="Arial"/>
        </w:rPr>
        <w:t>,</w:t>
      </w:r>
      <w:r w:rsidRPr="005907DB">
        <w:rPr>
          <w:rFonts w:ascii="Arial" w:eastAsia="Calibri" w:hAnsi="Arial" w:cs="Arial"/>
        </w:rPr>
        <w:t xml:space="preserve"> erhöre uns</w:t>
      </w:r>
      <w:r w:rsidR="003F1FB9">
        <w:rPr>
          <w:rFonts w:ascii="Arial" w:eastAsia="Calibri" w:hAnsi="Arial" w:cs="Arial"/>
        </w:rPr>
        <w:t>.</w:t>
      </w:r>
    </w:p>
    <w:p w14:paraId="3E1C1F6C" w14:textId="77777777" w:rsidR="00FF60AB" w:rsidRDefault="00FF60AB" w:rsidP="00FF60AB">
      <w:pPr>
        <w:autoSpaceDE w:val="0"/>
        <w:autoSpaceDN w:val="0"/>
        <w:adjustRightInd w:val="0"/>
        <w:spacing w:after="0" w:line="360" w:lineRule="auto"/>
        <w:ind w:left="705" w:hanging="705"/>
        <w:rPr>
          <w:rFonts w:ascii="Arial" w:eastAsia="Calibri" w:hAnsi="Arial" w:cs="Arial"/>
          <w:b/>
          <w:bCs/>
        </w:rPr>
      </w:pPr>
    </w:p>
    <w:p w14:paraId="57EE5823" w14:textId="0D79C0A2" w:rsidR="00FF60AB" w:rsidRPr="007174F0" w:rsidRDefault="00FF60AB" w:rsidP="00FF60AB">
      <w:pPr>
        <w:autoSpaceDE w:val="0"/>
        <w:autoSpaceDN w:val="0"/>
        <w:adjustRightInd w:val="0"/>
        <w:spacing w:after="0" w:line="360" w:lineRule="auto"/>
        <w:ind w:left="705" w:hanging="705"/>
        <w:rPr>
          <w:rFonts w:ascii="Arial" w:eastAsia="Calibri" w:hAnsi="Arial" w:cs="Arial"/>
        </w:rPr>
      </w:pPr>
      <w:r w:rsidRPr="00995318">
        <w:rPr>
          <w:rFonts w:ascii="Arial" w:eastAsia="Calibri" w:hAnsi="Arial" w:cs="Arial"/>
          <w:b/>
          <w:bCs/>
        </w:rPr>
        <w:t>S</w:t>
      </w:r>
      <w:r>
        <w:rPr>
          <w:rFonts w:ascii="Arial" w:eastAsia="Calibri" w:hAnsi="Arial" w:cs="Arial"/>
          <w:b/>
          <w:bCs/>
        </w:rPr>
        <w:tab/>
      </w:r>
      <w:r w:rsidR="003C4C5A" w:rsidRPr="003C4C5A">
        <w:rPr>
          <w:rFonts w:ascii="Arial" w:eastAsia="Calibri" w:hAnsi="Arial" w:cs="Arial"/>
        </w:rPr>
        <w:t>Liebender Gott, wir bitten für alle Menschen, die unter den Folgen von Krieg, Verfolgung und Misstrauen leiden</w:t>
      </w:r>
      <w:r w:rsidR="003C4C5A">
        <w:rPr>
          <w:rFonts w:ascii="Arial" w:eastAsia="Calibri" w:hAnsi="Arial" w:cs="Arial"/>
        </w:rPr>
        <w:t>.</w:t>
      </w:r>
      <w:r w:rsidR="003C4C5A" w:rsidRPr="003C4C5A">
        <w:rPr>
          <w:rFonts w:ascii="Arial" w:eastAsia="Calibri" w:hAnsi="Arial" w:cs="Arial"/>
        </w:rPr>
        <w:t xml:space="preserve"> Lass sie Hoffnung und neue Perspektiven finden</w:t>
      </w:r>
      <w:r w:rsidRPr="007174F0">
        <w:rPr>
          <w:rFonts w:ascii="Arial" w:eastAsia="Calibri" w:hAnsi="Arial" w:cs="Arial"/>
        </w:rPr>
        <w:t>.</w:t>
      </w:r>
    </w:p>
    <w:p w14:paraId="6DB811C0" w14:textId="7D139985" w:rsidR="00FF60AB" w:rsidRDefault="00FF60AB" w:rsidP="00FF60AB">
      <w:pPr>
        <w:autoSpaceDE w:val="0"/>
        <w:autoSpaceDN w:val="0"/>
        <w:adjustRightInd w:val="0"/>
        <w:spacing w:after="0" w:line="360" w:lineRule="auto"/>
        <w:ind w:left="705"/>
        <w:rPr>
          <w:rFonts w:ascii="Arial" w:eastAsia="Calibri" w:hAnsi="Arial" w:cs="Arial"/>
        </w:rPr>
      </w:pPr>
      <w:r w:rsidRPr="007174F0">
        <w:rPr>
          <w:rFonts w:ascii="Arial" w:eastAsia="Calibri" w:hAnsi="Arial" w:cs="Arial"/>
        </w:rPr>
        <w:t>Du schenkst Mut</w:t>
      </w:r>
      <w:r w:rsidR="003F1FB9">
        <w:rPr>
          <w:rFonts w:ascii="Arial" w:eastAsia="Calibri" w:hAnsi="Arial" w:cs="Arial"/>
        </w:rPr>
        <w:t>.</w:t>
      </w:r>
    </w:p>
    <w:p w14:paraId="498DE730" w14:textId="77777777" w:rsidR="00FF60AB" w:rsidRDefault="00FF60AB" w:rsidP="00FF60AB">
      <w:pPr>
        <w:autoSpaceDE w:val="0"/>
        <w:autoSpaceDN w:val="0"/>
        <w:adjustRightInd w:val="0"/>
        <w:spacing w:after="0" w:line="360" w:lineRule="auto"/>
        <w:ind w:left="705" w:hanging="705"/>
        <w:rPr>
          <w:rFonts w:ascii="Arial" w:eastAsia="Calibri" w:hAnsi="Arial" w:cs="Arial"/>
        </w:rPr>
      </w:pPr>
    </w:p>
    <w:p w14:paraId="63EB00C4" w14:textId="35A7B046" w:rsidR="00FF60AB" w:rsidRDefault="00FF60AB" w:rsidP="00FF60AB">
      <w:pPr>
        <w:autoSpaceDE w:val="0"/>
        <w:autoSpaceDN w:val="0"/>
        <w:adjustRightInd w:val="0"/>
        <w:spacing w:after="0" w:line="360" w:lineRule="auto"/>
        <w:ind w:left="705" w:hanging="705"/>
        <w:rPr>
          <w:rFonts w:ascii="Arial" w:eastAsia="Calibri" w:hAnsi="Arial" w:cs="Arial"/>
          <w:b/>
          <w:bCs/>
        </w:rPr>
      </w:pPr>
      <w:r>
        <w:rPr>
          <w:rFonts w:ascii="Arial" w:eastAsia="Calibri" w:hAnsi="Arial" w:cs="Arial"/>
          <w:b/>
          <w:bCs/>
        </w:rPr>
        <w:lastRenderedPageBreak/>
        <w:t>A</w:t>
      </w:r>
      <w:r>
        <w:rPr>
          <w:rFonts w:ascii="Arial" w:eastAsia="Calibri" w:hAnsi="Arial" w:cs="Arial"/>
          <w:b/>
          <w:bCs/>
        </w:rPr>
        <w:tab/>
      </w:r>
      <w:r w:rsidRPr="005907DB">
        <w:rPr>
          <w:rFonts w:ascii="Arial" w:eastAsia="Calibri" w:hAnsi="Arial" w:cs="Arial"/>
        </w:rPr>
        <w:t>Wir bitten dich</w:t>
      </w:r>
      <w:r w:rsidR="003F1FB9">
        <w:rPr>
          <w:rFonts w:ascii="Arial" w:eastAsia="Calibri" w:hAnsi="Arial" w:cs="Arial"/>
        </w:rPr>
        <w:t>,</w:t>
      </w:r>
      <w:r w:rsidRPr="005907DB">
        <w:rPr>
          <w:rFonts w:ascii="Arial" w:eastAsia="Calibri" w:hAnsi="Arial" w:cs="Arial"/>
        </w:rPr>
        <w:t xml:space="preserve"> erhöre uns</w:t>
      </w:r>
      <w:r w:rsidR="003F1FB9">
        <w:rPr>
          <w:rFonts w:ascii="Arial" w:eastAsia="Calibri" w:hAnsi="Arial" w:cs="Arial"/>
        </w:rPr>
        <w:t>.</w:t>
      </w:r>
    </w:p>
    <w:p w14:paraId="4989415C" w14:textId="77777777" w:rsidR="00FF60AB" w:rsidRDefault="00FF60AB" w:rsidP="00FF60AB">
      <w:pPr>
        <w:autoSpaceDE w:val="0"/>
        <w:autoSpaceDN w:val="0"/>
        <w:adjustRightInd w:val="0"/>
        <w:spacing w:after="0" w:line="360" w:lineRule="auto"/>
        <w:ind w:left="705"/>
        <w:rPr>
          <w:rFonts w:ascii="Arial" w:eastAsia="Calibri" w:hAnsi="Arial" w:cs="Arial"/>
          <w:b/>
          <w:bCs/>
        </w:rPr>
      </w:pPr>
    </w:p>
    <w:p w14:paraId="319D3E50" w14:textId="39C51A67" w:rsidR="00FF60AB" w:rsidRPr="007174F0" w:rsidRDefault="00FF60AB" w:rsidP="00FF60AB">
      <w:pPr>
        <w:autoSpaceDE w:val="0"/>
        <w:autoSpaceDN w:val="0"/>
        <w:adjustRightInd w:val="0"/>
        <w:spacing w:after="0" w:line="360" w:lineRule="auto"/>
        <w:ind w:left="705" w:hanging="705"/>
        <w:rPr>
          <w:rFonts w:ascii="Arial" w:eastAsia="Calibri" w:hAnsi="Arial" w:cs="Arial"/>
        </w:rPr>
      </w:pPr>
      <w:r w:rsidRPr="00995318">
        <w:rPr>
          <w:rFonts w:ascii="Arial" w:eastAsia="Calibri" w:hAnsi="Arial" w:cs="Arial"/>
          <w:b/>
          <w:bCs/>
        </w:rPr>
        <w:t>S</w:t>
      </w:r>
      <w:r>
        <w:rPr>
          <w:rFonts w:ascii="Arial" w:eastAsia="Calibri" w:hAnsi="Arial" w:cs="Arial"/>
          <w:b/>
          <w:bCs/>
        </w:rPr>
        <w:tab/>
      </w:r>
      <w:r w:rsidR="00A742DB" w:rsidRPr="00A742DB">
        <w:rPr>
          <w:rFonts w:ascii="Arial" w:eastAsia="Calibri" w:hAnsi="Arial" w:cs="Arial"/>
        </w:rPr>
        <w:t>Wir bitten darum, dass Geschichten</w:t>
      </w:r>
      <w:r w:rsidR="00A742DB">
        <w:rPr>
          <w:rFonts w:ascii="Arial" w:eastAsia="Calibri" w:hAnsi="Arial" w:cs="Arial"/>
        </w:rPr>
        <w:t>, die Menschen miteinander teilen,</w:t>
      </w:r>
      <w:r w:rsidR="00A742DB" w:rsidRPr="00A742DB">
        <w:rPr>
          <w:rFonts w:ascii="Arial" w:eastAsia="Calibri" w:hAnsi="Arial" w:cs="Arial"/>
        </w:rPr>
        <w:t xml:space="preserve"> mit offenem Herzen empfangen werden</w:t>
      </w:r>
      <w:r w:rsidR="0023348D">
        <w:rPr>
          <w:rFonts w:ascii="Arial" w:eastAsia="Calibri" w:hAnsi="Arial" w:cs="Arial"/>
        </w:rPr>
        <w:t>. Lass das Handeln einzelner zur Ermutigung anderer werden</w:t>
      </w:r>
      <w:r w:rsidR="00A742DB" w:rsidRPr="00A742DB">
        <w:rPr>
          <w:rFonts w:ascii="Arial" w:eastAsia="Calibri" w:hAnsi="Arial" w:cs="Arial"/>
        </w:rPr>
        <w:t xml:space="preserve">. Lass </w:t>
      </w:r>
      <w:r w:rsidR="001D377C">
        <w:rPr>
          <w:rFonts w:ascii="Arial" w:eastAsia="Calibri" w:hAnsi="Arial" w:cs="Arial"/>
        </w:rPr>
        <w:t xml:space="preserve">auch </w:t>
      </w:r>
      <w:r w:rsidR="00A742DB" w:rsidRPr="00A742DB">
        <w:rPr>
          <w:rFonts w:ascii="Arial" w:eastAsia="Calibri" w:hAnsi="Arial" w:cs="Arial"/>
        </w:rPr>
        <w:t>uns aufgeschlossen aufeinander zugehen, um voneinander zu lernen</w:t>
      </w:r>
      <w:r w:rsidRPr="007174F0">
        <w:rPr>
          <w:rFonts w:ascii="Arial" w:eastAsia="Calibri" w:hAnsi="Arial" w:cs="Arial"/>
        </w:rPr>
        <w:t>.</w:t>
      </w:r>
    </w:p>
    <w:p w14:paraId="786C5F5F" w14:textId="245D7E04" w:rsidR="00FF60AB" w:rsidRDefault="00FF60AB" w:rsidP="00FF60AB">
      <w:pPr>
        <w:autoSpaceDE w:val="0"/>
        <w:autoSpaceDN w:val="0"/>
        <w:adjustRightInd w:val="0"/>
        <w:spacing w:after="0" w:line="360" w:lineRule="auto"/>
        <w:ind w:left="705"/>
        <w:rPr>
          <w:rFonts w:ascii="Arial" w:eastAsia="Calibri" w:hAnsi="Arial" w:cs="Arial"/>
        </w:rPr>
      </w:pPr>
      <w:r w:rsidRPr="007174F0">
        <w:rPr>
          <w:rFonts w:ascii="Arial" w:eastAsia="Calibri" w:hAnsi="Arial" w:cs="Arial"/>
        </w:rPr>
        <w:t>Du schenkst Mut</w:t>
      </w:r>
      <w:r w:rsidR="00755831">
        <w:rPr>
          <w:rFonts w:ascii="Arial" w:eastAsia="Calibri" w:hAnsi="Arial" w:cs="Arial"/>
        </w:rPr>
        <w:t>.</w:t>
      </w:r>
    </w:p>
    <w:p w14:paraId="7093B752" w14:textId="77777777" w:rsidR="00FF60AB" w:rsidRDefault="00FF60AB" w:rsidP="00FF60AB">
      <w:pPr>
        <w:autoSpaceDE w:val="0"/>
        <w:autoSpaceDN w:val="0"/>
        <w:adjustRightInd w:val="0"/>
        <w:spacing w:after="0" w:line="360" w:lineRule="auto"/>
        <w:rPr>
          <w:rFonts w:ascii="Arial" w:eastAsia="Calibri" w:hAnsi="Arial" w:cs="Arial"/>
        </w:rPr>
      </w:pPr>
    </w:p>
    <w:p w14:paraId="6DECAFB6" w14:textId="5E43DE35" w:rsidR="00FF60AB" w:rsidRDefault="00FF60AB" w:rsidP="00FF60AB">
      <w:pPr>
        <w:autoSpaceDE w:val="0"/>
        <w:autoSpaceDN w:val="0"/>
        <w:adjustRightInd w:val="0"/>
        <w:spacing w:after="0" w:line="360" w:lineRule="auto"/>
        <w:rPr>
          <w:rFonts w:ascii="Arial" w:eastAsia="Calibri" w:hAnsi="Arial" w:cs="Arial"/>
          <w:b/>
          <w:bCs/>
        </w:rPr>
      </w:pPr>
      <w:r>
        <w:rPr>
          <w:rFonts w:ascii="Arial" w:eastAsia="Calibri" w:hAnsi="Arial" w:cs="Arial"/>
          <w:b/>
          <w:bCs/>
        </w:rPr>
        <w:t>A</w:t>
      </w:r>
      <w:r>
        <w:rPr>
          <w:rFonts w:ascii="Arial" w:eastAsia="Calibri" w:hAnsi="Arial" w:cs="Arial"/>
          <w:b/>
          <w:bCs/>
        </w:rPr>
        <w:tab/>
      </w:r>
      <w:r w:rsidRPr="005907DB">
        <w:rPr>
          <w:rFonts w:ascii="Arial" w:eastAsia="Calibri" w:hAnsi="Arial" w:cs="Arial"/>
        </w:rPr>
        <w:t>Wir bitten dich</w:t>
      </w:r>
      <w:r w:rsidR="00755831">
        <w:rPr>
          <w:rFonts w:ascii="Arial" w:eastAsia="Calibri" w:hAnsi="Arial" w:cs="Arial"/>
        </w:rPr>
        <w:t>,</w:t>
      </w:r>
      <w:r w:rsidRPr="005907DB">
        <w:rPr>
          <w:rFonts w:ascii="Arial" w:eastAsia="Calibri" w:hAnsi="Arial" w:cs="Arial"/>
        </w:rPr>
        <w:t xml:space="preserve"> erhöre uns</w:t>
      </w:r>
      <w:r w:rsidR="00755831">
        <w:rPr>
          <w:rFonts w:ascii="Arial" w:eastAsia="Calibri" w:hAnsi="Arial" w:cs="Arial"/>
        </w:rPr>
        <w:t>.</w:t>
      </w:r>
    </w:p>
    <w:p w14:paraId="2C1DBAC0" w14:textId="77777777" w:rsidR="00FF60AB" w:rsidRDefault="00FF60AB" w:rsidP="00FF60AB">
      <w:pPr>
        <w:autoSpaceDE w:val="0"/>
        <w:autoSpaceDN w:val="0"/>
        <w:adjustRightInd w:val="0"/>
        <w:spacing w:after="0" w:line="360" w:lineRule="auto"/>
        <w:ind w:left="705"/>
        <w:rPr>
          <w:rFonts w:ascii="Arial" w:eastAsia="Calibri" w:hAnsi="Arial" w:cs="Arial"/>
          <w:b/>
          <w:bCs/>
        </w:rPr>
      </w:pPr>
    </w:p>
    <w:p w14:paraId="0B92254E" w14:textId="77777777" w:rsidR="00FF60AB" w:rsidRPr="00E8283D" w:rsidRDefault="00FF60AB" w:rsidP="00FF60AB">
      <w:pPr>
        <w:autoSpaceDE w:val="0"/>
        <w:autoSpaceDN w:val="0"/>
        <w:adjustRightInd w:val="0"/>
        <w:spacing w:after="0" w:line="360" w:lineRule="auto"/>
        <w:rPr>
          <w:rFonts w:ascii="Arial" w:eastAsia="Calibri" w:hAnsi="Arial" w:cs="Arial"/>
          <w:b/>
          <w:bCs/>
        </w:rPr>
      </w:pPr>
      <w:r>
        <w:rPr>
          <w:rFonts w:ascii="Arial" w:eastAsia="Calibri" w:hAnsi="Arial" w:cs="Arial"/>
          <w:b/>
          <w:bCs/>
        </w:rPr>
        <w:t>Vaterunser</w:t>
      </w:r>
    </w:p>
    <w:p w14:paraId="00ADD4BE" w14:textId="44ABDD1A" w:rsidR="00FF60AB" w:rsidRPr="00CC3EFB" w:rsidRDefault="00FF60AB" w:rsidP="00FF60AB">
      <w:pPr>
        <w:autoSpaceDE w:val="0"/>
        <w:autoSpaceDN w:val="0"/>
        <w:adjustRightInd w:val="0"/>
        <w:spacing w:after="0" w:line="360" w:lineRule="auto"/>
        <w:rPr>
          <w:rFonts w:ascii="Arial" w:eastAsia="Calibri" w:hAnsi="Arial" w:cs="Arial"/>
        </w:rPr>
      </w:pPr>
      <w:r w:rsidRPr="00F53CBB">
        <w:rPr>
          <w:rFonts w:ascii="Arial" w:eastAsia="Calibri" w:hAnsi="Arial" w:cs="Arial"/>
          <w:b/>
          <w:bCs/>
        </w:rPr>
        <w:t>L</w:t>
      </w:r>
      <w:r>
        <w:rPr>
          <w:rFonts w:ascii="Arial" w:eastAsia="Calibri" w:hAnsi="Arial" w:cs="Arial"/>
          <w:b/>
          <w:bCs/>
        </w:rPr>
        <w:tab/>
      </w:r>
      <w:r w:rsidRPr="00F53CBB">
        <w:rPr>
          <w:rFonts w:ascii="Arial" w:eastAsia="Calibri" w:hAnsi="Arial" w:cs="Arial"/>
        </w:rPr>
        <w:t>Gemeinsam beten wir das Vaterunser</w:t>
      </w:r>
      <w:r w:rsidR="0030453A">
        <w:rPr>
          <w:rFonts w:ascii="Arial" w:eastAsia="Calibri" w:hAnsi="Arial" w:cs="Arial"/>
        </w:rPr>
        <w:t>.</w:t>
      </w:r>
      <w:r w:rsidRPr="00F53CBB">
        <w:rPr>
          <w:rFonts w:ascii="Arial" w:eastAsia="Calibri" w:hAnsi="Arial" w:cs="Arial"/>
        </w:rPr>
        <w:br/>
      </w:r>
    </w:p>
    <w:p w14:paraId="27C7215E" w14:textId="77777777" w:rsidR="00FF60AB" w:rsidRPr="00FE5BE6" w:rsidRDefault="00FF60AB" w:rsidP="00FF60AB">
      <w:pPr>
        <w:autoSpaceDE w:val="0"/>
        <w:autoSpaceDN w:val="0"/>
        <w:adjustRightInd w:val="0"/>
        <w:spacing w:after="0" w:line="360" w:lineRule="auto"/>
        <w:rPr>
          <w:rFonts w:ascii="Arial" w:eastAsia="Calibri" w:hAnsi="Arial" w:cs="Arial"/>
          <w:b/>
          <w:bCs/>
        </w:rPr>
      </w:pPr>
      <w:r>
        <w:rPr>
          <w:rFonts w:ascii="Arial" w:eastAsia="Calibri" w:hAnsi="Arial" w:cs="Arial"/>
          <w:b/>
          <w:bCs/>
        </w:rPr>
        <w:t>Abschlussgebet und Segen</w:t>
      </w:r>
    </w:p>
    <w:p w14:paraId="63CF19F9" w14:textId="77777777" w:rsidR="000F1BEA" w:rsidRDefault="00FF60AB" w:rsidP="000F1BEA">
      <w:pPr>
        <w:autoSpaceDE w:val="0"/>
        <w:autoSpaceDN w:val="0"/>
        <w:adjustRightInd w:val="0"/>
        <w:spacing w:after="0" w:line="360" w:lineRule="auto"/>
        <w:ind w:left="708" w:hanging="708"/>
        <w:rPr>
          <w:rFonts w:ascii="Arial" w:eastAsia="Calibri" w:hAnsi="Arial" w:cs="Arial"/>
        </w:rPr>
      </w:pPr>
      <w:r>
        <w:rPr>
          <w:rFonts w:ascii="Arial" w:eastAsia="Calibri" w:hAnsi="Arial" w:cs="Arial"/>
          <w:b/>
          <w:bCs/>
        </w:rPr>
        <w:t>L</w:t>
      </w:r>
      <w:r>
        <w:tab/>
      </w:r>
      <w:r w:rsidR="000F1BEA" w:rsidRPr="000F1BEA">
        <w:rPr>
          <w:rFonts w:ascii="Arial" w:eastAsia="Calibri" w:hAnsi="Arial" w:cs="Arial"/>
        </w:rPr>
        <w:t xml:space="preserve">Guter Gott, </w:t>
      </w:r>
    </w:p>
    <w:p w14:paraId="3D69E901" w14:textId="77777777" w:rsidR="001A2564" w:rsidRDefault="000F1BEA" w:rsidP="000F1BEA">
      <w:pPr>
        <w:autoSpaceDE w:val="0"/>
        <w:autoSpaceDN w:val="0"/>
        <w:adjustRightInd w:val="0"/>
        <w:spacing w:after="0" w:line="360" w:lineRule="auto"/>
        <w:ind w:left="708"/>
        <w:rPr>
          <w:rFonts w:ascii="Arial" w:eastAsia="Calibri" w:hAnsi="Arial" w:cs="Arial"/>
        </w:rPr>
      </w:pPr>
      <w:r w:rsidRPr="000F1BEA">
        <w:rPr>
          <w:rFonts w:ascii="Arial" w:eastAsia="Calibri" w:hAnsi="Arial" w:cs="Arial"/>
        </w:rPr>
        <w:t xml:space="preserve">die Fastenzeit </w:t>
      </w:r>
      <w:r>
        <w:rPr>
          <w:rFonts w:ascii="Arial" w:eastAsia="Calibri" w:hAnsi="Arial" w:cs="Arial"/>
        </w:rPr>
        <w:t xml:space="preserve">neigt sich dem </w:t>
      </w:r>
      <w:r w:rsidRPr="000F1BEA">
        <w:rPr>
          <w:rFonts w:ascii="Arial" w:eastAsia="Calibri" w:hAnsi="Arial" w:cs="Arial"/>
        </w:rPr>
        <w:t>Ende</w:t>
      </w:r>
      <w:r>
        <w:rPr>
          <w:rFonts w:ascii="Arial" w:eastAsia="Calibri" w:hAnsi="Arial" w:cs="Arial"/>
        </w:rPr>
        <w:t xml:space="preserve"> zu</w:t>
      </w:r>
      <w:r w:rsidR="001A2564">
        <w:rPr>
          <w:rFonts w:ascii="Arial" w:eastAsia="Calibri" w:hAnsi="Arial" w:cs="Arial"/>
        </w:rPr>
        <w:t>.</w:t>
      </w:r>
    </w:p>
    <w:p w14:paraId="487945FB" w14:textId="52FA3CCB" w:rsidR="00E623F6" w:rsidRDefault="001A2564" w:rsidP="000F1BEA">
      <w:pPr>
        <w:autoSpaceDE w:val="0"/>
        <w:autoSpaceDN w:val="0"/>
        <w:adjustRightInd w:val="0"/>
        <w:spacing w:after="0" w:line="360" w:lineRule="auto"/>
        <w:ind w:left="708"/>
        <w:rPr>
          <w:rFonts w:ascii="Arial" w:eastAsia="Calibri" w:hAnsi="Arial" w:cs="Arial"/>
        </w:rPr>
      </w:pPr>
      <w:r>
        <w:rPr>
          <w:rFonts w:ascii="Arial" w:eastAsia="Calibri" w:hAnsi="Arial" w:cs="Arial"/>
        </w:rPr>
        <w:t>B</w:t>
      </w:r>
      <w:r w:rsidR="000F1BEA" w:rsidRPr="000F1BEA">
        <w:rPr>
          <w:rFonts w:ascii="Arial" w:eastAsia="Calibri" w:hAnsi="Arial" w:cs="Arial"/>
        </w:rPr>
        <w:t xml:space="preserve">egleite uns weiterhin und lass uns auch nach dieser besonderen Zeit der Reflexion </w:t>
      </w:r>
      <w:r w:rsidR="00901309">
        <w:rPr>
          <w:rFonts w:ascii="Arial" w:eastAsia="Calibri" w:hAnsi="Arial" w:cs="Arial"/>
        </w:rPr>
        <w:t xml:space="preserve">solidarisch sein mit Menschen in </w:t>
      </w:r>
      <w:r w:rsidR="000F1BEA" w:rsidRPr="000F1BEA">
        <w:rPr>
          <w:rFonts w:ascii="Arial" w:eastAsia="Calibri" w:hAnsi="Arial" w:cs="Arial"/>
        </w:rPr>
        <w:t xml:space="preserve">Burundi </w:t>
      </w:r>
      <w:r w:rsidR="00901309">
        <w:rPr>
          <w:rFonts w:ascii="Arial" w:eastAsia="Calibri" w:hAnsi="Arial" w:cs="Arial"/>
        </w:rPr>
        <w:t>und weltweit</w:t>
      </w:r>
      <w:r w:rsidR="000F1BEA" w:rsidRPr="000F1BEA">
        <w:rPr>
          <w:rFonts w:ascii="Arial" w:eastAsia="Calibri" w:hAnsi="Arial" w:cs="Arial"/>
        </w:rPr>
        <w:t xml:space="preserve">. </w:t>
      </w:r>
    </w:p>
    <w:p w14:paraId="479AA578" w14:textId="4B324A98" w:rsidR="000F1BEA" w:rsidRPr="000F1BEA" w:rsidRDefault="00E623F6" w:rsidP="000F1BEA">
      <w:pPr>
        <w:autoSpaceDE w:val="0"/>
        <w:autoSpaceDN w:val="0"/>
        <w:adjustRightInd w:val="0"/>
        <w:spacing w:after="0" w:line="360" w:lineRule="auto"/>
        <w:ind w:left="708"/>
        <w:rPr>
          <w:rFonts w:ascii="Arial" w:eastAsia="Calibri" w:hAnsi="Arial" w:cs="Arial"/>
        </w:rPr>
      </w:pPr>
      <w:r>
        <w:rPr>
          <w:rFonts w:ascii="Arial" w:eastAsia="Calibri" w:hAnsi="Arial" w:cs="Arial"/>
        </w:rPr>
        <w:t xml:space="preserve">Sende deine Geistkraft in unsere </w:t>
      </w:r>
      <w:r w:rsidR="000F1BEA" w:rsidRPr="000F1BEA">
        <w:rPr>
          <w:rFonts w:ascii="Arial" w:eastAsia="Calibri" w:hAnsi="Arial" w:cs="Arial"/>
        </w:rPr>
        <w:t>Begegnun</w:t>
      </w:r>
      <w:r>
        <w:rPr>
          <w:rFonts w:ascii="Arial" w:eastAsia="Calibri" w:hAnsi="Arial" w:cs="Arial"/>
        </w:rPr>
        <w:t>gen</w:t>
      </w:r>
      <w:r w:rsidR="000F1BEA" w:rsidRPr="000F1BEA">
        <w:rPr>
          <w:rFonts w:ascii="Arial" w:eastAsia="Calibri" w:hAnsi="Arial" w:cs="Arial"/>
        </w:rPr>
        <w:t>.</w:t>
      </w:r>
    </w:p>
    <w:p w14:paraId="72C4F4D6" w14:textId="64FB248A" w:rsidR="00FF60AB" w:rsidRPr="00E349CB" w:rsidRDefault="000F1BEA" w:rsidP="00E623F6">
      <w:pPr>
        <w:autoSpaceDE w:val="0"/>
        <w:autoSpaceDN w:val="0"/>
        <w:adjustRightInd w:val="0"/>
        <w:spacing w:after="0" w:line="360" w:lineRule="auto"/>
        <w:ind w:left="708"/>
        <w:rPr>
          <w:rFonts w:ascii="Arial" w:eastAsia="Calibri" w:hAnsi="Arial" w:cs="Arial"/>
        </w:rPr>
      </w:pPr>
      <w:r w:rsidRPr="000F1BEA">
        <w:rPr>
          <w:rFonts w:ascii="Arial" w:eastAsia="Calibri" w:hAnsi="Arial" w:cs="Arial"/>
        </w:rPr>
        <w:t xml:space="preserve">Begleite und beschütze uns auf </w:t>
      </w:r>
      <w:r w:rsidR="002D7832">
        <w:rPr>
          <w:rFonts w:ascii="Arial" w:eastAsia="Calibri" w:hAnsi="Arial" w:cs="Arial"/>
        </w:rPr>
        <w:t xml:space="preserve">den </w:t>
      </w:r>
      <w:r w:rsidRPr="000F1BEA">
        <w:rPr>
          <w:rFonts w:ascii="Arial" w:eastAsia="Calibri" w:hAnsi="Arial" w:cs="Arial"/>
        </w:rPr>
        <w:t>Weg</w:t>
      </w:r>
      <w:r w:rsidR="002D7832">
        <w:rPr>
          <w:rFonts w:ascii="Arial" w:eastAsia="Calibri" w:hAnsi="Arial" w:cs="Arial"/>
        </w:rPr>
        <w:t>en</w:t>
      </w:r>
      <w:r w:rsidRPr="000F1BEA">
        <w:rPr>
          <w:rFonts w:ascii="Arial" w:eastAsia="Calibri" w:hAnsi="Arial" w:cs="Arial"/>
        </w:rPr>
        <w:t xml:space="preserve"> unseres Lebens</w:t>
      </w:r>
      <w:r w:rsidR="00FF60AB" w:rsidRPr="0082620F">
        <w:rPr>
          <w:rFonts w:ascii="Arial" w:eastAsia="Calibri" w:hAnsi="Arial" w:cs="Arial"/>
        </w:rPr>
        <w:t>.</w:t>
      </w:r>
    </w:p>
    <w:p w14:paraId="08F1B799" w14:textId="77777777" w:rsidR="00FF60AB" w:rsidRDefault="00FF60AB" w:rsidP="00FF60AB">
      <w:pPr>
        <w:autoSpaceDE w:val="0"/>
        <w:autoSpaceDN w:val="0"/>
        <w:adjustRightInd w:val="0"/>
        <w:spacing w:after="0" w:line="360" w:lineRule="auto"/>
        <w:rPr>
          <w:rFonts w:ascii="Arial" w:eastAsia="Calibri" w:hAnsi="Arial" w:cs="Arial"/>
        </w:rPr>
      </w:pPr>
      <w:r w:rsidRPr="00BA6A8A">
        <w:rPr>
          <w:rFonts w:ascii="Arial" w:eastAsia="Calibri" w:hAnsi="Arial" w:cs="Arial"/>
          <w:b/>
          <w:bCs/>
        </w:rPr>
        <w:t>A</w:t>
      </w:r>
      <w:r>
        <w:rPr>
          <w:rFonts w:ascii="Arial" w:eastAsia="Calibri" w:hAnsi="Arial" w:cs="Arial"/>
        </w:rPr>
        <w:tab/>
      </w:r>
      <w:r w:rsidRPr="00E349CB">
        <w:rPr>
          <w:rFonts w:ascii="Arial" w:eastAsia="Calibri" w:hAnsi="Arial" w:cs="Arial"/>
        </w:rPr>
        <w:t>Amen</w:t>
      </w:r>
      <w:r>
        <w:rPr>
          <w:rFonts w:ascii="Arial" w:eastAsia="Calibri" w:hAnsi="Arial" w:cs="Arial"/>
        </w:rPr>
        <w:t>.</w:t>
      </w:r>
    </w:p>
    <w:p w14:paraId="3C1D13D1" w14:textId="77777777" w:rsidR="00FF60AB" w:rsidRDefault="00FF60AB" w:rsidP="00FF60AB">
      <w:pPr>
        <w:spacing w:after="200" w:line="276" w:lineRule="auto"/>
        <w:rPr>
          <w:rFonts w:ascii="Arial" w:eastAsia="Calibri" w:hAnsi="Arial" w:cs="Arial"/>
        </w:rPr>
      </w:pPr>
    </w:p>
    <w:p w14:paraId="224C0962" w14:textId="07E3E0C1" w:rsidR="000517D7" w:rsidRDefault="000517D7" w:rsidP="000517D7">
      <w:pPr>
        <w:autoSpaceDE w:val="0"/>
        <w:autoSpaceDN w:val="0"/>
        <w:adjustRightInd w:val="0"/>
        <w:spacing w:after="0" w:line="360" w:lineRule="auto"/>
        <w:rPr>
          <w:rFonts w:ascii="Arial" w:eastAsia="Calibri" w:hAnsi="Arial" w:cs="Arial"/>
        </w:rPr>
      </w:pPr>
      <w:r w:rsidRPr="00751621">
        <w:rPr>
          <w:rFonts w:ascii="Arial" w:eastAsia="Calibri" w:hAnsi="Arial" w:cs="Arial"/>
          <w:b/>
          <w:bCs/>
        </w:rPr>
        <w:t>Lied</w:t>
      </w:r>
      <w:r>
        <w:rPr>
          <w:rFonts w:ascii="Arial" w:eastAsia="Calibri" w:hAnsi="Arial" w:cs="Arial"/>
        </w:rPr>
        <w:tab/>
        <w:t>JuGoLo</w:t>
      </w:r>
      <w:r w:rsidRPr="00751621">
        <w:rPr>
          <w:rFonts w:ascii="Arial" w:eastAsia="Calibri" w:hAnsi="Arial" w:cs="Arial"/>
        </w:rPr>
        <w:t xml:space="preserve"> </w:t>
      </w:r>
      <w:r w:rsidR="00D0239F">
        <w:rPr>
          <w:rFonts w:ascii="Arial" w:eastAsia="Calibri" w:hAnsi="Arial" w:cs="Arial"/>
        </w:rPr>
        <w:t>657</w:t>
      </w:r>
      <w:r>
        <w:rPr>
          <w:rFonts w:ascii="Arial" w:eastAsia="Calibri" w:hAnsi="Arial" w:cs="Arial"/>
        </w:rPr>
        <w:t xml:space="preserve"> </w:t>
      </w:r>
      <w:r w:rsidR="00BC5963" w:rsidRPr="00BC5963">
        <w:rPr>
          <w:rFonts w:ascii="Arial" w:eastAsia="Calibri" w:hAnsi="Arial" w:cs="Arial"/>
        </w:rPr>
        <w:t>Wo beginnt der Weg zu dir</w:t>
      </w:r>
    </w:p>
    <w:p w14:paraId="2A3D0997" w14:textId="77777777" w:rsidR="00FF60AB" w:rsidRDefault="00FF60AB" w:rsidP="00FF60AB">
      <w:pPr>
        <w:autoSpaceDE w:val="0"/>
        <w:autoSpaceDN w:val="0"/>
        <w:adjustRightInd w:val="0"/>
        <w:spacing w:after="0" w:line="360" w:lineRule="auto"/>
        <w:rPr>
          <w:rFonts w:ascii="Arial" w:eastAsia="Calibri" w:hAnsi="Arial" w:cs="Arial"/>
        </w:rPr>
      </w:pPr>
    </w:p>
    <w:p w14:paraId="2A2B332F" w14:textId="77777777" w:rsidR="00FF60AB" w:rsidRDefault="00FF60AB" w:rsidP="00FF60AB">
      <w:pPr>
        <w:autoSpaceDE w:val="0"/>
        <w:autoSpaceDN w:val="0"/>
        <w:adjustRightInd w:val="0"/>
        <w:spacing w:after="0" w:line="360" w:lineRule="auto"/>
        <w:rPr>
          <w:rFonts w:ascii="Arial" w:eastAsia="Calibri" w:hAnsi="Arial" w:cs="Arial"/>
        </w:rPr>
      </w:pPr>
    </w:p>
    <w:p w14:paraId="1E96281D" w14:textId="77777777" w:rsidR="00FF60AB" w:rsidRDefault="00FF60AB">
      <w:pPr>
        <w:spacing w:after="200" w:line="276" w:lineRule="auto"/>
        <w:rPr>
          <w:rFonts w:ascii="Arial" w:eastAsia="Calibri" w:hAnsi="Arial" w:cs="Arial"/>
          <w:b/>
          <w:bCs/>
          <w:sz w:val="32"/>
          <w:szCs w:val="32"/>
        </w:rPr>
      </w:pPr>
      <w:r>
        <w:rPr>
          <w:rFonts w:ascii="Arial" w:eastAsia="Calibri" w:hAnsi="Arial" w:cs="Arial"/>
          <w:b/>
          <w:bCs/>
          <w:sz w:val="32"/>
          <w:szCs w:val="32"/>
        </w:rPr>
        <w:br w:type="page"/>
      </w:r>
    </w:p>
    <w:p w14:paraId="565764B9" w14:textId="2F65A969" w:rsidR="00FF60AB" w:rsidRPr="00471F1D" w:rsidRDefault="00FF60AB" w:rsidP="00FF60AB">
      <w:pPr>
        <w:spacing w:after="160" w:line="240" w:lineRule="auto"/>
        <w:jc w:val="both"/>
        <w:rPr>
          <w:rFonts w:ascii="Arial" w:eastAsia="Calibri" w:hAnsi="Arial" w:cs="Arial"/>
          <w:b/>
          <w:bCs/>
          <w:sz w:val="32"/>
          <w:szCs w:val="32"/>
        </w:rPr>
      </w:pPr>
      <w:r w:rsidRPr="01E66EEF">
        <w:rPr>
          <w:rFonts w:ascii="Arial" w:eastAsia="Calibri" w:hAnsi="Arial" w:cs="Arial"/>
          <w:b/>
          <w:bCs/>
          <w:sz w:val="32"/>
          <w:szCs w:val="32"/>
        </w:rPr>
        <w:lastRenderedPageBreak/>
        <w:t xml:space="preserve">Früh-/Spätschicht </w:t>
      </w:r>
      <w:r>
        <w:rPr>
          <w:rFonts w:ascii="Arial" w:eastAsia="Calibri" w:hAnsi="Arial" w:cs="Arial"/>
          <w:b/>
          <w:bCs/>
          <w:sz w:val="32"/>
          <w:szCs w:val="32"/>
        </w:rPr>
        <w:t>5</w:t>
      </w:r>
    </w:p>
    <w:p w14:paraId="71BFE518" w14:textId="77579E5F" w:rsidR="00FF60AB" w:rsidRDefault="001078B4" w:rsidP="00FF60AB">
      <w:pPr>
        <w:spacing w:after="0" w:line="240" w:lineRule="auto"/>
        <w:rPr>
          <w:rFonts w:ascii="Arial" w:eastAsia="Calibri" w:hAnsi="Arial" w:cs="Arial"/>
          <w:sz w:val="32"/>
          <w:szCs w:val="32"/>
        </w:rPr>
      </w:pPr>
      <w:r>
        <w:rPr>
          <w:rFonts w:ascii="Arial" w:eastAsia="Calibri" w:hAnsi="Arial" w:cs="Arial"/>
          <w:sz w:val="32"/>
          <w:szCs w:val="32"/>
        </w:rPr>
        <w:t>G</w:t>
      </w:r>
      <w:r w:rsidRPr="001078B4">
        <w:rPr>
          <w:rFonts w:ascii="Arial" w:eastAsia="Calibri" w:hAnsi="Arial" w:cs="Arial"/>
          <w:sz w:val="32"/>
          <w:szCs w:val="32"/>
        </w:rPr>
        <w:t>esellschaftliche Annäherung</w:t>
      </w:r>
    </w:p>
    <w:p w14:paraId="69C4CC64" w14:textId="77777777" w:rsidR="00FF60AB" w:rsidRPr="002F594B" w:rsidRDefault="00FF60AB" w:rsidP="00FF60AB">
      <w:pPr>
        <w:spacing w:after="0" w:line="240" w:lineRule="auto"/>
        <w:rPr>
          <w:rFonts w:ascii="Arial" w:eastAsia="Calibri" w:hAnsi="Arial" w:cs="Arial"/>
          <w:b/>
          <w:bCs/>
        </w:rPr>
      </w:pPr>
    </w:p>
    <w:p w14:paraId="3DE21024" w14:textId="78C6F504" w:rsidR="00FF60AB" w:rsidRDefault="00834E9D" w:rsidP="00FF60AB">
      <w:pPr>
        <w:spacing w:after="0" w:line="360" w:lineRule="auto"/>
        <w:rPr>
          <w:rFonts w:ascii="Arial" w:eastAsia="Calibri" w:hAnsi="Arial" w:cs="Arial"/>
          <w:b/>
          <w:bCs/>
        </w:rPr>
      </w:pPr>
      <w:r>
        <w:rPr>
          <w:rFonts w:ascii="Arial" w:eastAsia="Calibri" w:hAnsi="Arial" w:cs="Arial"/>
          <w:b/>
          <w:bCs/>
          <w:noProof/>
        </w:rPr>
        <w:drawing>
          <wp:anchor distT="0" distB="0" distL="114300" distR="114300" simplePos="0" relativeHeight="251665408" behindDoc="0" locked="0" layoutInCell="1" allowOverlap="1" wp14:anchorId="03B29C02" wp14:editId="4DDC83FA">
            <wp:simplePos x="0" y="0"/>
            <wp:positionH relativeFrom="column">
              <wp:posOffset>-4445</wp:posOffset>
            </wp:positionH>
            <wp:positionV relativeFrom="paragraph">
              <wp:posOffset>4445</wp:posOffset>
            </wp:positionV>
            <wp:extent cx="5760720" cy="3842385"/>
            <wp:effectExtent l="0" t="0" r="0" b="5715"/>
            <wp:wrapTopAndBottom/>
            <wp:docPr id="597706975"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706975" name="Grafik 597706975"/>
                    <pic:cNvPicPr/>
                  </pic:nvPicPr>
                  <pic:blipFill>
                    <a:blip r:embed="rId16" cstate="screen">
                      <a:extLst>
                        <a:ext uri="{28A0092B-C50C-407E-A947-70E740481C1C}">
                          <a14:useLocalDpi xmlns:a14="http://schemas.microsoft.com/office/drawing/2010/main"/>
                        </a:ext>
                      </a:extLst>
                    </a:blip>
                    <a:stretch>
                      <a:fillRect/>
                    </a:stretch>
                  </pic:blipFill>
                  <pic:spPr>
                    <a:xfrm>
                      <a:off x="0" y="0"/>
                      <a:ext cx="5760720" cy="384238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2815A05A" w14:textId="77777777" w:rsidR="00C225F6" w:rsidRDefault="00C225F6" w:rsidP="00FF60AB">
      <w:pPr>
        <w:spacing w:after="0" w:line="360" w:lineRule="auto"/>
        <w:rPr>
          <w:rFonts w:ascii="Arial" w:eastAsia="Calibri" w:hAnsi="Arial" w:cs="Arial"/>
          <w:b/>
          <w:bCs/>
        </w:rPr>
      </w:pPr>
      <w:r>
        <w:rPr>
          <w:rFonts w:ascii="Arial" w:eastAsia="Calibri" w:hAnsi="Arial" w:cs="Arial"/>
          <w:b/>
          <w:bCs/>
        </w:rPr>
        <w:t>Vorbereitung:</w:t>
      </w:r>
    </w:p>
    <w:p w14:paraId="28F3A116" w14:textId="11B5B873" w:rsidR="00C225F6" w:rsidRPr="00701643" w:rsidRDefault="00FE20B8" w:rsidP="00322D1F">
      <w:pPr>
        <w:pStyle w:val="Listenabsatz"/>
        <w:numPr>
          <w:ilvl w:val="0"/>
          <w:numId w:val="23"/>
        </w:numPr>
        <w:spacing w:after="0" w:line="360" w:lineRule="auto"/>
        <w:rPr>
          <w:rFonts w:ascii="Arial" w:eastAsia="Calibri" w:hAnsi="Arial" w:cs="Arial"/>
          <w:lang w:val="de-DE"/>
        </w:rPr>
      </w:pPr>
      <w:r w:rsidRPr="00701643">
        <w:rPr>
          <w:rFonts w:ascii="Arial" w:eastAsia="Calibri" w:hAnsi="Arial" w:cs="Arial"/>
          <w:lang w:val="de-DE"/>
        </w:rPr>
        <w:t xml:space="preserve">Für je 2 </w:t>
      </w:r>
      <w:r w:rsidR="004469F4" w:rsidRPr="00701643">
        <w:rPr>
          <w:rFonts w:ascii="Arial" w:eastAsia="Calibri" w:hAnsi="Arial" w:cs="Arial"/>
          <w:lang w:val="de-DE"/>
        </w:rPr>
        <w:t xml:space="preserve">Teilnehmende </w:t>
      </w:r>
      <w:r w:rsidRPr="00701643">
        <w:rPr>
          <w:rFonts w:ascii="Arial" w:eastAsia="Calibri" w:hAnsi="Arial" w:cs="Arial"/>
          <w:lang w:val="de-DE"/>
        </w:rPr>
        <w:t>ein Seil</w:t>
      </w:r>
    </w:p>
    <w:p w14:paraId="67B11540" w14:textId="77777777" w:rsidR="00FE20B8" w:rsidRPr="00C225F6" w:rsidRDefault="00FE20B8" w:rsidP="00FF60AB">
      <w:pPr>
        <w:spacing w:after="0" w:line="360" w:lineRule="auto"/>
        <w:rPr>
          <w:rFonts w:ascii="Arial" w:eastAsia="Calibri" w:hAnsi="Arial" w:cs="Arial"/>
        </w:rPr>
      </w:pPr>
    </w:p>
    <w:p w14:paraId="2491F991" w14:textId="60B55E68" w:rsidR="00FF60AB" w:rsidRPr="002F594B" w:rsidRDefault="00FF60AB" w:rsidP="00FF60AB">
      <w:pPr>
        <w:spacing w:after="0" w:line="360" w:lineRule="auto"/>
        <w:rPr>
          <w:rFonts w:ascii="Arial" w:eastAsia="Calibri" w:hAnsi="Arial" w:cs="Arial"/>
          <w:b/>
          <w:bCs/>
        </w:rPr>
      </w:pPr>
      <w:r w:rsidRPr="01E66EEF">
        <w:rPr>
          <w:rFonts w:ascii="Arial" w:eastAsia="Calibri" w:hAnsi="Arial" w:cs="Arial"/>
          <w:b/>
          <w:bCs/>
        </w:rPr>
        <w:t xml:space="preserve">Begrüßung und </w:t>
      </w:r>
      <w:r>
        <w:rPr>
          <w:rFonts w:ascii="Arial" w:eastAsia="Calibri" w:hAnsi="Arial" w:cs="Arial"/>
          <w:b/>
          <w:bCs/>
        </w:rPr>
        <w:t>Eröffnung</w:t>
      </w:r>
    </w:p>
    <w:p w14:paraId="42FCD8F2" w14:textId="3DDF06D5" w:rsidR="00A61E71" w:rsidRPr="00A61E71" w:rsidRDefault="00FF60AB" w:rsidP="00520150">
      <w:pPr>
        <w:autoSpaceDE w:val="0"/>
        <w:autoSpaceDN w:val="0"/>
        <w:adjustRightInd w:val="0"/>
        <w:spacing w:after="0" w:line="360" w:lineRule="auto"/>
        <w:ind w:left="708" w:hanging="708"/>
        <w:rPr>
          <w:rFonts w:ascii="Arial" w:eastAsia="Calibri" w:hAnsi="Arial" w:cs="Arial"/>
        </w:rPr>
      </w:pPr>
      <w:r w:rsidRPr="4D060F6E">
        <w:rPr>
          <w:rFonts w:ascii="Arial" w:eastAsia="Calibri" w:hAnsi="Arial" w:cs="Arial"/>
          <w:b/>
          <w:bCs/>
        </w:rPr>
        <w:t>L</w:t>
      </w:r>
      <w:r>
        <w:tab/>
      </w:r>
      <w:r w:rsidR="00A61E71" w:rsidRPr="00A61E71">
        <w:rPr>
          <w:rFonts w:ascii="Arial" w:eastAsia="Calibri" w:hAnsi="Arial" w:cs="Arial"/>
        </w:rPr>
        <w:t>Herzlich willkommen zu unserer letzten Früh</w:t>
      </w:r>
      <w:r w:rsidR="00A61E71" w:rsidRPr="00A61E71">
        <w:rPr>
          <w:rFonts w:ascii="Cambria Math" w:eastAsia="Calibri" w:hAnsi="Cambria Math" w:cs="Cambria Math"/>
        </w:rPr>
        <w:t>‑</w:t>
      </w:r>
      <w:r w:rsidR="00A61E71" w:rsidRPr="00A61E71">
        <w:rPr>
          <w:rFonts w:ascii="Arial" w:eastAsia="Calibri" w:hAnsi="Arial" w:cs="Arial"/>
        </w:rPr>
        <w:t>/Spätschicht in diese</w:t>
      </w:r>
      <w:r w:rsidR="00B11466">
        <w:rPr>
          <w:rFonts w:ascii="Arial" w:eastAsia="Calibri" w:hAnsi="Arial" w:cs="Arial"/>
        </w:rPr>
        <w:t>r</w:t>
      </w:r>
      <w:r w:rsidR="00A61E71" w:rsidRPr="00A61E71">
        <w:rPr>
          <w:rFonts w:ascii="Arial" w:eastAsia="Calibri" w:hAnsi="Arial" w:cs="Arial"/>
        </w:rPr>
        <w:t xml:space="preserve"> </w:t>
      </w:r>
      <w:r w:rsidR="00B11466">
        <w:rPr>
          <w:rFonts w:ascii="Arial" w:eastAsia="Calibri" w:hAnsi="Arial" w:cs="Arial"/>
        </w:rPr>
        <w:t>Fastenzeit</w:t>
      </w:r>
      <w:r w:rsidR="00A61E71" w:rsidRPr="00A61E71">
        <w:rPr>
          <w:rFonts w:ascii="Arial" w:eastAsia="Calibri" w:hAnsi="Arial" w:cs="Arial"/>
        </w:rPr>
        <w:t>.</w:t>
      </w:r>
    </w:p>
    <w:p w14:paraId="2489E9B4" w14:textId="77777777" w:rsidR="002F594B" w:rsidRPr="002F594B" w:rsidRDefault="007457C3">
      <w:pPr>
        <w:pStyle w:val="Standard1"/>
        <w:spacing w:after="0" w:line="360" w:lineRule="auto"/>
        <w:ind w:left="708"/>
        <w:rPr>
          <w:rFonts w:ascii="Calibri" w:eastAsia="NanumGothic" w:hAnsi="Calibri" w:cs="Calibri"/>
          <w:sz w:val="24"/>
          <w:szCs w:val="24"/>
          <w:shd w:val="clear" w:color="000000" w:fill="auto"/>
        </w:rPr>
      </w:pPr>
      <w:r w:rsidRPr="00645E99">
        <w:rPr>
          <w:rFonts w:ascii="Arial" w:hAnsi="Arial" w:cs="Arial"/>
        </w:rPr>
        <w:t>Wir treten bald ein in die Karwoche – eine Zeit, in der wir Jesus auf seinem Weg zum Kreuz begleiten</w:t>
      </w:r>
      <w:r w:rsidR="00645E99">
        <w:rPr>
          <w:rFonts w:ascii="Arial" w:hAnsi="Arial" w:cs="Arial"/>
        </w:rPr>
        <w:t xml:space="preserve"> und seiner</w:t>
      </w:r>
      <w:r w:rsidRPr="00645E99">
        <w:rPr>
          <w:rFonts w:ascii="Arial" w:hAnsi="Arial" w:cs="Arial"/>
        </w:rPr>
        <w:t xml:space="preserve"> Hingabe, </w:t>
      </w:r>
      <w:r w:rsidR="00645E99">
        <w:rPr>
          <w:rFonts w:ascii="Arial" w:hAnsi="Arial" w:cs="Arial"/>
        </w:rPr>
        <w:t xml:space="preserve">seiner </w:t>
      </w:r>
      <w:r w:rsidRPr="00645E99">
        <w:rPr>
          <w:rFonts w:ascii="Arial" w:hAnsi="Arial" w:cs="Arial"/>
        </w:rPr>
        <w:t xml:space="preserve">Liebe </w:t>
      </w:r>
      <w:r w:rsidR="00645E99">
        <w:rPr>
          <w:rFonts w:ascii="Arial" w:hAnsi="Arial" w:cs="Arial"/>
        </w:rPr>
        <w:t xml:space="preserve">zu den Menschen und der </w:t>
      </w:r>
      <w:r w:rsidRPr="00645E99">
        <w:rPr>
          <w:rFonts w:ascii="Arial" w:hAnsi="Arial" w:cs="Arial"/>
        </w:rPr>
        <w:t xml:space="preserve">Tiefe seines Lebens </w:t>
      </w:r>
      <w:r w:rsidR="00645E99">
        <w:rPr>
          <w:rFonts w:ascii="Arial" w:hAnsi="Arial" w:cs="Arial"/>
        </w:rPr>
        <w:t>und Leidens nachspüren.</w:t>
      </w:r>
      <w:r w:rsidRPr="00645E99">
        <w:rPr>
          <w:rFonts w:ascii="Arial" w:hAnsi="Arial" w:cs="Arial"/>
        </w:rPr>
        <w:t xml:space="preserve"> In diesen Tagen öffnet sich vor uns der große Bogen von Kreuz und Auferstehung, von Leid und neuer Hoffnung.</w:t>
      </w:r>
    </w:p>
    <w:p w14:paraId="6ED8CE9D" w14:textId="3015DC84" w:rsidR="00AC0682" w:rsidRPr="00AC0682" w:rsidRDefault="00A61E71" w:rsidP="00603FE4">
      <w:pPr>
        <w:autoSpaceDE w:val="0"/>
        <w:autoSpaceDN w:val="0"/>
        <w:adjustRightInd w:val="0"/>
        <w:spacing w:after="0" w:line="360" w:lineRule="auto"/>
        <w:ind w:left="708"/>
        <w:rPr>
          <w:rFonts w:ascii="Arial" w:eastAsia="Calibri" w:hAnsi="Arial" w:cs="Arial"/>
        </w:rPr>
      </w:pPr>
      <w:r w:rsidRPr="00A61E71">
        <w:rPr>
          <w:rFonts w:ascii="Arial" w:eastAsia="Calibri" w:hAnsi="Arial" w:cs="Arial"/>
        </w:rPr>
        <w:lastRenderedPageBreak/>
        <w:t>Lasst uns heute zur Ruhe kommen, auf unser eigenes Leben schauen und auf die Verantwortung, die wir tragen: miteinander Orte zu schaffen, an denen Gottes Reich schon jetzt spürbar wird – im Kleinen, im Alltäglichen, im Miteinander.</w:t>
      </w:r>
      <w:r w:rsidR="004D3009">
        <w:rPr>
          <w:rFonts w:ascii="Arial" w:eastAsia="Calibri" w:hAnsi="Arial" w:cs="Arial"/>
        </w:rPr>
        <w:t xml:space="preserve"> </w:t>
      </w:r>
      <w:r w:rsidR="00922CB5">
        <w:rPr>
          <w:rFonts w:ascii="Arial" w:eastAsia="Calibri" w:hAnsi="Arial" w:cs="Arial"/>
        </w:rPr>
        <w:t xml:space="preserve">So beginnen </w:t>
      </w:r>
      <w:r w:rsidR="00AC0682" w:rsidRPr="00AC0682">
        <w:rPr>
          <w:rFonts w:ascii="Arial" w:eastAsia="Calibri" w:hAnsi="Arial" w:cs="Arial"/>
        </w:rPr>
        <w:t>wir, wie auch die letzten Male, mit dem Kreuzzeichen:</w:t>
      </w:r>
    </w:p>
    <w:p w14:paraId="5576DF8C" w14:textId="74970393" w:rsidR="00FF60AB" w:rsidRDefault="00AC0682" w:rsidP="00603FE4">
      <w:pPr>
        <w:autoSpaceDE w:val="0"/>
        <w:autoSpaceDN w:val="0"/>
        <w:adjustRightInd w:val="0"/>
        <w:spacing w:after="0" w:line="360" w:lineRule="auto"/>
        <w:ind w:left="708"/>
        <w:rPr>
          <w:rFonts w:ascii="Arial" w:eastAsia="Calibri" w:hAnsi="Arial" w:cs="Arial"/>
        </w:rPr>
      </w:pPr>
      <w:r w:rsidRPr="00AC0682">
        <w:rPr>
          <w:rFonts w:ascii="Arial" w:eastAsia="Calibri" w:hAnsi="Arial" w:cs="Arial"/>
        </w:rPr>
        <w:t>Im Namen des Vaters</w:t>
      </w:r>
      <w:r w:rsidR="00833F8A">
        <w:rPr>
          <w:rFonts w:ascii="Arial" w:eastAsia="Calibri" w:hAnsi="Arial" w:cs="Arial"/>
        </w:rPr>
        <w:t xml:space="preserve"> und</w:t>
      </w:r>
      <w:r w:rsidRPr="00AC0682">
        <w:rPr>
          <w:rFonts w:ascii="Arial" w:eastAsia="Calibri" w:hAnsi="Arial" w:cs="Arial"/>
        </w:rPr>
        <w:t xml:space="preserve"> des Sohnes </w:t>
      </w:r>
      <w:r w:rsidR="001A4BD8">
        <w:rPr>
          <w:rFonts w:ascii="Arial" w:eastAsia="Calibri" w:hAnsi="Arial" w:cs="Arial"/>
        </w:rPr>
        <w:t xml:space="preserve">(+) </w:t>
      </w:r>
      <w:r w:rsidRPr="00AC0682">
        <w:rPr>
          <w:rFonts w:ascii="Arial" w:eastAsia="Calibri" w:hAnsi="Arial" w:cs="Arial"/>
        </w:rPr>
        <w:t>und des Heiligen Geistes</w:t>
      </w:r>
      <w:r w:rsidR="00FF60AB" w:rsidRPr="0045041C">
        <w:rPr>
          <w:rFonts w:ascii="Arial" w:eastAsia="Calibri" w:hAnsi="Arial" w:cs="Arial"/>
        </w:rPr>
        <w:t>.</w:t>
      </w:r>
    </w:p>
    <w:p w14:paraId="4C6AD467" w14:textId="77777777" w:rsidR="00FF60AB" w:rsidRPr="005F6FA3" w:rsidRDefault="00FF60AB" w:rsidP="00FF60AB">
      <w:pPr>
        <w:autoSpaceDE w:val="0"/>
        <w:autoSpaceDN w:val="0"/>
        <w:adjustRightInd w:val="0"/>
        <w:spacing w:after="0" w:line="360" w:lineRule="auto"/>
        <w:rPr>
          <w:rFonts w:ascii="Arial" w:eastAsia="Calibri" w:hAnsi="Arial" w:cs="Arial"/>
        </w:rPr>
      </w:pPr>
      <w:r w:rsidRPr="005F6FA3">
        <w:rPr>
          <w:rFonts w:ascii="Arial" w:eastAsia="Calibri" w:hAnsi="Arial" w:cs="Arial"/>
          <w:b/>
          <w:bCs/>
        </w:rPr>
        <w:t>A</w:t>
      </w:r>
      <w:r w:rsidRPr="005F6FA3">
        <w:tab/>
      </w:r>
      <w:r w:rsidRPr="005F6FA3">
        <w:rPr>
          <w:rFonts w:ascii="Arial" w:eastAsia="Calibri" w:hAnsi="Arial" w:cs="Arial"/>
        </w:rPr>
        <w:t>Amen.</w:t>
      </w:r>
    </w:p>
    <w:p w14:paraId="39634564" w14:textId="77777777" w:rsidR="00FF60AB" w:rsidRDefault="00FF60AB" w:rsidP="00FF60AB">
      <w:pPr>
        <w:autoSpaceDE w:val="0"/>
        <w:autoSpaceDN w:val="0"/>
        <w:adjustRightInd w:val="0"/>
        <w:spacing w:after="0" w:line="360" w:lineRule="auto"/>
        <w:rPr>
          <w:rFonts w:ascii="Arial" w:eastAsia="Calibri" w:hAnsi="Arial" w:cs="Arial"/>
        </w:rPr>
      </w:pPr>
    </w:p>
    <w:p w14:paraId="6832812C" w14:textId="77777777" w:rsidR="00FF60AB" w:rsidRPr="005F6FA3" w:rsidRDefault="00FF60AB" w:rsidP="00FF60AB">
      <w:pPr>
        <w:autoSpaceDE w:val="0"/>
        <w:autoSpaceDN w:val="0"/>
        <w:adjustRightInd w:val="0"/>
        <w:spacing w:after="0" w:line="360" w:lineRule="auto"/>
        <w:rPr>
          <w:rFonts w:ascii="Arial" w:eastAsia="Calibri" w:hAnsi="Arial" w:cs="Arial"/>
        </w:rPr>
      </w:pPr>
    </w:p>
    <w:p w14:paraId="74926899" w14:textId="77777777" w:rsidR="00FF60AB" w:rsidRPr="002F594B" w:rsidRDefault="00FF60AB" w:rsidP="00FF60AB">
      <w:pPr>
        <w:spacing w:after="0" w:line="360" w:lineRule="auto"/>
        <w:rPr>
          <w:rFonts w:ascii="Arial" w:eastAsia="Calibri" w:hAnsi="Arial" w:cs="Arial"/>
          <w:b/>
          <w:bCs/>
        </w:rPr>
      </w:pPr>
      <w:r>
        <w:rPr>
          <w:rFonts w:ascii="Arial" w:eastAsia="Calibri" w:hAnsi="Arial" w:cs="Arial"/>
          <w:b/>
          <w:bCs/>
        </w:rPr>
        <w:t>Einführung</w:t>
      </w:r>
    </w:p>
    <w:p w14:paraId="4D2EE1AD" w14:textId="396B76F9" w:rsidR="00922CB5" w:rsidRPr="00922CB5" w:rsidRDefault="00FF60AB" w:rsidP="00922CB5">
      <w:pPr>
        <w:autoSpaceDE w:val="0"/>
        <w:autoSpaceDN w:val="0"/>
        <w:adjustRightInd w:val="0"/>
        <w:spacing w:after="0" w:line="360" w:lineRule="auto"/>
        <w:ind w:left="708" w:hanging="708"/>
        <w:rPr>
          <w:rFonts w:ascii="Arial" w:eastAsia="Calibri" w:hAnsi="Arial" w:cs="Arial"/>
        </w:rPr>
      </w:pPr>
      <w:r w:rsidRPr="0DDDA3F7">
        <w:rPr>
          <w:rFonts w:ascii="Arial" w:eastAsia="Calibri" w:hAnsi="Arial" w:cs="Arial"/>
          <w:b/>
          <w:bCs/>
        </w:rPr>
        <w:t>S</w:t>
      </w:r>
      <w:r>
        <w:tab/>
      </w:r>
      <w:proofErr w:type="spellStart"/>
      <w:r w:rsidR="00922CB5" w:rsidRPr="00922CB5">
        <w:rPr>
          <w:rFonts w:ascii="Arial" w:eastAsia="Calibri" w:hAnsi="Arial" w:cs="Arial"/>
        </w:rPr>
        <w:t>Heute</w:t>
      </w:r>
      <w:proofErr w:type="spellEnd"/>
      <w:r w:rsidR="00922CB5" w:rsidRPr="00922CB5">
        <w:rPr>
          <w:rFonts w:ascii="Arial" w:eastAsia="Calibri" w:hAnsi="Arial" w:cs="Arial"/>
        </w:rPr>
        <w:t xml:space="preserve"> </w:t>
      </w:r>
      <w:r w:rsidR="006C7D24">
        <w:rPr>
          <w:rFonts w:ascii="Arial" w:eastAsia="Calibri" w:hAnsi="Arial" w:cs="Arial"/>
        </w:rPr>
        <w:t xml:space="preserve">geht es um </w:t>
      </w:r>
      <w:r w:rsidR="00922CB5" w:rsidRPr="00922CB5">
        <w:rPr>
          <w:rFonts w:ascii="Arial" w:eastAsia="Calibri" w:hAnsi="Arial" w:cs="Arial"/>
        </w:rPr>
        <w:t xml:space="preserve">Verantwortung, nicht nur, aber </w:t>
      </w:r>
      <w:r w:rsidR="002C0144">
        <w:rPr>
          <w:rFonts w:ascii="Arial" w:eastAsia="Calibri" w:hAnsi="Arial" w:cs="Arial"/>
        </w:rPr>
        <w:t xml:space="preserve">auch um </w:t>
      </w:r>
      <w:r w:rsidR="00922CB5" w:rsidRPr="00922CB5">
        <w:rPr>
          <w:rFonts w:ascii="Arial" w:eastAsia="Calibri" w:hAnsi="Arial" w:cs="Arial"/>
        </w:rPr>
        <w:t>Verantwortung in Burundi.</w:t>
      </w:r>
    </w:p>
    <w:p w14:paraId="1A947AB3" w14:textId="284D5410" w:rsidR="00922CB5" w:rsidRPr="00922CB5" w:rsidRDefault="00922CB5" w:rsidP="002C0144">
      <w:pPr>
        <w:autoSpaceDE w:val="0"/>
        <w:autoSpaceDN w:val="0"/>
        <w:adjustRightInd w:val="0"/>
        <w:spacing w:after="0" w:line="360" w:lineRule="auto"/>
        <w:ind w:left="708"/>
        <w:rPr>
          <w:rFonts w:ascii="Arial" w:eastAsia="Calibri" w:hAnsi="Arial" w:cs="Arial"/>
        </w:rPr>
      </w:pPr>
      <w:r w:rsidRPr="00922CB5">
        <w:rPr>
          <w:rFonts w:ascii="Arial" w:eastAsia="Calibri" w:hAnsi="Arial" w:cs="Arial"/>
        </w:rPr>
        <w:t>Verantwortung, die wir generell gegenüber unseren Mitmenschen haben, denen es schlechter geht oder die einfach eine andere Geschichte mitbringen, als wir sie selbst erlebt haben.</w:t>
      </w:r>
    </w:p>
    <w:p w14:paraId="4D33D821" w14:textId="7578FC31" w:rsidR="00922CB5" w:rsidRPr="00922CB5" w:rsidRDefault="00922CB5" w:rsidP="002C0144">
      <w:pPr>
        <w:autoSpaceDE w:val="0"/>
        <w:autoSpaceDN w:val="0"/>
        <w:adjustRightInd w:val="0"/>
        <w:spacing w:after="0" w:line="360" w:lineRule="auto"/>
        <w:ind w:left="708"/>
        <w:rPr>
          <w:rFonts w:ascii="Arial" w:eastAsia="Calibri" w:hAnsi="Arial" w:cs="Arial"/>
        </w:rPr>
      </w:pPr>
      <w:r w:rsidRPr="00922CB5">
        <w:rPr>
          <w:rFonts w:ascii="Arial" w:eastAsia="Calibri" w:hAnsi="Arial" w:cs="Arial"/>
        </w:rPr>
        <w:t xml:space="preserve">Verantwortung </w:t>
      </w:r>
      <w:r w:rsidR="009E03FE">
        <w:rPr>
          <w:rFonts w:ascii="Arial" w:eastAsia="Calibri" w:hAnsi="Arial" w:cs="Arial"/>
        </w:rPr>
        <w:t xml:space="preserve">können wir </w:t>
      </w:r>
      <w:r w:rsidRPr="00922CB5">
        <w:rPr>
          <w:rFonts w:ascii="Arial" w:eastAsia="Calibri" w:hAnsi="Arial" w:cs="Arial"/>
        </w:rPr>
        <w:t xml:space="preserve">sichtbar machen, </w:t>
      </w:r>
      <w:r w:rsidR="009E03FE">
        <w:rPr>
          <w:rFonts w:ascii="Arial" w:eastAsia="Calibri" w:hAnsi="Arial" w:cs="Arial"/>
        </w:rPr>
        <w:t xml:space="preserve">dazu </w:t>
      </w:r>
      <w:r w:rsidRPr="00922CB5">
        <w:rPr>
          <w:rFonts w:ascii="Arial" w:eastAsia="Calibri" w:hAnsi="Arial" w:cs="Arial"/>
        </w:rPr>
        <w:t>haben wir euch heute Seile mitgebracht.</w:t>
      </w:r>
    </w:p>
    <w:p w14:paraId="24481992" w14:textId="77777777" w:rsidR="002F594B" w:rsidRPr="002F594B" w:rsidRDefault="007457C3">
      <w:pPr>
        <w:pStyle w:val="Standard2"/>
        <w:spacing w:after="0" w:line="360" w:lineRule="auto"/>
        <w:ind w:left="708"/>
        <w:rPr>
          <w:rFonts w:ascii="Calibri" w:eastAsia="NanumGothic" w:hAnsi="Calibri" w:cs="Calibri"/>
          <w:sz w:val="24"/>
          <w:szCs w:val="24"/>
          <w:shd w:val="clear" w:color="000000" w:fill="auto"/>
        </w:rPr>
      </w:pPr>
      <w:r w:rsidRPr="006759B1">
        <w:rPr>
          <w:rFonts w:ascii="Arial" w:hAnsi="Arial" w:cs="Arial"/>
        </w:rPr>
        <w:t>Bitte sucht euch eine Partnerin</w:t>
      </w:r>
      <w:r w:rsidR="006759B1">
        <w:rPr>
          <w:rFonts w:ascii="Arial" w:hAnsi="Arial" w:cs="Arial"/>
        </w:rPr>
        <w:t xml:space="preserve"> oder einen Partner</w:t>
      </w:r>
      <w:r w:rsidRPr="006759B1">
        <w:rPr>
          <w:rFonts w:ascii="Arial" w:hAnsi="Arial" w:cs="Arial"/>
        </w:rPr>
        <w:t>, dem</w:t>
      </w:r>
      <w:r w:rsidR="006759B1">
        <w:rPr>
          <w:rFonts w:ascii="Arial" w:hAnsi="Arial" w:cs="Arial"/>
        </w:rPr>
        <w:t xml:space="preserve"> oder </w:t>
      </w:r>
      <w:r w:rsidRPr="006759B1">
        <w:rPr>
          <w:rFonts w:ascii="Arial" w:hAnsi="Arial" w:cs="Arial"/>
        </w:rPr>
        <w:t>der ihr vertraut</w:t>
      </w:r>
      <w:r w:rsidR="006759B1">
        <w:rPr>
          <w:rFonts w:ascii="Arial" w:hAnsi="Arial" w:cs="Arial"/>
        </w:rPr>
        <w:t xml:space="preserve">. Nehmt gemeinsam ein Seil </w:t>
      </w:r>
      <w:r w:rsidRPr="006759B1">
        <w:rPr>
          <w:rFonts w:ascii="Arial" w:hAnsi="Arial" w:cs="Arial"/>
        </w:rPr>
        <w:t xml:space="preserve">und haltet </w:t>
      </w:r>
      <w:r w:rsidR="006759B1">
        <w:rPr>
          <w:rFonts w:ascii="Arial" w:hAnsi="Arial" w:cs="Arial"/>
        </w:rPr>
        <w:t xml:space="preserve">es </w:t>
      </w:r>
      <w:r w:rsidRPr="006759B1">
        <w:rPr>
          <w:rFonts w:ascii="Arial" w:hAnsi="Arial" w:cs="Arial"/>
        </w:rPr>
        <w:t>zwischen euch.</w:t>
      </w:r>
    </w:p>
    <w:p w14:paraId="1A5ADE10" w14:textId="77777777" w:rsidR="002F594B" w:rsidRPr="002F594B" w:rsidRDefault="000E2613">
      <w:pPr>
        <w:pStyle w:val="Standard2"/>
        <w:spacing w:after="0" w:line="360" w:lineRule="auto"/>
        <w:ind w:left="708"/>
        <w:rPr>
          <w:rFonts w:ascii="Calibri" w:eastAsia="NanumGothic" w:hAnsi="Calibri" w:cs="Calibri"/>
          <w:sz w:val="24"/>
          <w:szCs w:val="24"/>
          <w:shd w:val="clear" w:color="000000" w:fill="auto"/>
        </w:rPr>
      </w:pPr>
      <w:r>
        <w:rPr>
          <w:rFonts w:ascii="Arial" w:hAnsi="Arial" w:cs="Arial"/>
        </w:rPr>
        <w:t>Stellt</w:t>
      </w:r>
      <w:r w:rsidR="007457C3" w:rsidRPr="000E2613">
        <w:rPr>
          <w:rFonts w:ascii="Arial" w:hAnsi="Arial" w:cs="Arial"/>
        </w:rPr>
        <w:t xml:space="preserve"> euch vor, dass </w:t>
      </w:r>
      <w:r>
        <w:rPr>
          <w:rFonts w:ascii="Arial" w:hAnsi="Arial" w:cs="Arial"/>
        </w:rPr>
        <w:t>die Strecke</w:t>
      </w:r>
      <w:r w:rsidR="007457C3" w:rsidRPr="000E2613">
        <w:rPr>
          <w:rFonts w:ascii="Arial" w:hAnsi="Arial" w:cs="Arial"/>
        </w:rPr>
        <w:t xml:space="preserve"> vom Anfang </w:t>
      </w:r>
      <w:r>
        <w:rPr>
          <w:rFonts w:ascii="Arial" w:hAnsi="Arial" w:cs="Arial"/>
        </w:rPr>
        <w:t xml:space="preserve">des Seils </w:t>
      </w:r>
      <w:r w:rsidR="007457C3" w:rsidRPr="000E2613">
        <w:rPr>
          <w:rFonts w:ascii="Arial" w:hAnsi="Arial" w:cs="Arial"/>
        </w:rPr>
        <w:t xml:space="preserve">bis zur Mitte euren </w:t>
      </w:r>
      <w:r>
        <w:rPr>
          <w:rFonts w:ascii="Arial" w:hAnsi="Arial" w:cs="Arial"/>
        </w:rPr>
        <w:t>bisherigen Lebensweg</w:t>
      </w:r>
      <w:r w:rsidR="007457C3" w:rsidRPr="000E2613">
        <w:rPr>
          <w:rFonts w:ascii="Arial" w:hAnsi="Arial" w:cs="Arial"/>
        </w:rPr>
        <w:t xml:space="preserve"> zeigt. Für jede Herausforderung, jede Schwierigkeit</w:t>
      </w:r>
      <w:r>
        <w:rPr>
          <w:rFonts w:ascii="Arial" w:hAnsi="Arial" w:cs="Arial"/>
        </w:rPr>
        <w:t xml:space="preserve"> und jeden Moment, in dem</w:t>
      </w:r>
      <w:r w:rsidR="007457C3" w:rsidRPr="000E2613">
        <w:rPr>
          <w:rFonts w:ascii="Arial" w:hAnsi="Arial" w:cs="Arial"/>
        </w:rPr>
        <w:t xml:space="preserve"> es euch nicht gut ging, macht ihr nun einen </w:t>
      </w:r>
      <w:proofErr w:type="spellStart"/>
      <w:r w:rsidR="007457C3" w:rsidRPr="000E2613">
        <w:rPr>
          <w:rFonts w:ascii="Arial" w:hAnsi="Arial" w:cs="Arial"/>
        </w:rPr>
        <w:t>Slipknoten</w:t>
      </w:r>
      <w:proofErr w:type="spellEnd"/>
      <w:r w:rsidR="007457C3" w:rsidRPr="000E2613">
        <w:rPr>
          <w:rFonts w:ascii="Arial" w:hAnsi="Arial" w:cs="Arial"/>
        </w:rPr>
        <w:t xml:space="preserve"> </w:t>
      </w:r>
      <w:r w:rsidR="007457C3" w:rsidRPr="00024D5F">
        <w:rPr>
          <w:rFonts w:ascii="Arial" w:hAnsi="Arial" w:cs="Arial"/>
          <w:i/>
          <w:iCs/>
        </w:rPr>
        <w:t>(s. Anleitung)</w:t>
      </w:r>
      <w:r w:rsidR="007457C3" w:rsidRPr="000E2613">
        <w:rPr>
          <w:rFonts w:ascii="Arial" w:hAnsi="Arial" w:cs="Arial"/>
        </w:rPr>
        <w:t>.</w:t>
      </w:r>
    </w:p>
    <w:p w14:paraId="25570D0A" w14:textId="77777777" w:rsidR="002F594B" w:rsidRPr="002F594B" w:rsidRDefault="007457C3">
      <w:pPr>
        <w:pStyle w:val="Standard2"/>
        <w:spacing w:after="0" w:line="360" w:lineRule="auto"/>
        <w:ind w:left="708"/>
        <w:rPr>
          <w:rFonts w:ascii="Calibri" w:eastAsia="NanumGothic" w:hAnsi="Calibri" w:cs="Calibri"/>
          <w:sz w:val="24"/>
          <w:szCs w:val="24"/>
          <w:shd w:val="clear" w:color="000000" w:fill="auto"/>
        </w:rPr>
      </w:pPr>
      <w:r w:rsidRPr="00185BAC">
        <w:rPr>
          <w:rFonts w:ascii="Arial" w:hAnsi="Arial" w:cs="Arial"/>
        </w:rPr>
        <w:t xml:space="preserve">Die Knoten </w:t>
      </w:r>
      <w:r w:rsidR="00185BAC">
        <w:rPr>
          <w:rFonts w:ascii="Arial" w:hAnsi="Arial" w:cs="Arial"/>
        </w:rPr>
        <w:t xml:space="preserve">dürfen </w:t>
      </w:r>
      <w:r w:rsidRPr="00185BAC">
        <w:rPr>
          <w:rFonts w:ascii="Arial" w:hAnsi="Arial" w:cs="Arial"/>
        </w:rPr>
        <w:t xml:space="preserve">unterschiedlich groß sein. </w:t>
      </w:r>
      <w:r w:rsidR="00185BAC">
        <w:rPr>
          <w:rFonts w:ascii="Arial" w:hAnsi="Arial" w:cs="Arial"/>
        </w:rPr>
        <w:t>Sie können nah beieinanderliegen oder weiter voneinander entfernt sein – so, wie es sich für euren Lebensweg stimmig anfühlt. Die Mitte des Seils steht für</w:t>
      </w:r>
      <w:r w:rsidRPr="00185BAC">
        <w:rPr>
          <w:rFonts w:ascii="Arial" w:hAnsi="Arial" w:cs="Arial"/>
        </w:rPr>
        <w:t xml:space="preserve"> das </w:t>
      </w:r>
      <w:proofErr w:type="spellStart"/>
      <w:r w:rsidRPr="00185BAC">
        <w:rPr>
          <w:rFonts w:ascii="Arial" w:hAnsi="Arial" w:cs="Arial"/>
        </w:rPr>
        <w:t>Heute</w:t>
      </w:r>
      <w:proofErr w:type="spellEnd"/>
      <w:r w:rsidRPr="00185BAC">
        <w:rPr>
          <w:rFonts w:ascii="Arial" w:hAnsi="Arial" w:cs="Arial"/>
        </w:rPr>
        <w:t xml:space="preserve"> in eurem Leben.</w:t>
      </w:r>
    </w:p>
    <w:p w14:paraId="734D2E4D" w14:textId="77777777" w:rsidR="00DE7493" w:rsidRPr="00DE7493" w:rsidRDefault="00DE7493" w:rsidP="00DE7493">
      <w:pPr>
        <w:autoSpaceDE w:val="0"/>
        <w:autoSpaceDN w:val="0"/>
        <w:adjustRightInd w:val="0"/>
        <w:spacing w:after="0" w:line="360" w:lineRule="auto"/>
        <w:ind w:left="708"/>
        <w:rPr>
          <w:rFonts w:ascii="Arial" w:eastAsia="Calibri" w:hAnsi="Arial" w:cs="Arial"/>
        </w:rPr>
      </w:pPr>
    </w:p>
    <w:p w14:paraId="4CDC1CA7" w14:textId="77777777" w:rsidR="002F594B" w:rsidRPr="002F594B" w:rsidRDefault="00386333">
      <w:pPr>
        <w:pStyle w:val="Standard2"/>
        <w:spacing w:after="0" w:line="360" w:lineRule="auto"/>
        <w:ind w:left="708"/>
        <w:rPr>
          <w:rFonts w:ascii="Calibri" w:eastAsia="NanumGothic" w:hAnsi="Calibri" w:cs="Calibri"/>
          <w:sz w:val="24"/>
          <w:szCs w:val="24"/>
          <w:shd w:val="clear" w:color="000000" w:fill="auto"/>
        </w:rPr>
      </w:pPr>
      <w:r>
        <w:rPr>
          <w:rFonts w:ascii="Arial" w:hAnsi="Arial" w:cs="Arial"/>
        </w:rPr>
        <w:t>Geht</w:t>
      </w:r>
      <w:r w:rsidR="007457C3" w:rsidRPr="00386333">
        <w:rPr>
          <w:rFonts w:ascii="Arial" w:hAnsi="Arial" w:cs="Arial"/>
        </w:rPr>
        <w:t xml:space="preserve"> nun zurück zum Anfang eures Seils. </w:t>
      </w:r>
      <w:r>
        <w:rPr>
          <w:rFonts w:ascii="Arial" w:hAnsi="Arial" w:cs="Arial"/>
        </w:rPr>
        <w:t>Wenn</w:t>
      </w:r>
      <w:r w:rsidR="007457C3" w:rsidRPr="00386333">
        <w:rPr>
          <w:rFonts w:ascii="Arial" w:hAnsi="Arial" w:cs="Arial"/>
        </w:rPr>
        <w:t xml:space="preserve"> ihr </w:t>
      </w:r>
      <w:r>
        <w:rPr>
          <w:rFonts w:ascii="Arial" w:hAnsi="Arial" w:cs="Arial"/>
        </w:rPr>
        <w:t>möchtet</w:t>
      </w:r>
      <w:r w:rsidR="007457C3" w:rsidRPr="00386333">
        <w:rPr>
          <w:rFonts w:ascii="Arial" w:hAnsi="Arial" w:cs="Arial"/>
        </w:rPr>
        <w:t>, könnt ihr einander erzählen, welche Herausforderungen auf eurem Weg lagen.</w:t>
      </w:r>
    </w:p>
    <w:p w14:paraId="6808D1E5" w14:textId="77777777" w:rsidR="00922CB5" w:rsidRPr="00922CB5" w:rsidRDefault="00922CB5" w:rsidP="00922CB5">
      <w:pPr>
        <w:autoSpaceDE w:val="0"/>
        <w:autoSpaceDN w:val="0"/>
        <w:adjustRightInd w:val="0"/>
        <w:spacing w:after="0" w:line="360" w:lineRule="auto"/>
        <w:ind w:left="708" w:hanging="708"/>
        <w:rPr>
          <w:rFonts w:ascii="Arial" w:eastAsia="Calibri" w:hAnsi="Arial" w:cs="Arial"/>
        </w:rPr>
      </w:pPr>
    </w:p>
    <w:p w14:paraId="35693C12" w14:textId="2E620334" w:rsidR="00922CB5" w:rsidRPr="00F006AC" w:rsidRDefault="00922CB5" w:rsidP="00F006AC">
      <w:pPr>
        <w:autoSpaceDE w:val="0"/>
        <w:autoSpaceDN w:val="0"/>
        <w:adjustRightInd w:val="0"/>
        <w:spacing w:after="0" w:line="360" w:lineRule="auto"/>
        <w:ind w:left="708"/>
        <w:rPr>
          <w:rFonts w:ascii="Arial" w:eastAsia="Calibri" w:hAnsi="Arial" w:cs="Arial"/>
          <w:i/>
          <w:iCs/>
        </w:rPr>
      </w:pPr>
      <w:r w:rsidRPr="00F006AC">
        <w:rPr>
          <w:rFonts w:ascii="Arial" w:eastAsia="Calibri" w:hAnsi="Arial" w:cs="Arial"/>
          <w:i/>
          <w:iCs/>
        </w:rPr>
        <w:t>Warten</w:t>
      </w:r>
      <w:r w:rsidR="005B787B">
        <w:rPr>
          <w:rFonts w:ascii="Arial" w:eastAsia="Calibri" w:hAnsi="Arial" w:cs="Arial"/>
          <w:i/>
          <w:iCs/>
        </w:rPr>
        <w:t>,</w:t>
      </w:r>
      <w:r w:rsidRPr="00F006AC">
        <w:rPr>
          <w:rFonts w:ascii="Arial" w:eastAsia="Calibri" w:hAnsi="Arial" w:cs="Arial"/>
          <w:i/>
          <w:iCs/>
        </w:rPr>
        <w:t xml:space="preserve"> bis die Schritte erfüllt sind, ggf. beim Knoten helfen, wenn alle wieder an den jeweiligen Enden stehen und alle das Mitteilen konnten, was sie teilen wollten</w:t>
      </w:r>
      <w:r w:rsidR="005B787B">
        <w:rPr>
          <w:rFonts w:ascii="Arial" w:eastAsia="Calibri" w:hAnsi="Arial" w:cs="Arial"/>
          <w:i/>
          <w:iCs/>
        </w:rPr>
        <w:t>,</w:t>
      </w:r>
      <w:r w:rsidRPr="00F006AC">
        <w:rPr>
          <w:rFonts w:ascii="Arial" w:eastAsia="Calibri" w:hAnsi="Arial" w:cs="Arial"/>
          <w:i/>
          <w:iCs/>
        </w:rPr>
        <w:t xml:space="preserve"> geht es weiter</w:t>
      </w:r>
      <w:r w:rsidR="00F006AC" w:rsidRPr="00F006AC">
        <w:rPr>
          <w:rFonts w:ascii="Arial" w:eastAsia="Calibri" w:hAnsi="Arial" w:cs="Arial"/>
          <w:i/>
          <w:iCs/>
        </w:rPr>
        <w:t>.</w:t>
      </w:r>
    </w:p>
    <w:p w14:paraId="68B8BC8C" w14:textId="22E8870B" w:rsidR="00F006AC" w:rsidRPr="00922CB5" w:rsidRDefault="00024D5F" w:rsidP="00F006AC">
      <w:pPr>
        <w:autoSpaceDE w:val="0"/>
        <w:autoSpaceDN w:val="0"/>
        <w:adjustRightInd w:val="0"/>
        <w:spacing w:after="0" w:line="360" w:lineRule="auto"/>
        <w:ind w:left="708"/>
        <w:rPr>
          <w:rFonts w:ascii="Arial" w:eastAsia="Calibri" w:hAnsi="Arial" w:cs="Arial"/>
        </w:rPr>
      </w:pPr>
      <w:r>
        <w:rPr>
          <w:rFonts w:ascii="Arial" w:eastAsia="Calibri" w:hAnsi="Arial" w:cs="Arial"/>
          <w:noProof/>
        </w:rPr>
        <w:lastRenderedPageBreak/>
        <w:drawing>
          <wp:anchor distT="0" distB="0" distL="114300" distR="114300" simplePos="0" relativeHeight="251660288" behindDoc="0" locked="0" layoutInCell="1" allowOverlap="1" wp14:anchorId="4D9183A4" wp14:editId="23583AAC">
            <wp:simplePos x="0" y="0"/>
            <wp:positionH relativeFrom="column">
              <wp:posOffset>452755</wp:posOffset>
            </wp:positionH>
            <wp:positionV relativeFrom="paragraph">
              <wp:posOffset>153035</wp:posOffset>
            </wp:positionV>
            <wp:extent cx="4829175" cy="6836410"/>
            <wp:effectExtent l="0" t="0" r="9525" b="2540"/>
            <wp:wrapTopAndBottom/>
            <wp:docPr id="287728179" name="Grafik 1" descr="The diagram illustrates a step-by-step guide on tying a slip knot, with steps including creating a loop, threading a piece of the long thread through it, and tightening the kn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728179" name="Grafik 1" descr="The diagram illustrates a step-by-step guide on tying a slip knot, with steps including creating a loop, threading a piece of the long thread through it, and tightening the knot."/>
                    <pic:cNvPicPr/>
                  </pic:nvPicPr>
                  <pic:blipFill>
                    <a:blip r:embed="rId17" cstate="screen">
                      <a:clrChange>
                        <a:clrFrom>
                          <a:srgbClr val="FDFDFD"/>
                        </a:clrFrom>
                        <a:clrTo>
                          <a:srgbClr val="FDFDFD">
                            <a:alpha val="0"/>
                          </a:srgbClr>
                        </a:clrTo>
                      </a:clrChange>
                      <a:extLst>
                        <a:ext uri="{28A0092B-C50C-407E-A947-70E740481C1C}">
                          <a14:useLocalDpi xmlns:a14="http://schemas.microsoft.com/office/drawing/2010/main"/>
                        </a:ext>
                      </a:extLst>
                    </a:blip>
                    <a:stretch>
                      <a:fillRect/>
                    </a:stretch>
                  </pic:blipFill>
                  <pic:spPr>
                    <a:xfrm>
                      <a:off x="0" y="0"/>
                      <a:ext cx="4829175" cy="6836410"/>
                    </a:xfrm>
                    <a:prstGeom prst="rect">
                      <a:avLst/>
                    </a:prstGeom>
                  </pic:spPr>
                </pic:pic>
              </a:graphicData>
            </a:graphic>
            <wp14:sizeRelH relativeFrom="page">
              <wp14:pctWidth>0</wp14:pctWidth>
            </wp14:sizeRelH>
            <wp14:sizeRelV relativeFrom="page">
              <wp14:pctHeight>0</wp14:pctHeight>
            </wp14:sizeRelV>
          </wp:anchor>
        </w:drawing>
      </w:r>
    </w:p>
    <w:p w14:paraId="5CFBA549" w14:textId="45F30E6D" w:rsidR="00922CB5" w:rsidRPr="00922CB5" w:rsidRDefault="00922CB5" w:rsidP="00922CB5">
      <w:pPr>
        <w:autoSpaceDE w:val="0"/>
        <w:autoSpaceDN w:val="0"/>
        <w:adjustRightInd w:val="0"/>
        <w:spacing w:after="0" w:line="360" w:lineRule="auto"/>
        <w:ind w:left="708" w:hanging="708"/>
        <w:rPr>
          <w:rFonts w:ascii="Arial" w:eastAsia="Calibri" w:hAnsi="Arial" w:cs="Arial"/>
        </w:rPr>
      </w:pPr>
      <w:r w:rsidRPr="00F006AC">
        <w:rPr>
          <w:rFonts w:ascii="Arial" w:eastAsia="Calibri" w:hAnsi="Arial" w:cs="Arial"/>
          <w:b/>
          <w:bCs/>
        </w:rPr>
        <w:lastRenderedPageBreak/>
        <w:t>S</w:t>
      </w:r>
      <w:r w:rsidR="00F006AC">
        <w:rPr>
          <w:rFonts w:ascii="Arial" w:eastAsia="Calibri" w:hAnsi="Arial" w:cs="Arial"/>
        </w:rPr>
        <w:tab/>
        <w:t xml:space="preserve">Wir haben unsere </w:t>
      </w:r>
      <w:r w:rsidRPr="00922CB5">
        <w:rPr>
          <w:rFonts w:ascii="Arial" w:eastAsia="Calibri" w:hAnsi="Arial" w:cs="Arial"/>
        </w:rPr>
        <w:t xml:space="preserve">Herausforderungen miteinander geteilt, jetzt </w:t>
      </w:r>
      <w:r w:rsidR="00A56708">
        <w:rPr>
          <w:rFonts w:ascii="Arial" w:eastAsia="Calibri" w:hAnsi="Arial" w:cs="Arial"/>
        </w:rPr>
        <w:t xml:space="preserve">schauen </w:t>
      </w:r>
      <w:r w:rsidRPr="00922CB5">
        <w:rPr>
          <w:rFonts w:ascii="Arial" w:eastAsia="Calibri" w:hAnsi="Arial" w:cs="Arial"/>
        </w:rPr>
        <w:t xml:space="preserve">wir mal, was passiert, wenn </w:t>
      </w:r>
      <w:r w:rsidR="00A56708">
        <w:rPr>
          <w:rFonts w:ascii="Arial" w:eastAsia="Calibri" w:hAnsi="Arial" w:cs="Arial"/>
        </w:rPr>
        <w:t xml:space="preserve">wir </w:t>
      </w:r>
      <w:r w:rsidRPr="00922CB5">
        <w:rPr>
          <w:rFonts w:ascii="Arial" w:eastAsia="Calibri" w:hAnsi="Arial" w:cs="Arial"/>
        </w:rPr>
        <w:t xml:space="preserve">sie nicht allein tragen </w:t>
      </w:r>
      <w:r w:rsidR="00A56708">
        <w:rPr>
          <w:rFonts w:ascii="Arial" w:eastAsia="Calibri" w:hAnsi="Arial" w:cs="Arial"/>
        </w:rPr>
        <w:t>müssen</w:t>
      </w:r>
      <w:r w:rsidRPr="00922CB5">
        <w:rPr>
          <w:rFonts w:ascii="Arial" w:eastAsia="Calibri" w:hAnsi="Arial" w:cs="Arial"/>
        </w:rPr>
        <w:t>. Zieht bitte gleichzeitig an euren Seilenden</w:t>
      </w:r>
      <w:r w:rsidR="001A4BD8">
        <w:rPr>
          <w:rFonts w:ascii="Arial" w:eastAsia="Calibri" w:hAnsi="Arial" w:cs="Arial"/>
        </w:rPr>
        <w:t>.</w:t>
      </w:r>
    </w:p>
    <w:p w14:paraId="3D00CDB7" w14:textId="4E3DBD4C" w:rsidR="00922CB5" w:rsidRPr="00A56708" w:rsidRDefault="00922CB5" w:rsidP="00A56708">
      <w:pPr>
        <w:autoSpaceDE w:val="0"/>
        <w:autoSpaceDN w:val="0"/>
        <w:adjustRightInd w:val="0"/>
        <w:spacing w:after="0" w:line="360" w:lineRule="auto"/>
        <w:ind w:left="708"/>
        <w:rPr>
          <w:rFonts w:ascii="Arial" w:eastAsia="Calibri" w:hAnsi="Arial" w:cs="Arial"/>
          <w:i/>
          <w:iCs/>
        </w:rPr>
      </w:pPr>
      <w:r w:rsidRPr="00A56708">
        <w:rPr>
          <w:rFonts w:ascii="Arial" w:eastAsia="Calibri" w:hAnsi="Arial" w:cs="Arial"/>
          <w:i/>
          <w:iCs/>
        </w:rPr>
        <w:t xml:space="preserve">Alle ziehen an </w:t>
      </w:r>
      <w:r w:rsidR="00F07AE6">
        <w:rPr>
          <w:rFonts w:ascii="Arial" w:eastAsia="Calibri" w:hAnsi="Arial" w:cs="Arial"/>
          <w:i/>
          <w:iCs/>
        </w:rPr>
        <w:t>ihrem jeweiligen</w:t>
      </w:r>
      <w:r w:rsidR="00F07AE6" w:rsidRPr="00A56708">
        <w:rPr>
          <w:rFonts w:ascii="Arial" w:eastAsia="Calibri" w:hAnsi="Arial" w:cs="Arial"/>
          <w:i/>
          <w:iCs/>
        </w:rPr>
        <w:t xml:space="preserve"> </w:t>
      </w:r>
      <w:r w:rsidRPr="00A56708">
        <w:rPr>
          <w:rFonts w:ascii="Arial" w:eastAsia="Calibri" w:hAnsi="Arial" w:cs="Arial"/>
          <w:i/>
          <w:iCs/>
        </w:rPr>
        <w:t>Ende, die Knoten lösen sich</w:t>
      </w:r>
      <w:r w:rsidR="00A56708" w:rsidRPr="00A56708">
        <w:rPr>
          <w:rFonts w:ascii="Arial" w:eastAsia="Calibri" w:hAnsi="Arial" w:cs="Arial"/>
          <w:i/>
          <w:iCs/>
        </w:rPr>
        <w:t>.</w:t>
      </w:r>
    </w:p>
    <w:p w14:paraId="62E0CA68" w14:textId="77777777" w:rsidR="00922CB5" w:rsidRPr="00922CB5" w:rsidRDefault="00922CB5" w:rsidP="00922CB5">
      <w:pPr>
        <w:autoSpaceDE w:val="0"/>
        <w:autoSpaceDN w:val="0"/>
        <w:adjustRightInd w:val="0"/>
        <w:spacing w:after="0" w:line="360" w:lineRule="auto"/>
        <w:ind w:left="708" w:hanging="708"/>
        <w:rPr>
          <w:rFonts w:ascii="Arial" w:eastAsia="Calibri" w:hAnsi="Arial" w:cs="Arial"/>
        </w:rPr>
      </w:pPr>
    </w:p>
    <w:p w14:paraId="64C1EB52" w14:textId="158069FA" w:rsidR="00922CB5" w:rsidRPr="00922CB5" w:rsidRDefault="00922CB5" w:rsidP="00A56708">
      <w:pPr>
        <w:autoSpaceDE w:val="0"/>
        <w:autoSpaceDN w:val="0"/>
        <w:adjustRightInd w:val="0"/>
        <w:spacing w:after="0" w:line="360" w:lineRule="auto"/>
        <w:ind w:left="708"/>
        <w:rPr>
          <w:rFonts w:ascii="Arial" w:eastAsia="Calibri" w:hAnsi="Arial" w:cs="Arial"/>
        </w:rPr>
      </w:pPr>
      <w:r w:rsidRPr="00922CB5">
        <w:rPr>
          <w:rFonts w:ascii="Arial" w:eastAsia="Calibri" w:hAnsi="Arial" w:cs="Arial"/>
        </w:rPr>
        <w:t xml:space="preserve">Wenn wir </w:t>
      </w:r>
      <w:r w:rsidR="00F45A54">
        <w:rPr>
          <w:rFonts w:ascii="Arial" w:eastAsia="Calibri" w:hAnsi="Arial" w:cs="Arial"/>
        </w:rPr>
        <w:t xml:space="preserve">unsere </w:t>
      </w:r>
      <w:r w:rsidRPr="00922CB5">
        <w:rPr>
          <w:rFonts w:ascii="Arial" w:eastAsia="Calibri" w:hAnsi="Arial" w:cs="Arial"/>
        </w:rPr>
        <w:t>Geschichte</w:t>
      </w:r>
      <w:r w:rsidR="00F45A54">
        <w:rPr>
          <w:rFonts w:ascii="Arial" w:eastAsia="Calibri" w:hAnsi="Arial" w:cs="Arial"/>
        </w:rPr>
        <w:t>n</w:t>
      </w:r>
      <w:r w:rsidRPr="00922CB5">
        <w:rPr>
          <w:rFonts w:ascii="Arial" w:eastAsia="Calibri" w:hAnsi="Arial" w:cs="Arial"/>
        </w:rPr>
        <w:t xml:space="preserve"> teilen, wenn wir uns gegenseitig zuhören, dann beginnen wir zu verstehen, dass wir nichts alleine tragen müssen</w:t>
      </w:r>
      <w:r w:rsidR="001403FA">
        <w:rPr>
          <w:rFonts w:ascii="Arial" w:eastAsia="Calibri" w:hAnsi="Arial" w:cs="Arial"/>
        </w:rPr>
        <w:t>,</w:t>
      </w:r>
      <w:r w:rsidRPr="00922CB5">
        <w:rPr>
          <w:rFonts w:ascii="Arial" w:eastAsia="Calibri" w:hAnsi="Arial" w:cs="Arial"/>
        </w:rPr>
        <w:t xml:space="preserve"> und gemeinsam lassen sich Schwierigkeiten einfacher lösen</w:t>
      </w:r>
      <w:r w:rsidR="001403FA">
        <w:rPr>
          <w:rFonts w:ascii="Arial" w:eastAsia="Calibri" w:hAnsi="Arial" w:cs="Arial"/>
        </w:rPr>
        <w:t>.</w:t>
      </w:r>
      <w:r w:rsidRPr="00922CB5">
        <w:rPr>
          <w:rFonts w:ascii="Arial" w:eastAsia="Calibri" w:hAnsi="Arial" w:cs="Arial"/>
        </w:rPr>
        <w:t xml:space="preserve"> </w:t>
      </w:r>
      <w:r w:rsidR="001403FA">
        <w:rPr>
          <w:rFonts w:ascii="Arial" w:eastAsia="Calibri" w:hAnsi="Arial" w:cs="Arial"/>
        </w:rPr>
        <w:t>A</w:t>
      </w:r>
      <w:r w:rsidRPr="00922CB5">
        <w:rPr>
          <w:rFonts w:ascii="Arial" w:eastAsia="Calibri" w:hAnsi="Arial" w:cs="Arial"/>
        </w:rPr>
        <w:t>uch wenn jemand vielleicht eine andere Geschichte hat, bringt er Überzeugungen und Ansichten mit, die mir helfen könnten. Lasst uns offen sein für die Geschichten und Erfahrungen anderer, unabhängig des Alters, der Hautfarbe, der Sexualität</w:t>
      </w:r>
      <w:r w:rsidR="008A0ED4">
        <w:rPr>
          <w:rFonts w:ascii="Arial" w:eastAsia="Calibri" w:hAnsi="Arial" w:cs="Arial"/>
        </w:rPr>
        <w:t>, der Religion</w:t>
      </w:r>
      <w:r w:rsidRPr="00922CB5">
        <w:rPr>
          <w:rFonts w:ascii="Arial" w:eastAsia="Calibri" w:hAnsi="Arial" w:cs="Arial"/>
        </w:rPr>
        <w:t xml:space="preserve"> und der Erziehung.</w:t>
      </w:r>
    </w:p>
    <w:p w14:paraId="5377E2A7" w14:textId="7E6D8612" w:rsidR="00FF60AB" w:rsidRDefault="00922CB5" w:rsidP="00F45A54">
      <w:pPr>
        <w:autoSpaceDE w:val="0"/>
        <w:autoSpaceDN w:val="0"/>
        <w:adjustRightInd w:val="0"/>
        <w:spacing w:after="0" w:line="360" w:lineRule="auto"/>
        <w:ind w:left="708"/>
        <w:rPr>
          <w:rFonts w:ascii="Arial" w:eastAsia="Calibri" w:hAnsi="Arial" w:cs="Arial"/>
        </w:rPr>
      </w:pPr>
      <w:r w:rsidRPr="00922CB5">
        <w:rPr>
          <w:rFonts w:ascii="Arial" w:eastAsia="Calibri" w:hAnsi="Arial" w:cs="Arial"/>
        </w:rPr>
        <w:t>Wir alle sind Kinder Gottes.</w:t>
      </w:r>
    </w:p>
    <w:p w14:paraId="3C36F450" w14:textId="77777777" w:rsidR="00766921" w:rsidRDefault="00766921" w:rsidP="00766921">
      <w:pPr>
        <w:autoSpaceDE w:val="0"/>
        <w:autoSpaceDN w:val="0"/>
        <w:adjustRightInd w:val="0"/>
        <w:spacing w:after="0" w:line="360" w:lineRule="auto"/>
        <w:rPr>
          <w:rFonts w:ascii="Arial" w:eastAsia="Calibri" w:hAnsi="Arial" w:cs="Arial"/>
        </w:rPr>
      </w:pPr>
    </w:p>
    <w:p w14:paraId="4209AA13" w14:textId="5502FE47" w:rsidR="00766921" w:rsidRDefault="00766921" w:rsidP="00766921">
      <w:pPr>
        <w:autoSpaceDE w:val="0"/>
        <w:autoSpaceDN w:val="0"/>
        <w:adjustRightInd w:val="0"/>
        <w:spacing w:after="0" w:line="360" w:lineRule="auto"/>
        <w:rPr>
          <w:rFonts w:ascii="Arial" w:eastAsia="Calibri" w:hAnsi="Arial" w:cs="Arial"/>
        </w:rPr>
      </w:pPr>
      <w:r w:rsidRPr="00751621">
        <w:rPr>
          <w:rFonts w:ascii="Arial" w:eastAsia="Calibri" w:hAnsi="Arial" w:cs="Arial"/>
          <w:b/>
          <w:bCs/>
        </w:rPr>
        <w:t>Lied</w:t>
      </w:r>
      <w:r>
        <w:rPr>
          <w:rFonts w:ascii="Arial" w:eastAsia="Calibri" w:hAnsi="Arial" w:cs="Arial"/>
        </w:rPr>
        <w:tab/>
      </w:r>
      <w:r w:rsidR="00BD61A5">
        <w:rPr>
          <w:rFonts w:ascii="Arial" w:eastAsia="Calibri" w:hAnsi="Arial" w:cs="Arial"/>
        </w:rPr>
        <w:t>GL</w:t>
      </w:r>
      <w:r w:rsidRPr="00751621">
        <w:rPr>
          <w:rFonts w:ascii="Arial" w:eastAsia="Calibri" w:hAnsi="Arial" w:cs="Arial"/>
        </w:rPr>
        <w:t xml:space="preserve"> </w:t>
      </w:r>
      <w:r w:rsidR="00BD61A5">
        <w:rPr>
          <w:rFonts w:ascii="Arial" w:eastAsia="Calibri" w:hAnsi="Arial" w:cs="Arial"/>
        </w:rPr>
        <w:t>457</w:t>
      </w:r>
      <w:r>
        <w:rPr>
          <w:rFonts w:ascii="Arial" w:eastAsia="Calibri" w:hAnsi="Arial" w:cs="Arial"/>
        </w:rPr>
        <w:t xml:space="preserve"> </w:t>
      </w:r>
      <w:r w:rsidR="00BD61A5">
        <w:rPr>
          <w:rFonts w:ascii="Arial" w:eastAsia="Calibri" w:hAnsi="Arial" w:cs="Arial"/>
        </w:rPr>
        <w:t xml:space="preserve">Suchen und </w:t>
      </w:r>
      <w:r w:rsidR="00B957BE">
        <w:rPr>
          <w:rFonts w:ascii="Arial" w:eastAsia="Calibri" w:hAnsi="Arial" w:cs="Arial"/>
        </w:rPr>
        <w:t>fragen</w:t>
      </w:r>
    </w:p>
    <w:p w14:paraId="393F0539" w14:textId="77777777" w:rsidR="00FF60AB" w:rsidRPr="00CC3EFB" w:rsidRDefault="00FF60AB" w:rsidP="00FF60AB">
      <w:pPr>
        <w:autoSpaceDE w:val="0"/>
        <w:autoSpaceDN w:val="0"/>
        <w:adjustRightInd w:val="0"/>
        <w:spacing w:after="0" w:line="360" w:lineRule="auto"/>
        <w:ind w:left="708" w:hanging="708"/>
        <w:rPr>
          <w:rFonts w:ascii="Arial" w:eastAsia="Calibri" w:hAnsi="Arial" w:cs="Arial"/>
        </w:rPr>
      </w:pPr>
    </w:p>
    <w:p w14:paraId="41B82C68" w14:textId="77777777" w:rsidR="00FF60AB" w:rsidRPr="00FA4927" w:rsidRDefault="00FF60AB" w:rsidP="00FF60AB">
      <w:pPr>
        <w:autoSpaceDE w:val="0"/>
        <w:autoSpaceDN w:val="0"/>
        <w:adjustRightInd w:val="0"/>
        <w:spacing w:after="0" w:line="360" w:lineRule="auto"/>
        <w:rPr>
          <w:rFonts w:ascii="Arial" w:eastAsia="Calibri" w:hAnsi="Arial" w:cs="Arial"/>
          <w:b/>
          <w:bCs/>
        </w:rPr>
      </w:pPr>
      <w:r>
        <w:rPr>
          <w:rFonts w:ascii="Arial" w:eastAsia="Calibri" w:hAnsi="Arial" w:cs="Arial"/>
          <w:b/>
          <w:bCs/>
        </w:rPr>
        <w:t>Gebet</w:t>
      </w:r>
    </w:p>
    <w:p w14:paraId="70423138" w14:textId="77777777" w:rsidR="00EF6C54" w:rsidRDefault="00FF60AB" w:rsidP="00F53378">
      <w:pPr>
        <w:autoSpaceDE w:val="0"/>
        <w:autoSpaceDN w:val="0"/>
        <w:adjustRightInd w:val="0"/>
        <w:spacing w:after="0" w:line="360" w:lineRule="auto"/>
        <w:ind w:left="708" w:hanging="708"/>
        <w:rPr>
          <w:rFonts w:ascii="Arial" w:eastAsia="Calibri" w:hAnsi="Arial" w:cs="Arial"/>
        </w:rPr>
      </w:pPr>
      <w:r w:rsidRPr="01E66EEF">
        <w:rPr>
          <w:rFonts w:ascii="Arial" w:eastAsia="Calibri" w:hAnsi="Arial" w:cs="Arial"/>
          <w:b/>
          <w:bCs/>
        </w:rPr>
        <w:t>S</w:t>
      </w:r>
      <w:r>
        <w:tab/>
      </w:r>
      <w:r w:rsidR="00F53378" w:rsidRPr="00F53378">
        <w:rPr>
          <w:rFonts w:ascii="Arial" w:eastAsia="Calibri" w:hAnsi="Arial" w:cs="Arial"/>
        </w:rPr>
        <w:t>Guter Gott,</w:t>
      </w:r>
    </w:p>
    <w:p w14:paraId="6BCD34DE" w14:textId="77777777" w:rsidR="00B83559" w:rsidRDefault="00F53378" w:rsidP="00EF6C54">
      <w:pPr>
        <w:autoSpaceDE w:val="0"/>
        <w:autoSpaceDN w:val="0"/>
        <w:adjustRightInd w:val="0"/>
        <w:spacing w:after="0" w:line="360" w:lineRule="auto"/>
        <w:ind w:left="708"/>
        <w:rPr>
          <w:rFonts w:ascii="Arial" w:eastAsia="Calibri" w:hAnsi="Arial" w:cs="Arial"/>
        </w:rPr>
      </w:pPr>
      <w:r w:rsidRPr="00F53378">
        <w:rPr>
          <w:rFonts w:ascii="Arial" w:eastAsia="Calibri" w:hAnsi="Arial" w:cs="Arial"/>
        </w:rPr>
        <w:t xml:space="preserve">wir haben </w:t>
      </w:r>
      <w:r w:rsidR="00EF6C54">
        <w:rPr>
          <w:rFonts w:ascii="Arial" w:eastAsia="Calibri" w:hAnsi="Arial" w:cs="Arial"/>
        </w:rPr>
        <w:t xml:space="preserve">unsere </w:t>
      </w:r>
      <w:r w:rsidRPr="00F53378">
        <w:rPr>
          <w:rFonts w:ascii="Arial" w:eastAsia="Calibri" w:hAnsi="Arial" w:cs="Arial"/>
        </w:rPr>
        <w:t xml:space="preserve">Geschichten und </w:t>
      </w:r>
      <w:r w:rsidR="00EF6C54">
        <w:rPr>
          <w:rFonts w:ascii="Arial" w:eastAsia="Calibri" w:hAnsi="Arial" w:cs="Arial"/>
        </w:rPr>
        <w:t>Herausforderungen geteilt</w:t>
      </w:r>
      <w:r w:rsidR="00B83559">
        <w:rPr>
          <w:rFonts w:ascii="Arial" w:eastAsia="Calibri" w:hAnsi="Arial" w:cs="Arial"/>
        </w:rPr>
        <w:t>.</w:t>
      </w:r>
    </w:p>
    <w:p w14:paraId="354EBE6E" w14:textId="43CD4A3D" w:rsidR="00B83559" w:rsidRDefault="00B83559" w:rsidP="00EF6C54">
      <w:pPr>
        <w:autoSpaceDE w:val="0"/>
        <w:autoSpaceDN w:val="0"/>
        <w:adjustRightInd w:val="0"/>
        <w:spacing w:after="0" w:line="360" w:lineRule="auto"/>
        <w:ind w:left="708"/>
        <w:rPr>
          <w:rFonts w:ascii="Arial" w:eastAsia="Calibri" w:hAnsi="Arial" w:cs="Arial"/>
        </w:rPr>
      </w:pPr>
      <w:r>
        <w:rPr>
          <w:rFonts w:ascii="Arial" w:eastAsia="Calibri" w:hAnsi="Arial" w:cs="Arial"/>
        </w:rPr>
        <w:t>L</w:t>
      </w:r>
      <w:r w:rsidR="00F53378" w:rsidRPr="00F53378">
        <w:rPr>
          <w:rFonts w:ascii="Arial" w:eastAsia="Calibri" w:hAnsi="Arial" w:cs="Arial"/>
        </w:rPr>
        <w:t xml:space="preserve">ass uns diese Erfahrung </w:t>
      </w:r>
      <w:r w:rsidR="000B74E6">
        <w:rPr>
          <w:rFonts w:ascii="Arial" w:eastAsia="Calibri" w:hAnsi="Arial" w:cs="Arial"/>
        </w:rPr>
        <w:t xml:space="preserve">mit </w:t>
      </w:r>
      <w:r w:rsidR="00CC4A67">
        <w:rPr>
          <w:rFonts w:ascii="Arial" w:eastAsia="Calibri" w:hAnsi="Arial" w:cs="Arial"/>
        </w:rPr>
        <w:t xml:space="preserve">in </w:t>
      </w:r>
      <w:r w:rsidR="000B74E6">
        <w:rPr>
          <w:rFonts w:ascii="Arial" w:eastAsia="Calibri" w:hAnsi="Arial" w:cs="Arial"/>
        </w:rPr>
        <w:t xml:space="preserve">unseren Alltag </w:t>
      </w:r>
      <w:r w:rsidR="00F53378" w:rsidRPr="00F53378">
        <w:rPr>
          <w:rFonts w:ascii="Arial" w:eastAsia="Calibri" w:hAnsi="Arial" w:cs="Arial"/>
        </w:rPr>
        <w:t xml:space="preserve">nehmen und uns daran erinnern, </w:t>
      </w:r>
    </w:p>
    <w:p w14:paraId="4D96EFAF" w14:textId="3AF71E36" w:rsidR="00F53378" w:rsidRPr="00F53378" w:rsidRDefault="00F53378" w:rsidP="00EF6C54">
      <w:pPr>
        <w:autoSpaceDE w:val="0"/>
        <w:autoSpaceDN w:val="0"/>
        <w:adjustRightInd w:val="0"/>
        <w:spacing w:after="0" w:line="360" w:lineRule="auto"/>
        <w:ind w:left="708"/>
        <w:rPr>
          <w:rFonts w:ascii="Arial" w:eastAsia="Calibri" w:hAnsi="Arial" w:cs="Arial"/>
        </w:rPr>
      </w:pPr>
      <w:r w:rsidRPr="00F53378">
        <w:rPr>
          <w:rFonts w:ascii="Arial" w:eastAsia="Calibri" w:hAnsi="Arial" w:cs="Arial"/>
        </w:rPr>
        <w:t xml:space="preserve">dass hinter jedem Lächeln eine Geschichte steckt. </w:t>
      </w:r>
    </w:p>
    <w:p w14:paraId="39847192" w14:textId="2891010A" w:rsidR="00DE3DC3" w:rsidRDefault="00F53378" w:rsidP="00B83559">
      <w:pPr>
        <w:autoSpaceDE w:val="0"/>
        <w:autoSpaceDN w:val="0"/>
        <w:adjustRightInd w:val="0"/>
        <w:spacing w:after="0" w:line="360" w:lineRule="auto"/>
        <w:ind w:left="708"/>
        <w:rPr>
          <w:rFonts w:ascii="Arial" w:eastAsia="Calibri" w:hAnsi="Arial" w:cs="Arial"/>
        </w:rPr>
      </w:pPr>
      <w:r w:rsidRPr="00F53378">
        <w:rPr>
          <w:rFonts w:ascii="Arial" w:eastAsia="Calibri" w:hAnsi="Arial" w:cs="Arial"/>
        </w:rPr>
        <w:t>Unterstütze uns, Stolpersteine zu sehen</w:t>
      </w:r>
      <w:r w:rsidR="00090663">
        <w:rPr>
          <w:rFonts w:ascii="Arial" w:eastAsia="Calibri" w:hAnsi="Arial" w:cs="Arial"/>
        </w:rPr>
        <w:t>,</w:t>
      </w:r>
      <w:r w:rsidRPr="00F53378">
        <w:rPr>
          <w:rFonts w:ascii="Arial" w:eastAsia="Calibri" w:hAnsi="Arial" w:cs="Arial"/>
        </w:rPr>
        <w:t xml:space="preserve"> </w:t>
      </w:r>
    </w:p>
    <w:p w14:paraId="0F64B587" w14:textId="77777777" w:rsidR="00DE3DC3" w:rsidRDefault="00F53378" w:rsidP="00B83559">
      <w:pPr>
        <w:autoSpaceDE w:val="0"/>
        <w:autoSpaceDN w:val="0"/>
        <w:adjustRightInd w:val="0"/>
        <w:spacing w:after="0" w:line="360" w:lineRule="auto"/>
        <w:ind w:left="708"/>
        <w:rPr>
          <w:rFonts w:ascii="Arial" w:eastAsia="Calibri" w:hAnsi="Arial" w:cs="Arial"/>
        </w:rPr>
      </w:pPr>
      <w:r w:rsidRPr="00F53378">
        <w:rPr>
          <w:rFonts w:ascii="Arial" w:eastAsia="Calibri" w:hAnsi="Arial" w:cs="Arial"/>
        </w:rPr>
        <w:t xml:space="preserve">und gib uns den Mut zu helfen, </w:t>
      </w:r>
    </w:p>
    <w:p w14:paraId="613D0BD5" w14:textId="77777777" w:rsidR="00DE3DC3" w:rsidRDefault="00F53378" w:rsidP="00B83559">
      <w:pPr>
        <w:autoSpaceDE w:val="0"/>
        <w:autoSpaceDN w:val="0"/>
        <w:adjustRightInd w:val="0"/>
        <w:spacing w:after="0" w:line="360" w:lineRule="auto"/>
        <w:ind w:left="708"/>
        <w:rPr>
          <w:rFonts w:ascii="Arial" w:eastAsia="Calibri" w:hAnsi="Arial" w:cs="Arial"/>
        </w:rPr>
      </w:pPr>
      <w:r w:rsidRPr="00F53378">
        <w:rPr>
          <w:rFonts w:ascii="Arial" w:eastAsia="Calibri" w:hAnsi="Arial" w:cs="Arial"/>
        </w:rPr>
        <w:t xml:space="preserve">um Knoten gemeinsam zu lösen, </w:t>
      </w:r>
    </w:p>
    <w:p w14:paraId="31130528" w14:textId="77777777" w:rsidR="00DE3DC3" w:rsidRDefault="00F53378" w:rsidP="00B83559">
      <w:pPr>
        <w:autoSpaceDE w:val="0"/>
        <w:autoSpaceDN w:val="0"/>
        <w:adjustRightInd w:val="0"/>
        <w:spacing w:after="0" w:line="360" w:lineRule="auto"/>
        <w:ind w:left="708"/>
        <w:rPr>
          <w:rFonts w:ascii="Arial" w:eastAsia="Calibri" w:hAnsi="Arial" w:cs="Arial"/>
        </w:rPr>
      </w:pPr>
      <w:r w:rsidRPr="00F53378">
        <w:rPr>
          <w:rFonts w:ascii="Arial" w:eastAsia="Calibri" w:hAnsi="Arial" w:cs="Arial"/>
        </w:rPr>
        <w:t xml:space="preserve">nicht nur hier bei uns, </w:t>
      </w:r>
    </w:p>
    <w:p w14:paraId="28A16E99" w14:textId="162C0B9D" w:rsidR="00FF60AB" w:rsidRPr="002C23E9" w:rsidRDefault="00F53378" w:rsidP="00B83559">
      <w:pPr>
        <w:autoSpaceDE w:val="0"/>
        <w:autoSpaceDN w:val="0"/>
        <w:adjustRightInd w:val="0"/>
        <w:spacing w:after="0" w:line="360" w:lineRule="auto"/>
        <w:ind w:left="708"/>
        <w:rPr>
          <w:rFonts w:ascii="Arial" w:eastAsia="Calibri" w:hAnsi="Arial" w:cs="Arial"/>
        </w:rPr>
      </w:pPr>
      <w:r w:rsidRPr="00F53378">
        <w:rPr>
          <w:rFonts w:ascii="Arial" w:eastAsia="Calibri" w:hAnsi="Arial" w:cs="Arial"/>
        </w:rPr>
        <w:t xml:space="preserve">sondern auch </w:t>
      </w:r>
      <w:r w:rsidR="00DE3DC3">
        <w:rPr>
          <w:rFonts w:ascii="Arial" w:eastAsia="Calibri" w:hAnsi="Arial" w:cs="Arial"/>
        </w:rPr>
        <w:t>im globalen Miteinander</w:t>
      </w:r>
      <w:r w:rsidR="00FF60AB" w:rsidRPr="00EE2550">
        <w:rPr>
          <w:rFonts w:ascii="Arial" w:eastAsia="Calibri" w:hAnsi="Arial" w:cs="Arial"/>
        </w:rPr>
        <w:t>.</w:t>
      </w:r>
    </w:p>
    <w:p w14:paraId="541CB6FA" w14:textId="77777777" w:rsidR="00FF60AB" w:rsidRDefault="00FF60AB" w:rsidP="00FF60AB">
      <w:pPr>
        <w:autoSpaceDE w:val="0"/>
        <w:autoSpaceDN w:val="0"/>
        <w:adjustRightInd w:val="0"/>
        <w:spacing w:after="0" w:line="360" w:lineRule="auto"/>
        <w:ind w:left="708" w:hanging="708"/>
        <w:rPr>
          <w:rFonts w:ascii="Arial" w:eastAsia="Calibri" w:hAnsi="Arial" w:cs="Arial"/>
        </w:rPr>
      </w:pPr>
      <w:r w:rsidRPr="00D01E9A">
        <w:rPr>
          <w:rFonts w:ascii="Arial" w:eastAsia="Calibri" w:hAnsi="Arial" w:cs="Arial"/>
          <w:b/>
          <w:bCs/>
        </w:rPr>
        <w:t>A</w:t>
      </w:r>
      <w:r>
        <w:rPr>
          <w:rFonts w:ascii="Arial" w:eastAsia="Calibri" w:hAnsi="Arial" w:cs="Arial"/>
        </w:rPr>
        <w:tab/>
        <w:t>Amen.</w:t>
      </w:r>
    </w:p>
    <w:p w14:paraId="6CA47507" w14:textId="77777777" w:rsidR="00FF60AB" w:rsidRPr="002C23E9" w:rsidRDefault="00FF60AB" w:rsidP="00FF60AB">
      <w:pPr>
        <w:autoSpaceDE w:val="0"/>
        <w:autoSpaceDN w:val="0"/>
        <w:adjustRightInd w:val="0"/>
        <w:spacing w:after="0" w:line="360" w:lineRule="auto"/>
        <w:ind w:left="708" w:hanging="708"/>
        <w:rPr>
          <w:rFonts w:ascii="Arial" w:eastAsia="Calibri" w:hAnsi="Arial" w:cs="Arial"/>
        </w:rPr>
      </w:pPr>
    </w:p>
    <w:p w14:paraId="72B129A0" w14:textId="77777777" w:rsidR="004F2B35" w:rsidRDefault="004F2B35">
      <w:pPr>
        <w:spacing w:after="200" w:line="276" w:lineRule="auto"/>
        <w:rPr>
          <w:rFonts w:ascii="Arial" w:eastAsia="Calibri" w:hAnsi="Arial" w:cs="Arial"/>
          <w:b/>
          <w:bCs/>
        </w:rPr>
      </w:pPr>
      <w:r>
        <w:rPr>
          <w:rFonts w:ascii="Arial" w:eastAsia="Calibri" w:hAnsi="Arial" w:cs="Arial"/>
          <w:b/>
          <w:bCs/>
        </w:rPr>
        <w:br w:type="page"/>
      </w:r>
    </w:p>
    <w:p w14:paraId="7C2A7012" w14:textId="005908BF" w:rsidR="00FF60AB" w:rsidRDefault="00FF60AB" w:rsidP="00FF60AB">
      <w:pPr>
        <w:autoSpaceDE w:val="0"/>
        <w:autoSpaceDN w:val="0"/>
        <w:adjustRightInd w:val="0"/>
        <w:spacing w:after="0" w:line="360" w:lineRule="auto"/>
        <w:rPr>
          <w:rFonts w:ascii="Arial" w:eastAsia="Calibri" w:hAnsi="Arial" w:cs="Arial"/>
          <w:b/>
          <w:bCs/>
        </w:rPr>
      </w:pPr>
      <w:r>
        <w:rPr>
          <w:rFonts w:ascii="Arial" w:eastAsia="Calibri" w:hAnsi="Arial" w:cs="Arial"/>
          <w:b/>
          <w:bCs/>
        </w:rPr>
        <w:lastRenderedPageBreak/>
        <w:t>Bibeltext</w:t>
      </w:r>
      <w:r w:rsidRPr="00856251">
        <w:rPr>
          <w:rFonts w:ascii="Arial" w:eastAsia="Calibri" w:hAnsi="Arial" w:cs="Arial"/>
          <w:b/>
          <w:bCs/>
        </w:rPr>
        <w:t xml:space="preserve"> </w:t>
      </w:r>
    </w:p>
    <w:p w14:paraId="031A5D5A" w14:textId="60710979" w:rsidR="00FF60AB" w:rsidRDefault="00FF60AB" w:rsidP="00FF60AB">
      <w:pPr>
        <w:autoSpaceDE w:val="0"/>
        <w:autoSpaceDN w:val="0"/>
        <w:adjustRightInd w:val="0"/>
        <w:spacing w:after="0" w:line="360" w:lineRule="auto"/>
        <w:ind w:left="708" w:hanging="708"/>
        <w:rPr>
          <w:rFonts w:ascii="Arial" w:eastAsia="Calibri" w:hAnsi="Arial" w:cs="Arial"/>
        </w:rPr>
      </w:pPr>
      <w:r>
        <w:rPr>
          <w:rFonts w:ascii="Arial" w:eastAsia="Calibri" w:hAnsi="Arial" w:cs="Arial"/>
        </w:rPr>
        <w:tab/>
      </w:r>
      <w:r w:rsidR="001C1ED1" w:rsidRPr="005D4F5D">
        <w:rPr>
          <w:rFonts w:ascii="Arial" w:eastAsia="Calibri" w:hAnsi="Arial" w:cs="Arial"/>
        </w:rPr>
        <w:t>Markus,</w:t>
      </w:r>
      <w:r w:rsidR="001C1ED1" w:rsidRPr="001C1ED1">
        <w:rPr>
          <w:rFonts w:ascii="Arial" w:eastAsia="Calibri" w:hAnsi="Arial" w:cs="Arial"/>
        </w:rPr>
        <w:t xml:space="preserve"> 10,46-52</w:t>
      </w:r>
    </w:p>
    <w:p w14:paraId="257BEE15" w14:textId="77777777" w:rsidR="00FF60AB" w:rsidRDefault="00FF60AB" w:rsidP="00FF60AB">
      <w:pPr>
        <w:autoSpaceDE w:val="0"/>
        <w:autoSpaceDN w:val="0"/>
        <w:adjustRightInd w:val="0"/>
        <w:spacing w:after="0" w:line="360" w:lineRule="auto"/>
        <w:ind w:left="708" w:hanging="708"/>
        <w:rPr>
          <w:rFonts w:ascii="Arial" w:eastAsia="Calibri" w:hAnsi="Arial" w:cs="Arial"/>
        </w:rPr>
      </w:pPr>
    </w:p>
    <w:p w14:paraId="76DB93BE" w14:textId="77777777" w:rsidR="00FF60AB" w:rsidRDefault="00FF60AB" w:rsidP="00FF60AB">
      <w:pPr>
        <w:autoSpaceDE w:val="0"/>
        <w:autoSpaceDN w:val="0"/>
        <w:adjustRightInd w:val="0"/>
        <w:spacing w:after="0" w:line="360" w:lineRule="auto"/>
        <w:rPr>
          <w:rFonts w:ascii="Arial" w:eastAsia="Calibri" w:hAnsi="Arial" w:cs="Arial"/>
          <w:b/>
          <w:bCs/>
        </w:rPr>
      </w:pPr>
      <w:r>
        <w:rPr>
          <w:rFonts w:ascii="Arial" w:eastAsia="Calibri" w:hAnsi="Arial" w:cs="Arial"/>
          <w:b/>
          <w:bCs/>
        </w:rPr>
        <w:t>Impuls</w:t>
      </w:r>
      <w:r w:rsidRPr="00856251">
        <w:rPr>
          <w:rFonts w:ascii="Arial" w:eastAsia="Calibri" w:hAnsi="Arial" w:cs="Arial"/>
          <w:b/>
          <w:bCs/>
        </w:rPr>
        <w:t xml:space="preserve"> </w:t>
      </w:r>
    </w:p>
    <w:p w14:paraId="50484090" w14:textId="75553E46" w:rsidR="00DE02A7" w:rsidRPr="00DE02A7" w:rsidRDefault="00FF60AB" w:rsidP="00DE02A7">
      <w:pPr>
        <w:autoSpaceDE w:val="0"/>
        <w:autoSpaceDN w:val="0"/>
        <w:adjustRightInd w:val="0"/>
        <w:spacing w:after="0" w:line="360" w:lineRule="auto"/>
        <w:ind w:left="705" w:hanging="705"/>
        <w:rPr>
          <w:rFonts w:ascii="Arial" w:eastAsia="Calibri" w:hAnsi="Arial" w:cs="Arial"/>
        </w:rPr>
      </w:pPr>
      <w:r w:rsidRPr="00AA7F70">
        <w:rPr>
          <w:rFonts w:ascii="Arial" w:eastAsia="Calibri" w:hAnsi="Arial" w:cs="Arial"/>
          <w:b/>
          <w:bCs/>
        </w:rPr>
        <w:t>S</w:t>
      </w:r>
      <w:r>
        <w:rPr>
          <w:rFonts w:ascii="Arial" w:eastAsia="Calibri" w:hAnsi="Arial" w:cs="Arial"/>
        </w:rPr>
        <w:tab/>
      </w:r>
      <w:r w:rsidR="00DE02A7" w:rsidRPr="00DE02A7">
        <w:rPr>
          <w:rFonts w:ascii="Arial" w:eastAsia="Calibri" w:hAnsi="Arial" w:cs="Arial"/>
        </w:rPr>
        <w:t xml:space="preserve">„Jesus blieb stehen und sagte: Ruft ihn her! Da riefen sie den Blinden und sagten zu ihm: Hab nur Mut, steh auf, er ruft dich.“ </w:t>
      </w:r>
      <w:r w:rsidR="00CC4A67">
        <w:rPr>
          <w:rFonts w:ascii="Arial" w:eastAsia="Calibri" w:hAnsi="Arial" w:cs="Arial"/>
        </w:rPr>
        <w:t>S</w:t>
      </w:r>
      <w:r w:rsidR="00DE02A7" w:rsidRPr="00DE02A7">
        <w:rPr>
          <w:rFonts w:ascii="Arial" w:eastAsia="Calibri" w:hAnsi="Arial" w:cs="Arial"/>
        </w:rPr>
        <w:t xml:space="preserve">o haben wir es </w:t>
      </w:r>
      <w:r w:rsidR="00A3011A">
        <w:rPr>
          <w:rFonts w:ascii="Arial" w:eastAsia="Calibri" w:hAnsi="Arial" w:cs="Arial"/>
        </w:rPr>
        <w:t xml:space="preserve">gerade </w:t>
      </w:r>
      <w:r w:rsidR="00DE02A7" w:rsidRPr="00DE02A7">
        <w:rPr>
          <w:rFonts w:ascii="Arial" w:eastAsia="Calibri" w:hAnsi="Arial" w:cs="Arial"/>
        </w:rPr>
        <w:t xml:space="preserve">gehört. Jesus lässt den blinden Bartimäus zu sich rufen, nachdem viele Menschen ihn zum Schweigen bringen wollten. </w:t>
      </w:r>
    </w:p>
    <w:p w14:paraId="7EE1BFFB" w14:textId="7AD73854" w:rsidR="00DE02A7" w:rsidRPr="00DE02A7" w:rsidRDefault="00821519" w:rsidP="00A3011A">
      <w:pPr>
        <w:autoSpaceDE w:val="0"/>
        <w:autoSpaceDN w:val="0"/>
        <w:adjustRightInd w:val="0"/>
        <w:spacing w:after="0" w:line="360" w:lineRule="auto"/>
        <w:ind w:left="705"/>
        <w:rPr>
          <w:rFonts w:ascii="Arial" w:eastAsia="Calibri" w:hAnsi="Arial" w:cs="Arial"/>
        </w:rPr>
      </w:pPr>
      <w:r>
        <w:rPr>
          <w:rFonts w:ascii="Arial" w:eastAsia="Calibri" w:hAnsi="Arial" w:cs="Arial"/>
        </w:rPr>
        <w:t xml:space="preserve">Erst als Jesus ihn </w:t>
      </w:r>
      <w:r w:rsidR="008F20ED">
        <w:rPr>
          <w:rFonts w:ascii="Arial" w:eastAsia="Calibri" w:hAnsi="Arial" w:cs="Arial"/>
        </w:rPr>
        <w:t>wahrnimmt, riefen die</w:t>
      </w:r>
      <w:r w:rsidR="00DE02A7" w:rsidRPr="00DE02A7">
        <w:rPr>
          <w:rFonts w:ascii="Arial" w:eastAsia="Calibri" w:hAnsi="Arial" w:cs="Arial"/>
        </w:rPr>
        <w:t xml:space="preserve"> Menschen: „Hab nur Mut, steh auf, er ruft dich.“ Daraufhin lief Bartimäus zu Jesus.</w:t>
      </w:r>
    </w:p>
    <w:p w14:paraId="1B1F4975" w14:textId="0F1BE78B" w:rsidR="00FF60AB" w:rsidRDefault="00DE02A7" w:rsidP="00A3011A">
      <w:pPr>
        <w:autoSpaceDE w:val="0"/>
        <w:autoSpaceDN w:val="0"/>
        <w:adjustRightInd w:val="0"/>
        <w:spacing w:after="0" w:line="360" w:lineRule="auto"/>
        <w:ind w:left="705"/>
        <w:rPr>
          <w:rFonts w:ascii="Arial" w:eastAsia="Calibri" w:hAnsi="Arial" w:cs="Arial"/>
        </w:rPr>
      </w:pPr>
      <w:r w:rsidRPr="00DE02A7">
        <w:rPr>
          <w:rFonts w:ascii="Arial" w:eastAsia="Calibri" w:hAnsi="Arial" w:cs="Arial"/>
        </w:rPr>
        <w:t xml:space="preserve">Es war ein Wunder, welches </w:t>
      </w:r>
      <w:proofErr w:type="gramStart"/>
      <w:r w:rsidR="009F6DB9" w:rsidRPr="00DE02A7">
        <w:rPr>
          <w:rFonts w:ascii="Arial" w:eastAsia="Calibri" w:hAnsi="Arial" w:cs="Arial"/>
        </w:rPr>
        <w:t>darauf</w:t>
      </w:r>
      <w:r w:rsidR="00CC4A67">
        <w:rPr>
          <w:rFonts w:ascii="Arial" w:eastAsia="Calibri" w:hAnsi="Arial" w:cs="Arial"/>
        </w:rPr>
        <w:t xml:space="preserve"> </w:t>
      </w:r>
      <w:r w:rsidR="009F6DB9">
        <w:rPr>
          <w:rFonts w:ascii="Arial" w:eastAsia="Calibri" w:hAnsi="Arial" w:cs="Arial"/>
        </w:rPr>
        <w:t>folgte</w:t>
      </w:r>
      <w:proofErr w:type="gramEnd"/>
      <w:r w:rsidRPr="00DE02A7">
        <w:rPr>
          <w:rFonts w:ascii="Arial" w:eastAsia="Calibri" w:hAnsi="Arial" w:cs="Arial"/>
        </w:rPr>
        <w:t>. Doch wäre das Wunder möglich gewesen, wenn die Menschen ihm nicht zugerufen hätten: „Hab nur Mut, steh auf, er ruft dich“? Kennen wir nicht alle ähnliche Situationen? Situationen, in denen wir Hilfe brauchten, doch uns nicht getraut haben, etwas zu sagen? In solchen Situationen hätten wir jemand gebrauchen könne</w:t>
      </w:r>
      <w:r w:rsidR="00A3011A">
        <w:rPr>
          <w:rFonts w:ascii="Arial" w:eastAsia="Calibri" w:hAnsi="Arial" w:cs="Arial"/>
        </w:rPr>
        <w:t>n</w:t>
      </w:r>
      <w:r w:rsidRPr="00DE02A7">
        <w:rPr>
          <w:rFonts w:ascii="Arial" w:eastAsia="Calibri" w:hAnsi="Arial" w:cs="Arial"/>
        </w:rPr>
        <w:t>, der uns zuruft: „Hab nur Mut, steh auf!“ Vielleicht hatten wir Glück und hatten solche Personen um uns, die uns aufgefangen</w:t>
      </w:r>
      <w:r w:rsidR="00F202D8">
        <w:rPr>
          <w:rFonts w:ascii="Arial" w:eastAsia="Calibri" w:hAnsi="Arial" w:cs="Arial"/>
        </w:rPr>
        <w:t>,</w:t>
      </w:r>
      <w:r w:rsidRPr="00DE02A7">
        <w:rPr>
          <w:rFonts w:ascii="Arial" w:eastAsia="Calibri" w:hAnsi="Arial" w:cs="Arial"/>
        </w:rPr>
        <w:t xml:space="preserve"> begleitet</w:t>
      </w:r>
      <w:r w:rsidR="00F202D8">
        <w:rPr>
          <w:rFonts w:ascii="Arial" w:eastAsia="Calibri" w:hAnsi="Arial" w:cs="Arial"/>
        </w:rPr>
        <w:t xml:space="preserve"> und Mut zugesprochen</w:t>
      </w:r>
      <w:r w:rsidRPr="00DE02A7">
        <w:rPr>
          <w:rFonts w:ascii="Arial" w:eastAsia="Calibri" w:hAnsi="Arial" w:cs="Arial"/>
        </w:rPr>
        <w:t xml:space="preserve"> haben. </w:t>
      </w:r>
      <w:r w:rsidR="00FF60AB" w:rsidRPr="00DB0403">
        <w:rPr>
          <w:rFonts w:ascii="Arial" w:eastAsia="Calibri" w:hAnsi="Arial" w:cs="Arial"/>
        </w:rPr>
        <w:t xml:space="preserve"> </w:t>
      </w:r>
    </w:p>
    <w:p w14:paraId="1A51CED8" w14:textId="77777777" w:rsidR="00FF60AB" w:rsidRDefault="00FF60AB" w:rsidP="00FF60AB">
      <w:pPr>
        <w:autoSpaceDE w:val="0"/>
        <w:autoSpaceDN w:val="0"/>
        <w:adjustRightInd w:val="0"/>
        <w:spacing w:after="0" w:line="360" w:lineRule="auto"/>
        <w:rPr>
          <w:rFonts w:ascii="Arial" w:eastAsia="Calibri" w:hAnsi="Arial" w:cs="Arial"/>
        </w:rPr>
      </w:pPr>
    </w:p>
    <w:p w14:paraId="4F78F6EE" w14:textId="77777777" w:rsidR="00FF60AB" w:rsidRPr="00E2221B" w:rsidRDefault="00FF60AB" w:rsidP="00FF60AB">
      <w:pPr>
        <w:autoSpaceDE w:val="0"/>
        <w:autoSpaceDN w:val="0"/>
        <w:adjustRightInd w:val="0"/>
        <w:spacing w:after="0" w:line="360" w:lineRule="auto"/>
        <w:rPr>
          <w:rFonts w:ascii="Arial" w:eastAsia="Calibri" w:hAnsi="Arial" w:cs="Arial"/>
          <w:b/>
          <w:bCs/>
        </w:rPr>
      </w:pPr>
      <w:r w:rsidRPr="00E2221B">
        <w:rPr>
          <w:rFonts w:ascii="Arial" w:eastAsia="Calibri" w:hAnsi="Arial" w:cs="Arial"/>
          <w:b/>
          <w:bCs/>
        </w:rPr>
        <w:t>Meditation</w:t>
      </w:r>
    </w:p>
    <w:p w14:paraId="6EE4E899" w14:textId="6242FD56" w:rsidR="009E4C1F" w:rsidRPr="009E4C1F" w:rsidRDefault="00FF60AB" w:rsidP="009E4C1F">
      <w:pPr>
        <w:autoSpaceDE w:val="0"/>
        <w:autoSpaceDN w:val="0"/>
        <w:adjustRightInd w:val="0"/>
        <w:spacing w:after="0" w:line="360" w:lineRule="auto"/>
        <w:ind w:left="705" w:hanging="705"/>
        <w:rPr>
          <w:rFonts w:ascii="Arial" w:eastAsia="Calibri" w:hAnsi="Arial" w:cs="Arial"/>
        </w:rPr>
      </w:pPr>
      <w:r w:rsidRPr="00FE457C">
        <w:rPr>
          <w:rFonts w:ascii="Arial" w:eastAsia="Calibri" w:hAnsi="Arial" w:cs="Arial"/>
          <w:b/>
          <w:bCs/>
        </w:rPr>
        <w:t>S</w:t>
      </w:r>
      <w:r>
        <w:rPr>
          <w:rFonts w:ascii="Arial" w:eastAsia="Calibri" w:hAnsi="Arial" w:cs="Arial"/>
        </w:rPr>
        <w:tab/>
      </w:r>
      <w:r w:rsidR="009E4C1F">
        <w:rPr>
          <w:rFonts w:ascii="Arial" w:eastAsia="Calibri" w:hAnsi="Arial" w:cs="Arial"/>
        </w:rPr>
        <w:t>Wo fällt es mir schwer</w:t>
      </w:r>
      <w:r w:rsidR="00E77D39">
        <w:rPr>
          <w:rFonts w:ascii="Arial" w:eastAsia="Calibri" w:hAnsi="Arial" w:cs="Arial"/>
        </w:rPr>
        <w:t>,</w:t>
      </w:r>
      <w:r w:rsidR="009E4C1F">
        <w:rPr>
          <w:rFonts w:ascii="Arial" w:eastAsia="Calibri" w:hAnsi="Arial" w:cs="Arial"/>
        </w:rPr>
        <w:t xml:space="preserve"> </w:t>
      </w:r>
      <w:r w:rsidR="009E4C1F" w:rsidRPr="009E4C1F">
        <w:rPr>
          <w:rFonts w:ascii="Arial" w:eastAsia="Calibri" w:hAnsi="Arial" w:cs="Arial"/>
        </w:rPr>
        <w:t xml:space="preserve">nach Hilfe zu </w:t>
      </w:r>
      <w:r w:rsidR="00CC4A67">
        <w:rPr>
          <w:rFonts w:ascii="Arial" w:eastAsia="Calibri" w:hAnsi="Arial" w:cs="Arial"/>
        </w:rPr>
        <w:t>f</w:t>
      </w:r>
      <w:r w:rsidR="009E4C1F" w:rsidRPr="009E4C1F">
        <w:rPr>
          <w:rFonts w:ascii="Arial" w:eastAsia="Calibri" w:hAnsi="Arial" w:cs="Arial"/>
        </w:rPr>
        <w:t>ragen?</w:t>
      </w:r>
    </w:p>
    <w:p w14:paraId="5EBC2C0B" w14:textId="02554780" w:rsidR="009E4C1F" w:rsidRPr="009E4C1F" w:rsidRDefault="000D287B" w:rsidP="009E4C1F">
      <w:pPr>
        <w:autoSpaceDE w:val="0"/>
        <w:autoSpaceDN w:val="0"/>
        <w:adjustRightInd w:val="0"/>
        <w:spacing w:after="0" w:line="360" w:lineRule="auto"/>
        <w:ind w:left="705"/>
        <w:rPr>
          <w:rFonts w:ascii="Arial" w:eastAsia="Calibri" w:hAnsi="Arial" w:cs="Arial"/>
        </w:rPr>
      </w:pPr>
      <w:r>
        <w:rPr>
          <w:rFonts w:ascii="Arial" w:eastAsia="Calibri" w:hAnsi="Arial" w:cs="Arial"/>
        </w:rPr>
        <w:t xml:space="preserve">Was macht mir </w:t>
      </w:r>
      <w:r w:rsidR="009E4C1F" w:rsidRPr="009E4C1F">
        <w:rPr>
          <w:rFonts w:ascii="Arial" w:eastAsia="Calibri" w:hAnsi="Arial" w:cs="Arial"/>
        </w:rPr>
        <w:t>Angst</w:t>
      </w:r>
      <w:r>
        <w:rPr>
          <w:rFonts w:ascii="Arial" w:eastAsia="Calibri" w:hAnsi="Arial" w:cs="Arial"/>
        </w:rPr>
        <w:t>?</w:t>
      </w:r>
    </w:p>
    <w:p w14:paraId="70D37BF4" w14:textId="6BD76DD9" w:rsidR="00FF60AB" w:rsidRDefault="000D287B" w:rsidP="000D287B">
      <w:pPr>
        <w:autoSpaceDE w:val="0"/>
        <w:autoSpaceDN w:val="0"/>
        <w:adjustRightInd w:val="0"/>
        <w:spacing w:after="0" w:line="360" w:lineRule="auto"/>
        <w:ind w:left="705"/>
        <w:rPr>
          <w:rFonts w:ascii="Arial" w:eastAsia="Calibri" w:hAnsi="Arial" w:cs="Arial"/>
        </w:rPr>
      </w:pPr>
      <w:r>
        <w:rPr>
          <w:rFonts w:ascii="Arial" w:eastAsia="Calibri" w:hAnsi="Arial" w:cs="Arial"/>
        </w:rPr>
        <w:t>W</w:t>
      </w:r>
      <w:r w:rsidR="009E4C1F" w:rsidRPr="009E4C1F">
        <w:rPr>
          <w:rFonts w:ascii="Arial" w:eastAsia="Calibri" w:hAnsi="Arial" w:cs="Arial"/>
        </w:rPr>
        <w:t>er war da, um mich aufzufangen und mich durch diese Zeit zu begleiten?</w:t>
      </w:r>
    </w:p>
    <w:p w14:paraId="7C472B02" w14:textId="77777777" w:rsidR="00FF60AB" w:rsidRDefault="00FF60AB" w:rsidP="00FF60AB">
      <w:pPr>
        <w:autoSpaceDE w:val="0"/>
        <w:autoSpaceDN w:val="0"/>
        <w:adjustRightInd w:val="0"/>
        <w:spacing w:after="0" w:line="360" w:lineRule="auto"/>
        <w:ind w:left="705"/>
        <w:rPr>
          <w:rFonts w:ascii="Arial" w:eastAsia="Calibri" w:hAnsi="Arial" w:cs="Arial"/>
        </w:rPr>
      </w:pPr>
    </w:p>
    <w:p w14:paraId="5149F72B" w14:textId="77777777" w:rsidR="00FF60AB" w:rsidRPr="00E2221B" w:rsidRDefault="00FF60AB" w:rsidP="00FF60AB">
      <w:pPr>
        <w:autoSpaceDE w:val="0"/>
        <w:autoSpaceDN w:val="0"/>
        <w:adjustRightInd w:val="0"/>
        <w:spacing w:after="0" w:line="360" w:lineRule="auto"/>
        <w:ind w:left="705"/>
        <w:rPr>
          <w:rFonts w:ascii="Arial" w:eastAsia="Calibri" w:hAnsi="Arial" w:cs="Arial"/>
          <w:i/>
          <w:iCs/>
        </w:rPr>
      </w:pPr>
      <w:r w:rsidRPr="00E2221B">
        <w:rPr>
          <w:rFonts w:ascii="Arial" w:eastAsia="Calibri" w:hAnsi="Arial" w:cs="Arial"/>
          <w:i/>
          <w:iCs/>
        </w:rPr>
        <w:t>Stille</w:t>
      </w:r>
    </w:p>
    <w:p w14:paraId="1D9C07D0" w14:textId="77777777" w:rsidR="00FF60AB" w:rsidRDefault="00FF60AB" w:rsidP="00FF60AB">
      <w:pPr>
        <w:autoSpaceDE w:val="0"/>
        <w:autoSpaceDN w:val="0"/>
        <w:adjustRightInd w:val="0"/>
        <w:spacing w:after="0" w:line="360" w:lineRule="auto"/>
        <w:rPr>
          <w:rFonts w:ascii="Arial" w:eastAsia="Calibri" w:hAnsi="Arial" w:cs="Arial"/>
          <w:b/>
          <w:bCs/>
        </w:rPr>
      </w:pPr>
    </w:p>
    <w:p w14:paraId="05E46C37" w14:textId="77777777" w:rsidR="00FF60AB" w:rsidRPr="0039640B" w:rsidRDefault="00FF60AB" w:rsidP="00FF60AB">
      <w:pPr>
        <w:autoSpaceDE w:val="0"/>
        <w:autoSpaceDN w:val="0"/>
        <w:adjustRightInd w:val="0"/>
        <w:spacing w:after="0" w:line="360" w:lineRule="auto"/>
        <w:rPr>
          <w:rFonts w:ascii="Arial" w:eastAsia="Calibri" w:hAnsi="Arial" w:cs="Arial"/>
          <w:b/>
          <w:bCs/>
        </w:rPr>
      </w:pPr>
      <w:r>
        <w:rPr>
          <w:rFonts w:ascii="Arial" w:eastAsia="Calibri" w:hAnsi="Arial" w:cs="Arial"/>
          <w:b/>
          <w:bCs/>
        </w:rPr>
        <w:t>Bericht aus Burundi</w:t>
      </w:r>
    </w:p>
    <w:p w14:paraId="10A3AD6D" w14:textId="26E72220" w:rsidR="0027011E" w:rsidRPr="0027011E" w:rsidRDefault="00FF60AB" w:rsidP="0027011E">
      <w:pPr>
        <w:autoSpaceDE w:val="0"/>
        <w:autoSpaceDN w:val="0"/>
        <w:adjustRightInd w:val="0"/>
        <w:spacing w:after="0" w:line="360" w:lineRule="auto"/>
        <w:ind w:left="708" w:hanging="708"/>
        <w:rPr>
          <w:rFonts w:ascii="Arial" w:eastAsia="Calibri" w:hAnsi="Arial" w:cs="Arial"/>
        </w:rPr>
      </w:pPr>
      <w:r w:rsidRPr="00FE457C">
        <w:rPr>
          <w:rFonts w:ascii="Arial" w:eastAsia="Calibri" w:hAnsi="Arial" w:cs="Arial"/>
          <w:b/>
          <w:bCs/>
        </w:rPr>
        <w:t>L</w:t>
      </w:r>
      <w:r>
        <w:rPr>
          <w:rFonts w:ascii="Arial" w:eastAsia="Calibri" w:hAnsi="Arial" w:cs="Arial"/>
        </w:rPr>
        <w:tab/>
      </w:r>
      <w:r w:rsidR="0027011E" w:rsidRPr="0027011E">
        <w:rPr>
          <w:rFonts w:ascii="Arial" w:eastAsia="Calibri" w:hAnsi="Arial" w:cs="Arial"/>
        </w:rPr>
        <w:t>Burundi, ein Land, welches sowohl von Deutschland als auch später von Belgien während der Kolonialzeit</w:t>
      </w:r>
      <w:r w:rsidR="00CC4A67">
        <w:rPr>
          <w:rFonts w:ascii="Arial" w:eastAsia="Calibri" w:hAnsi="Arial" w:cs="Arial"/>
        </w:rPr>
        <w:t xml:space="preserve"> </w:t>
      </w:r>
      <w:r w:rsidR="00CC4A67" w:rsidRPr="0027011E">
        <w:rPr>
          <w:rFonts w:ascii="Arial" w:eastAsia="Calibri" w:hAnsi="Arial" w:cs="Arial"/>
        </w:rPr>
        <w:t>besetzt worden ist</w:t>
      </w:r>
      <w:r w:rsidR="0027011E" w:rsidRPr="0027011E">
        <w:rPr>
          <w:rFonts w:ascii="Arial" w:eastAsia="Calibri" w:hAnsi="Arial" w:cs="Arial"/>
        </w:rPr>
        <w:t xml:space="preserve">. </w:t>
      </w:r>
    </w:p>
    <w:p w14:paraId="7240F554" w14:textId="0205B7F4" w:rsidR="0027011E" w:rsidRPr="0027011E" w:rsidRDefault="0027011E" w:rsidP="00FF20C3">
      <w:pPr>
        <w:autoSpaceDE w:val="0"/>
        <w:autoSpaceDN w:val="0"/>
        <w:adjustRightInd w:val="0"/>
        <w:spacing w:after="0" w:line="360" w:lineRule="auto"/>
        <w:ind w:left="708"/>
        <w:rPr>
          <w:rFonts w:ascii="Arial" w:eastAsia="Calibri" w:hAnsi="Arial" w:cs="Arial"/>
        </w:rPr>
      </w:pPr>
      <w:r w:rsidRPr="0027011E">
        <w:rPr>
          <w:rFonts w:ascii="Arial" w:eastAsia="Calibri" w:hAnsi="Arial" w:cs="Arial"/>
        </w:rPr>
        <w:t>Während die Deutschen zu einer Kolonialmacht wurden und an Einfluss gewannen, wurde der Frieden in Burundi nachträglich gesch</w:t>
      </w:r>
      <w:r w:rsidR="00654707">
        <w:rPr>
          <w:rFonts w:ascii="Arial" w:eastAsia="Calibri" w:hAnsi="Arial" w:cs="Arial"/>
        </w:rPr>
        <w:t>ädigt</w:t>
      </w:r>
      <w:r w:rsidRPr="0027011E">
        <w:rPr>
          <w:rFonts w:ascii="Arial" w:eastAsia="Calibri" w:hAnsi="Arial" w:cs="Arial"/>
        </w:rPr>
        <w:t>.</w:t>
      </w:r>
    </w:p>
    <w:p w14:paraId="41108356" w14:textId="256CDF24" w:rsidR="0027011E" w:rsidRPr="0027011E" w:rsidRDefault="0027011E" w:rsidP="00FF20C3">
      <w:pPr>
        <w:autoSpaceDE w:val="0"/>
        <w:autoSpaceDN w:val="0"/>
        <w:adjustRightInd w:val="0"/>
        <w:spacing w:after="0" w:line="360" w:lineRule="auto"/>
        <w:ind w:left="708"/>
        <w:rPr>
          <w:rFonts w:ascii="Arial" w:eastAsia="Calibri" w:hAnsi="Arial" w:cs="Arial"/>
        </w:rPr>
      </w:pPr>
      <w:r w:rsidRPr="0027011E">
        <w:rPr>
          <w:rFonts w:ascii="Arial" w:eastAsia="Calibri" w:hAnsi="Arial" w:cs="Arial"/>
        </w:rPr>
        <w:lastRenderedPageBreak/>
        <w:t xml:space="preserve">Die Deutschen schürten Misstrauen zwischen den Bevölkerungsgruppen </w:t>
      </w:r>
      <w:r w:rsidR="001E1D60">
        <w:rPr>
          <w:rFonts w:ascii="Arial" w:eastAsia="Calibri" w:hAnsi="Arial" w:cs="Arial"/>
        </w:rPr>
        <w:t>und betonten die</w:t>
      </w:r>
      <w:r w:rsidRPr="0027011E">
        <w:rPr>
          <w:rFonts w:ascii="Arial" w:eastAsia="Calibri" w:hAnsi="Arial" w:cs="Arial"/>
        </w:rPr>
        <w:t xml:space="preserve"> Ungleichheit</w:t>
      </w:r>
      <w:r w:rsidR="001E1D60">
        <w:rPr>
          <w:rFonts w:ascii="Arial" w:eastAsia="Calibri" w:hAnsi="Arial" w:cs="Arial"/>
        </w:rPr>
        <w:t>en</w:t>
      </w:r>
      <w:r w:rsidRPr="0027011E">
        <w:rPr>
          <w:rFonts w:ascii="Arial" w:eastAsia="Calibri" w:hAnsi="Arial" w:cs="Arial"/>
        </w:rPr>
        <w:t>. Diese bereits vorhandenen Strukturen vertiefte</w:t>
      </w:r>
      <w:r w:rsidR="00A46029">
        <w:rPr>
          <w:rFonts w:ascii="Arial" w:eastAsia="Calibri" w:hAnsi="Arial" w:cs="Arial"/>
        </w:rPr>
        <w:t>n</w:t>
      </w:r>
      <w:r w:rsidRPr="0027011E">
        <w:rPr>
          <w:rFonts w:ascii="Arial" w:eastAsia="Calibri" w:hAnsi="Arial" w:cs="Arial"/>
        </w:rPr>
        <w:t xml:space="preserve"> </w:t>
      </w:r>
      <w:r w:rsidR="00A46029">
        <w:rPr>
          <w:rFonts w:ascii="Arial" w:eastAsia="Calibri" w:hAnsi="Arial" w:cs="Arial"/>
        </w:rPr>
        <w:t xml:space="preserve">die </w:t>
      </w:r>
      <w:r w:rsidRPr="0027011E">
        <w:rPr>
          <w:rFonts w:ascii="Arial" w:eastAsia="Calibri" w:hAnsi="Arial" w:cs="Arial"/>
        </w:rPr>
        <w:t>Belgie</w:t>
      </w:r>
      <w:r w:rsidR="00A46029">
        <w:rPr>
          <w:rFonts w:ascii="Arial" w:eastAsia="Calibri" w:hAnsi="Arial" w:cs="Arial"/>
        </w:rPr>
        <w:t>r</w:t>
      </w:r>
      <w:r w:rsidRPr="0027011E">
        <w:rPr>
          <w:rFonts w:ascii="Arial" w:eastAsia="Calibri" w:hAnsi="Arial" w:cs="Arial"/>
        </w:rPr>
        <w:t>, als sie die Kolonialherrschaft über Burundi übernahmen.</w:t>
      </w:r>
    </w:p>
    <w:p w14:paraId="318B62C5" w14:textId="47EC5F85" w:rsidR="0027011E" w:rsidRPr="0027011E" w:rsidRDefault="0027011E" w:rsidP="00FF20C3">
      <w:pPr>
        <w:autoSpaceDE w:val="0"/>
        <w:autoSpaceDN w:val="0"/>
        <w:adjustRightInd w:val="0"/>
        <w:spacing w:after="0" w:line="360" w:lineRule="auto"/>
        <w:ind w:left="708"/>
        <w:rPr>
          <w:rFonts w:ascii="Arial" w:eastAsia="Calibri" w:hAnsi="Arial" w:cs="Arial"/>
        </w:rPr>
      </w:pPr>
      <w:r w:rsidRPr="0027011E">
        <w:rPr>
          <w:rFonts w:ascii="Arial" w:eastAsia="Calibri" w:hAnsi="Arial" w:cs="Arial"/>
        </w:rPr>
        <w:t xml:space="preserve">Diese Strukturen der Ungerechtigkeit </w:t>
      </w:r>
      <w:r w:rsidR="00531543">
        <w:rPr>
          <w:rFonts w:ascii="Arial" w:eastAsia="Calibri" w:hAnsi="Arial" w:cs="Arial"/>
        </w:rPr>
        <w:t xml:space="preserve">wirken bis heute nach. </w:t>
      </w:r>
      <w:r w:rsidR="00201EE8">
        <w:rPr>
          <w:rFonts w:ascii="Arial" w:eastAsia="Calibri" w:hAnsi="Arial" w:cs="Arial"/>
        </w:rPr>
        <w:t xml:space="preserve">Gewalt und Konflikte </w:t>
      </w:r>
      <w:r w:rsidR="00531543">
        <w:rPr>
          <w:rFonts w:ascii="Arial" w:eastAsia="Calibri" w:hAnsi="Arial" w:cs="Arial"/>
        </w:rPr>
        <w:t xml:space="preserve">haben </w:t>
      </w:r>
      <w:r w:rsidR="00201EE8">
        <w:rPr>
          <w:rFonts w:ascii="Arial" w:eastAsia="Calibri" w:hAnsi="Arial" w:cs="Arial"/>
        </w:rPr>
        <w:t xml:space="preserve">sich </w:t>
      </w:r>
      <w:r w:rsidR="00531543">
        <w:rPr>
          <w:rFonts w:ascii="Arial" w:eastAsia="Calibri" w:hAnsi="Arial" w:cs="Arial"/>
        </w:rPr>
        <w:t xml:space="preserve">auch nach der Unabhängigkeit </w:t>
      </w:r>
      <w:r w:rsidR="00201EE8">
        <w:rPr>
          <w:rFonts w:ascii="Arial" w:eastAsia="Calibri" w:hAnsi="Arial" w:cs="Arial"/>
        </w:rPr>
        <w:t>fortgesetzt</w:t>
      </w:r>
      <w:r w:rsidR="001245B1">
        <w:rPr>
          <w:rFonts w:ascii="Arial" w:eastAsia="Calibri" w:hAnsi="Arial" w:cs="Arial"/>
        </w:rPr>
        <w:t xml:space="preserve">. Diese Gewalt </w:t>
      </w:r>
      <w:r w:rsidRPr="0027011E">
        <w:rPr>
          <w:rFonts w:ascii="Arial" w:eastAsia="Calibri" w:hAnsi="Arial" w:cs="Arial"/>
        </w:rPr>
        <w:t xml:space="preserve">wurde nie </w:t>
      </w:r>
      <w:r w:rsidR="001245B1">
        <w:rPr>
          <w:rFonts w:ascii="Arial" w:eastAsia="Calibri" w:hAnsi="Arial" w:cs="Arial"/>
        </w:rPr>
        <w:t xml:space="preserve">umfassend </w:t>
      </w:r>
      <w:r w:rsidRPr="0027011E">
        <w:rPr>
          <w:rFonts w:ascii="Arial" w:eastAsia="Calibri" w:hAnsi="Arial" w:cs="Arial"/>
        </w:rPr>
        <w:t>aufgearbeitet</w:t>
      </w:r>
      <w:r w:rsidR="004216F1">
        <w:rPr>
          <w:rFonts w:ascii="Arial" w:eastAsia="Calibri" w:hAnsi="Arial" w:cs="Arial"/>
        </w:rPr>
        <w:t xml:space="preserve"> - </w:t>
      </w:r>
      <w:r w:rsidRPr="0027011E">
        <w:rPr>
          <w:rFonts w:ascii="Arial" w:eastAsia="Calibri" w:hAnsi="Arial" w:cs="Arial"/>
        </w:rPr>
        <w:t>aus Angst und fehlendem Vertrauen</w:t>
      </w:r>
      <w:r w:rsidR="004216F1">
        <w:rPr>
          <w:rFonts w:ascii="Arial" w:eastAsia="Calibri" w:hAnsi="Arial" w:cs="Arial"/>
        </w:rPr>
        <w:t>.</w:t>
      </w:r>
      <w:r w:rsidRPr="0027011E">
        <w:rPr>
          <w:rFonts w:ascii="Arial" w:eastAsia="Calibri" w:hAnsi="Arial" w:cs="Arial"/>
        </w:rPr>
        <w:t xml:space="preserve"> </w:t>
      </w:r>
      <w:r w:rsidR="004216F1">
        <w:rPr>
          <w:rFonts w:ascii="Arial" w:eastAsia="Calibri" w:hAnsi="Arial" w:cs="Arial"/>
        </w:rPr>
        <w:t>D</w:t>
      </w:r>
      <w:r w:rsidRPr="0027011E">
        <w:rPr>
          <w:rFonts w:ascii="Arial" w:eastAsia="Calibri" w:hAnsi="Arial" w:cs="Arial"/>
        </w:rPr>
        <w:t xml:space="preserve">ie Traumata halten </w:t>
      </w:r>
      <w:r w:rsidR="004216F1">
        <w:rPr>
          <w:rFonts w:ascii="Arial" w:eastAsia="Calibri" w:hAnsi="Arial" w:cs="Arial"/>
        </w:rPr>
        <w:t xml:space="preserve">bis heute an </w:t>
      </w:r>
      <w:r w:rsidRPr="0027011E">
        <w:rPr>
          <w:rFonts w:ascii="Arial" w:eastAsia="Calibri" w:hAnsi="Arial" w:cs="Arial"/>
        </w:rPr>
        <w:t xml:space="preserve">und </w:t>
      </w:r>
      <w:r w:rsidR="004216F1">
        <w:rPr>
          <w:rFonts w:ascii="Arial" w:eastAsia="Calibri" w:hAnsi="Arial" w:cs="Arial"/>
        </w:rPr>
        <w:t xml:space="preserve">werden </w:t>
      </w:r>
      <w:r w:rsidRPr="0027011E">
        <w:rPr>
          <w:rFonts w:ascii="Arial" w:eastAsia="Calibri" w:hAnsi="Arial" w:cs="Arial"/>
        </w:rPr>
        <w:t>von Generation zu Generation weitergegeben.</w:t>
      </w:r>
    </w:p>
    <w:p w14:paraId="4B58E1F4" w14:textId="6B541462" w:rsidR="0027011E" w:rsidRPr="0027011E" w:rsidRDefault="00CE51F7" w:rsidP="00FF20C3">
      <w:pPr>
        <w:autoSpaceDE w:val="0"/>
        <w:autoSpaceDN w:val="0"/>
        <w:adjustRightInd w:val="0"/>
        <w:spacing w:after="0" w:line="360" w:lineRule="auto"/>
        <w:ind w:left="708"/>
        <w:rPr>
          <w:rFonts w:ascii="Arial" w:eastAsia="Calibri" w:hAnsi="Arial" w:cs="Arial"/>
        </w:rPr>
      </w:pPr>
      <w:r>
        <w:rPr>
          <w:rFonts w:ascii="Arial" w:eastAsia="Calibri" w:hAnsi="Arial" w:cs="Arial"/>
        </w:rPr>
        <w:t>U</w:t>
      </w:r>
      <w:r w:rsidR="0027011E" w:rsidRPr="0027011E">
        <w:rPr>
          <w:rFonts w:ascii="Arial" w:eastAsia="Calibri" w:hAnsi="Arial" w:cs="Arial"/>
        </w:rPr>
        <w:t xml:space="preserve">mso wichtiger ist die Organisation </w:t>
      </w:r>
      <w:r>
        <w:rPr>
          <w:rFonts w:ascii="Arial" w:eastAsia="Calibri" w:hAnsi="Arial" w:cs="Arial"/>
        </w:rPr>
        <w:t>‚</w:t>
      </w:r>
      <w:r w:rsidR="0027011E" w:rsidRPr="0027011E">
        <w:rPr>
          <w:rFonts w:ascii="Arial" w:eastAsia="Calibri" w:hAnsi="Arial" w:cs="Arial"/>
        </w:rPr>
        <w:t xml:space="preserve">Buja </w:t>
      </w:r>
      <w:r w:rsidR="00142F9A">
        <w:rPr>
          <w:rFonts w:ascii="Arial" w:eastAsia="Calibri" w:hAnsi="Arial" w:cs="Arial"/>
        </w:rPr>
        <w:t>S</w:t>
      </w:r>
      <w:r w:rsidR="0027011E" w:rsidRPr="0027011E">
        <w:rPr>
          <w:rFonts w:ascii="Arial" w:eastAsia="Calibri" w:hAnsi="Arial" w:cs="Arial"/>
        </w:rPr>
        <w:t xml:space="preserve">ans </w:t>
      </w:r>
      <w:r w:rsidR="00142F9A">
        <w:rPr>
          <w:rFonts w:ascii="Arial" w:eastAsia="Calibri" w:hAnsi="Arial" w:cs="Arial"/>
        </w:rPr>
        <w:t>T</w:t>
      </w:r>
      <w:r w:rsidR="0027011E" w:rsidRPr="0027011E">
        <w:rPr>
          <w:rFonts w:ascii="Arial" w:eastAsia="Calibri" w:hAnsi="Arial" w:cs="Arial"/>
        </w:rPr>
        <w:t>abou</w:t>
      </w:r>
      <w:r>
        <w:rPr>
          <w:rFonts w:ascii="Arial" w:eastAsia="Calibri" w:hAnsi="Arial" w:cs="Arial"/>
        </w:rPr>
        <w:t>‘</w:t>
      </w:r>
      <w:r w:rsidR="0027011E" w:rsidRPr="0027011E">
        <w:rPr>
          <w:rFonts w:ascii="Arial" w:eastAsia="Calibri" w:hAnsi="Arial" w:cs="Arial"/>
        </w:rPr>
        <w:t xml:space="preserve">, </w:t>
      </w:r>
      <w:proofErr w:type="gramStart"/>
      <w:r w:rsidR="0027011E" w:rsidRPr="0027011E">
        <w:rPr>
          <w:rFonts w:ascii="Arial" w:eastAsia="Calibri" w:hAnsi="Arial" w:cs="Arial"/>
        </w:rPr>
        <w:t>die alte Geschichten</w:t>
      </w:r>
      <w:proofErr w:type="gramEnd"/>
      <w:r w:rsidR="0027011E" w:rsidRPr="0027011E">
        <w:rPr>
          <w:rFonts w:ascii="Arial" w:eastAsia="Calibri" w:hAnsi="Arial" w:cs="Arial"/>
        </w:rPr>
        <w:t xml:space="preserve"> erzählt, Generationen verbindet und </w:t>
      </w:r>
      <w:r>
        <w:rPr>
          <w:rFonts w:ascii="Arial" w:eastAsia="Calibri" w:hAnsi="Arial" w:cs="Arial"/>
        </w:rPr>
        <w:t xml:space="preserve">damit </w:t>
      </w:r>
      <w:r w:rsidR="0027011E" w:rsidRPr="0027011E">
        <w:rPr>
          <w:rFonts w:ascii="Arial" w:eastAsia="Calibri" w:hAnsi="Arial" w:cs="Arial"/>
        </w:rPr>
        <w:t xml:space="preserve">Aufarbeitung </w:t>
      </w:r>
      <w:r w:rsidR="00471462">
        <w:rPr>
          <w:rFonts w:ascii="Arial" w:eastAsia="Calibri" w:hAnsi="Arial" w:cs="Arial"/>
        </w:rPr>
        <w:t>ermöglicht</w:t>
      </w:r>
      <w:r w:rsidR="0027011E" w:rsidRPr="0027011E">
        <w:rPr>
          <w:rFonts w:ascii="Arial" w:eastAsia="Calibri" w:hAnsi="Arial" w:cs="Arial"/>
        </w:rPr>
        <w:t>.</w:t>
      </w:r>
    </w:p>
    <w:p w14:paraId="2BE124EF" w14:textId="3042653F" w:rsidR="0027011E" w:rsidRPr="0027011E" w:rsidRDefault="0027011E" w:rsidP="00471462">
      <w:pPr>
        <w:autoSpaceDE w:val="0"/>
        <w:autoSpaceDN w:val="0"/>
        <w:adjustRightInd w:val="0"/>
        <w:spacing w:after="0" w:line="360" w:lineRule="auto"/>
        <w:ind w:left="708"/>
        <w:rPr>
          <w:rFonts w:ascii="Arial" w:eastAsia="Calibri" w:hAnsi="Arial" w:cs="Arial"/>
        </w:rPr>
      </w:pPr>
      <w:r w:rsidRPr="0027011E">
        <w:rPr>
          <w:rFonts w:ascii="Arial" w:eastAsia="Calibri" w:hAnsi="Arial" w:cs="Arial"/>
        </w:rPr>
        <w:t xml:space="preserve">Um Aufarbeitung zu </w:t>
      </w:r>
      <w:r w:rsidR="00471462">
        <w:rPr>
          <w:rFonts w:ascii="Arial" w:eastAsia="Calibri" w:hAnsi="Arial" w:cs="Arial"/>
        </w:rPr>
        <w:t>ermöglichen</w:t>
      </w:r>
      <w:r w:rsidRPr="0027011E">
        <w:rPr>
          <w:rFonts w:ascii="Arial" w:eastAsia="Calibri" w:hAnsi="Arial" w:cs="Arial"/>
        </w:rPr>
        <w:t>, muss man die Geschichte kennen und aushalten. Wer den Mut aufbringt</w:t>
      </w:r>
      <w:r w:rsidR="00B9783B">
        <w:rPr>
          <w:rFonts w:ascii="Arial" w:eastAsia="Calibri" w:hAnsi="Arial" w:cs="Arial"/>
        </w:rPr>
        <w:t>,</w:t>
      </w:r>
      <w:r w:rsidRPr="0027011E">
        <w:rPr>
          <w:rFonts w:ascii="Arial" w:eastAsia="Calibri" w:hAnsi="Arial" w:cs="Arial"/>
        </w:rPr>
        <w:t xml:space="preserve"> seine Geschichte zu erzählen, wird merken: Ich bin damit nicht allein</w:t>
      </w:r>
      <w:r w:rsidR="00B9783B">
        <w:rPr>
          <w:rFonts w:ascii="Arial" w:eastAsia="Calibri" w:hAnsi="Arial" w:cs="Arial"/>
        </w:rPr>
        <w:t>.</w:t>
      </w:r>
      <w:r w:rsidRPr="0027011E">
        <w:rPr>
          <w:rFonts w:ascii="Arial" w:eastAsia="Calibri" w:hAnsi="Arial" w:cs="Arial"/>
        </w:rPr>
        <w:t xml:space="preserve"> </w:t>
      </w:r>
      <w:r w:rsidR="00B9783B">
        <w:rPr>
          <w:rFonts w:ascii="Arial" w:eastAsia="Calibri" w:hAnsi="Arial" w:cs="Arial"/>
        </w:rPr>
        <w:t>S</w:t>
      </w:r>
      <w:r w:rsidRPr="0027011E">
        <w:rPr>
          <w:rFonts w:ascii="Arial" w:eastAsia="Calibri" w:hAnsi="Arial" w:cs="Arial"/>
        </w:rPr>
        <w:t>chon dieser Punkt kann heilsam sein.</w:t>
      </w:r>
    </w:p>
    <w:p w14:paraId="7752AFC0" w14:textId="069DC35B" w:rsidR="0027011E" w:rsidRPr="0027011E" w:rsidRDefault="0027011E" w:rsidP="00471462">
      <w:pPr>
        <w:autoSpaceDE w:val="0"/>
        <w:autoSpaceDN w:val="0"/>
        <w:adjustRightInd w:val="0"/>
        <w:spacing w:after="0" w:line="360" w:lineRule="auto"/>
        <w:ind w:left="708"/>
        <w:rPr>
          <w:rFonts w:ascii="Arial" w:eastAsia="Calibri" w:hAnsi="Arial" w:cs="Arial"/>
        </w:rPr>
      </w:pPr>
      <w:r w:rsidRPr="0027011E">
        <w:rPr>
          <w:rFonts w:ascii="Arial" w:eastAsia="Calibri" w:hAnsi="Arial" w:cs="Arial"/>
        </w:rPr>
        <w:t xml:space="preserve">Claudia Munyengabe, Theaterautorin </w:t>
      </w:r>
      <w:r w:rsidR="00471462">
        <w:rPr>
          <w:rFonts w:ascii="Arial" w:eastAsia="Calibri" w:hAnsi="Arial" w:cs="Arial"/>
        </w:rPr>
        <w:t>bei ‚</w:t>
      </w:r>
      <w:r w:rsidRPr="0027011E">
        <w:rPr>
          <w:rFonts w:ascii="Arial" w:eastAsia="Calibri" w:hAnsi="Arial" w:cs="Arial"/>
        </w:rPr>
        <w:t xml:space="preserve">Buja </w:t>
      </w:r>
      <w:r w:rsidR="00142F9A">
        <w:rPr>
          <w:rFonts w:ascii="Arial" w:eastAsia="Calibri" w:hAnsi="Arial" w:cs="Arial"/>
        </w:rPr>
        <w:t>S</w:t>
      </w:r>
      <w:r w:rsidRPr="0027011E">
        <w:rPr>
          <w:rFonts w:ascii="Arial" w:eastAsia="Calibri" w:hAnsi="Arial" w:cs="Arial"/>
        </w:rPr>
        <w:t xml:space="preserve">ans </w:t>
      </w:r>
      <w:r w:rsidR="00142F9A">
        <w:rPr>
          <w:rFonts w:ascii="Arial" w:eastAsia="Calibri" w:hAnsi="Arial" w:cs="Arial"/>
        </w:rPr>
        <w:t>T</w:t>
      </w:r>
      <w:r w:rsidRPr="0027011E">
        <w:rPr>
          <w:rFonts w:ascii="Arial" w:eastAsia="Calibri" w:hAnsi="Arial" w:cs="Arial"/>
        </w:rPr>
        <w:t>abou</w:t>
      </w:r>
      <w:r w:rsidR="00471462">
        <w:rPr>
          <w:rFonts w:ascii="Arial" w:eastAsia="Calibri" w:hAnsi="Arial" w:cs="Arial"/>
        </w:rPr>
        <w:t>‘</w:t>
      </w:r>
      <w:r w:rsidRPr="0027011E">
        <w:rPr>
          <w:rFonts w:ascii="Arial" w:eastAsia="Calibri" w:hAnsi="Arial" w:cs="Arial"/>
        </w:rPr>
        <w:t xml:space="preserve"> sagt dazu: „Wenn wir die Geschichten über den Bürgerkrieg teilen, merken wir: Meine Familie ist nicht allein mit dem Schmerz, jede Familie hat das erlebt. Das verbindet uns alle miteinander.“</w:t>
      </w:r>
    </w:p>
    <w:p w14:paraId="5D8E4C70" w14:textId="3D96ABA0" w:rsidR="0027011E" w:rsidRPr="0027011E" w:rsidRDefault="007009D3" w:rsidP="00807090">
      <w:pPr>
        <w:autoSpaceDE w:val="0"/>
        <w:autoSpaceDN w:val="0"/>
        <w:adjustRightInd w:val="0"/>
        <w:spacing w:after="0" w:line="360" w:lineRule="auto"/>
        <w:ind w:left="708"/>
        <w:rPr>
          <w:rFonts w:ascii="Arial" w:eastAsia="Calibri" w:hAnsi="Arial" w:cs="Arial"/>
        </w:rPr>
      </w:pPr>
      <w:r>
        <w:rPr>
          <w:rFonts w:ascii="Arial" w:eastAsia="Calibri" w:hAnsi="Arial" w:cs="Arial"/>
        </w:rPr>
        <w:t>‚</w:t>
      </w:r>
      <w:r w:rsidR="0027011E" w:rsidRPr="0027011E">
        <w:rPr>
          <w:rFonts w:ascii="Arial" w:eastAsia="Calibri" w:hAnsi="Arial" w:cs="Arial"/>
        </w:rPr>
        <w:t xml:space="preserve">Buja </w:t>
      </w:r>
      <w:r w:rsidR="00142F9A">
        <w:rPr>
          <w:rFonts w:ascii="Arial" w:eastAsia="Calibri" w:hAnsi="Arial" w:cs="Arial"/>
        </w:rPr>
        <w:t>S</w:t>
      </w:r>
      <w:r w:rsidR="0027011E" w:rsidRPr="0027011E">
        <w:rPr>
          <w:rFonts w:ascii="Arial" w:eastAsia="Calibri" w:hAnsi="Arial" w:cs="Arial"/>
        </w:rPr>
        <w:t xml:space="preserve">ans </w:t>
      </w:r>
      <w:r w:rsidR="00142F9A">
        <w:rPr>
          <w:rFonts w:ascii="Arial" w:eastAsia="Calibri" w:hAnsi="Arial" w:cs="Arial"/>
        </w:rPr>
        <w:t>T</w:t>
      </w:r>
      <w:r w:rsidR="0027011E" w:rsidRPr="0027011E">
        <w:rPr>
          <w:rFonts w:ascii="Arial" w:eastAsia="Calibri" w:hAnsi="Arial" w:cs="Arial"/>
        </w:rPr>
        <w:t>abou</w:t>
      </w:r>
      <w:r>
        <w:rPr>
          <w:rFonts w:ascii="Arial" w:eastAsia="Calibri" w:hAnsi="Arial" w:cs="Arial"/>
        </w:rPr>
        <w:t>‘</w:t>
      </w:r>
      <w:r w:rsidR="0027011E" w:rsidRPr="0027011E">
        <w:rPr>
          <w:rFonts w:ascii="Arial" w:eastAsia="Calibri" w:hAnsi="Arial" w:cs="Arial"/>
        </w:rPr>
        <w:t xml:space="preserve"> </w:t>
      </w:r>
      <w:r>
        <w:rPr>
          <w:rFonts w:ascii="Arial" w:eastAsia="Calibri" w:hAnsi="Arial" w:cs="Arial"/>
        </w:rPr>
        <w:t xml:space="preserve">ist </w:t>
      </w:r>
      <w:r w:rsidR="0027011E" w:rsidRPr="0027011E">
        <w:rPr>
          <w:rFonts w:ascii="Arial" w:eastAsia="Calibri" w:hAnsi="Arial" w:cs="Arial"/>
        </w:rPr>
        <w:t>eine kleine Organisation</w:t>
      </w:r>
      <w:r w:rsidR="00807090">
        <w:rPr>
          <w:rFonts w:ascii="Arial" w:eastAsia="Calibri" w:hAnsi="Arial" w:cs="Arial"/>
        </w:rPr>
        <w:t xml:space="preserve">, die </w:t>
      </w:r>
      <w:r w:rsidR="0027011E" w:rsidRPr="0027011E">
        <w:rPr>
          <w:rFonts w:ascii="Arial" w:eastAsia="Calibri" w:hAnsi="Arial" w:cs="Arial"/>
        </w:rPr>
        <w:t>Hoffnung</w:t>
      </w:r>
      <w:r w:rsidR="00807090">
        <w:rPr>
          <w:rFonts w:ascii="Arial" w:eastAsia="Calibri" w:hAnsi="Arial" w:cs="Arial"/>
        </w:rPr>
        <w:t xml:space="preserve"> säht</w:t>
      </w:r>
      <w:r w:rsidR="0027011E" w:rsidRPr="0027011E">
        <w:rPr>
          <w:rFonts w:ascii="Arial" w:eastAsia="Calibri" w:hAnsi="Arial" w:cs="Arial"/>
        </w:rPr>
        <w:t>, Inspiration</w:t>
      </w:r>
      <w:r w:rsidR="006B4354">
        <w:rPr>
          <w:rFonts w:ascii="Arial" w:eastAsia="Calibri" w:hAnsi="Arial" w:cs="Arial"/>
        </w:rPr>
        <w:t xml:space="preserve"> und </w:t>
      </w:r>
      <w:r w:rsidR="0027011E" w:rsidRPr="0027011E">
        <w:rPr>
          <w:rFonts w:ascii="Arial" w:eastAsia="Calibri" w:hAnsi="Arial" w:cs="Arial"/>
        </w:rPr>
        <w:t>Gemeinschaft</w:t>
      </w:r>
      <w:r w:rsidR="006B4354">
        <w:rPr>
          <w:rFonts w:ascii="Arial" w:eastAsia="Calibri" w:hAnsi="Arial" w:cs="Arial"/>
        </w:rPr>
        <w:t xml:space="preserve"> schenkt</w:t>
      </w:r>
      <w:r w:rsidR="0027011E" w:rsidRPr="0027011E">
        <w:rPr>
          <w:rFonts w:ascii="Arial" w:eastAsia="Calibri" w:hAnsi="Arial" w:cs="Arial"/>
        </w:rPr>
        <w:t xml:space="preserve">. </w:t>
      </w:r>
    </w:p>
    <w:p w14:paraId="37175D19" w14:textId="5B0F0FF8" w:rsidR="0027011E" w:rsidRPr="0027011E" w:rsidRDefault="0027011E" w:rsidP="006B4354">
      <w:pPr>
        <w:autoSpaceDE w:val="0"/>
        <w:autoSpaceDN w:val="0"/>
        <w:adjustRightInd w:val="0"/>
        <w:spacing w:after="0" w:line="360" w:lineRule="auto"/>
        <w:ind w:left="708"/>
        <w:rPr>
          <w:rFonts w:ascii="Arial" w:eastAsia="Calibri" w:hAnsi="Arial" w:cs="Arial"/>
        </w:rPr>
      </w:pPr>
      <w:r w:rsidRPr="0027011E">
        <w:rPr>
          <w:rFonts w:ascii="Arial" w:eastAsia="Calibri" w:hAnsi="Arial" w:cs="Arial"/>
        </w:rPr>
        <w:t xml:space="preserve">Sie </w:t>
      </w:r>
      <w:r w:rsidR="006B4354">
        <w:rPr>
          <w:rFonts w:ascii="Arial" w:eastAsia="Calibri" w:hAnsi="Arial" w:cs="Arial"/>
        </w:rPr>
        <w:t xml:space="preserve">leistet einen Beitrag zur </w:t>
      </w:r>
      <w:r w:rsidRPr="0027011E">
        <w:rPr>
          <w:rFonts w:ascii="Arial" w:eastAsia="Calibri" w:hAnsi="Arial" w:cs="Arial"/>
        </w:rPr>
        <w:t xml:space="preserve">Aufarbeitung, </w:t>
      </w:r>
      <w:r w:rsidR="006B4354">
        <w:rPr>
          <w:rFonts w:ascii="Arial" w:eastAsia="Calibri" w:hAnsi="Arial" w:cs="Arial"/>
        </w:rPr>
        <w:t xml:space="preserve">schafft </w:t>
      </w:r>
      <w:r w:rsidRPr="0027011E">
        <w:rPr>
          <w:rFonts w:ascii="Arial" w:eastAsia="Calibri" w:hAnsi="Arial" w:cs="Arial"/>
        </w:rPr>
        <w:t>Verbindung</w:t>
      </w:r>
      <w:r w:rsidR="006B4354">
        <w:rPr>
          <w:rFonts w:ascii="Arial" w:eastAsia="Calibri" w:hAnsi="Arial" w:cs="Arial"/>
        </w:rPr>
        <w:t>en</w:t>
      </w:r>
      <w:r w:rsidRPr="0027011E">
        <w:rPr>
          <w:rFonts w:ascii="Arial" w:eastAsia="Calibri" w:hAnsi="Arial" w:cs="Arial"/>
        </w:rPr>
        <w:t xml:space="preserve"> und schenk</w:t>
      </w:r>
      <w:r w:rsidR="006B4354">
        <w:rPr>
          <w:rFonts w:ascii="Arial" w:eastAsia="Calibri" w:hAnsi="Arial" w:cs="Arial"/>
        </w:rPr>
        <w:t>t</w:t>
      </w:r>
      <w:r w:rsidRPr="0027011E">
        <w:rPr>
          <w:rFonts w:ascii="Arial" w:eastAsia="Calibri" w:hAnsi="Arial" w:cs="Arial"/>
        </w:rPr>
        <w:t xml:space="preserve"> </w:t>
      </w:r>
      <w:r w:rsidR="006B4354">
        <w:rPr>
          <w:rFonts w:ascii="Arial" w:eastAsia="Calibri" w:hAnsi="Arial" w:cs="Arial"/>
        </w:rPr>
        <w:t xml:space="preserve">jungen Menschen </w:t>
      </w:r>
      <w:r w:rsidR="00F845DD">
        <w:rPr>
          <w:rFonts w:ascii="Arial" w:eastAsia="Calibri" w:hAnsi="Arial" w:cs="Arial"/>
        </w:rPr>
        <w:t xml:space="preserve">den </w:t>
      </w:r>
      <w:r w:rsidRPr="0027011E">
        <w:rPr>
          <w:rFonts w:ascii="Arial" w:eastAsia="Calibri" w:hAnsi="Arial" w:cs="Arial"/>
        </w:rPr>
        <w:t>Mut</w:t>
      </w:r>
      <w:r w:rsidR="006C74C9">
        <w:rPr>
          <w:rFonts w:ascii="Arial" w:eastAsia="Calibri" w:hAnsi="Arial" w:cs="Arial"/>
        </w:rPr>
        <w:t>,</w:t>
      </w:r>
      <w:r w:rsidRPr="0027011E">
        <w:rPr>
          <w:rFonts w:ascii="Arial" w:eastAsia="Calibri" w:hAnsi="Arial" w:cs="Arial"/>
        </w:rPr>
        <w:t xml:space="preserve"> Fragen zu </w:t>
      </w:r>
      <w:r w:rsidR="000D7839" w:rsidRPr="0027011E">
        <w:rPr>
          <w:rFonts w:ascii="Arial" w:eastAsia="Calibri" w:hAnsi="Arial" w:cs="Arial"/>
        </w:rPr>
        <w:t>stellen</w:t>
      </w:r>
      <w:r w:rsidR="000D7839">
        <w:rPr>
          <w:rFonts w:ascii="Arial" w:eastAsia="Calibri" w:hAnsi="Arial" w:cs="Arial"/>
        </w:rPr>
        <w:t xml:space="preserve"> </w:t>
      </w:r>
      <w:r w:rsidR="000D7839" w:rsidRPr="0027011E">
        <w:rPr>
          <w:rFonts w:ascii="Arial" w:eastAsia="Calibri" w:hAnsi="Arial" w:cs="Arial"/>
        </w:rPr>
        <w:t>und</w:t>
      </w:r>
      <w:r w:rsidRPr="0027011E">
        <w:rPr>
          <w:rFonts w:ascii="Arial" w:eastAsia="Calibri" w:hAnsi="Arial" w:cs="Arial"/>
        </w:rPr>
        <w:t xml:space="preserve"> an einer gemeinsamen Zukunft zu arbeiten. </w:t>
      </w:r>
    </w:p>
    <w:p w14:paraId="245E33AD" w14:textId="0A096D3C" w:rsidR="00FF60AB" w:rsidRDefault="0027011E" w:rsidP="00F845DD">
      <w:pPr>
        <w:autoSpaceDE w:val="0"/>
        <w:autoSpaceDN w:val="0"/>
        <w:adjustRightInd w:val="0"/>
        <w:spacing w:after="0" w:line="360" w:lineRule="auto"/>
        <w:ind w:left="708"/>
        <w:rPr>
          <w:rFonts w:ascii="Arial" w:eastAsia="Calibri" w:hAnsi="Arial" w:cs="Arial"/>
        </w:rPr>
      </w:pPr>
      <w:r w:rsidRPr="0027011E">
        <w:rPr>
          <w:rFonts w:ascii="Arial" w:eastAsia="Calibri" w:hAnsi="Arial" w:cs="Arial"/>
        </w:rPr>
        <w:t>Die</w:t>
      </w:r>
      <w:r w:rsidR="00F845DD">
        <w:rPr>
          <w:rFonts w:ascii="Arial" w:eastAsia="Calibri" w:hAnsi="Arial" w:cs="Arial"/>
        </w:rPr>
        <w:t xml:space="preserve"> Misereor-</w:t>
      </w:r>
      <w:r w:rsidRPr="0027011E">
        <w:rPr>
          <w:rFonts w:ascii="Arial" w:eastAsia="Calibri" w:hAnsi="Arial" w:cs="Arial"/>
        </w:rPr>
        <w:t xml:space="preserve">Partnerorganisation leistet eine engagierte und wichtige </w:t>
      </w:r>
      <w:r w:rsidR="00F845DD">
        <w:rPr>
          <w:rFonts w:ascii="Arial" w:eastAsia="Calibri" w:hAnsi="Arial" w:cs="Arial"/>
        </w:rPr>
        <w:t>Arbeit</w:t>
      </w:r>
      <w:r w:rsidR="00AB464C">
        <w:rPr>
          <w:rFonts w:ascii="Arial" w:eastAsia="Calibri" w:hAnsi="Arial" w:cs="Arial"/>
        </w:rPr>
        <w:t>.</w:t>
      </w:r>
      <w:r w:rsidR="007F213C">
        <w:rPr>
          <w:rFonts w:ascii="Arial" w:eastAsia="Calibri" w:hAnsi="Arial" w:cs="Arial"/>
        </w:rPr>
        <w:t xml:space="preserve"> </w:t>
      </w:r>
      <w:r w:rsidR="007F213C" w:rsidRPr="007F213C">
        <w:rPr>
          <w:rFonts w:ascii="Arial" w:eastAsia="Calibri" w:hAnsi="Arial" w:cs="Arial"/>
        </w:rPr>
        <w:t xml:space="preserve">Davy </w:t>
      </w:r>
      <w:r w:rsidR="00B81A17" w:rsidRPr="00B81A17">
        <w:rPr>
          <w:rStyle w:val="cf01"/>
          <w:rFonts w:ascii="Arial" w:hAnsi="Arial" w:cs="Arial"/>
          <w:color w:val="auto"/>
          <w:sz w:val="22"/>
          <w:szCs w:val="22"/>
        </w:rPr>
        <w:t>Joël</w:t>
      </w:r>
      <w:r w:rsidR="007F213C" w:rsidRPr="00B81A17">
        <w:rPr>
          <w:rFonts w:ascii="Arial" w:eastAsia="Calibri" w:hAnsi="Arial" w:cs="Arial"/>
          <w:sz w:val="28"/>
          <w:szCs w:val="28"/>
        </w:rPr>
        <w:t xml:space="preserve"> </w:t>
      </w:r>
      <w:r w:rsidR="007F213C" w:rsidRPr="00B81A17">
        <w:rPr>
          <w:rFonts w:ascii="Arial" w:eastAsia="Calibri" w:hAnsi="Arial" w:cs="Arial"/>
        </w:rPr>
        <w:t>I</w:t>
      </w:r>
      <w:r w:rsidR="007F213C" w:rsidRPr="007F213C">
        <w:rPr>
          <w:rFonts w:ascii="Arial" w:eastAsia="Calibri" w:hAnsi="Arial" w:cs="Arial"/>
        </w:rPr>
        <w:t xml:space="preserve">shimwe, </w:t>
      </w:r>
      <w:r w:rsidR="00CC4A67">
        <w:rPr>
          <w:rFonts w:ascii="Arial" w:eastAsia="Calibri" w:hAnsi="Arial" w:cs="Arial"/>
        </w:rPr>
        <w:t>T</w:t>
      </w:r>
      <w:r w:rsidR="007F213C" w:rsidRPr="007F213C">
        <w:rPr>
          <w:rFonts w:ascii="Arial" w:eastAsia="Calibri" w:hAnsi="Arial" w:cs="Arial"/>
        </w:rPr>
        <w:t xml:space="preserve">echnischer Direktor </w:t>
      </w:r>
      <w:r w:rsidR="007F213C">
        <w:rPr>
          <w:rFonts w:ascii="Arial" w:eastAsia="Calibri" w:hAnsi="Arial" w:cs="Arial"/>
        </w:rPr>
        <w:t>bei ‚</w:t>
      </w:r>
      <w:r w:rsidR="007F213C" w:rsidRPr="007F213C">
        <w:rPr>
          <w:rFonts w:ascii="Arial" w:eastAsia="Calibri" w:hAnsi="Arial" w:cs="Arial"/>
        </w:rPr>
        <w:t xml:space="preserve">Buja </w:t>
      </w:r>
      <w:r w:rsidR="00142F9A">
        <w:rPr>
          <w:rFonts w:ascii="Arial" w:eastAsia="Calibri" w:hAnsi="Arial" w:cs="Arial"/>
        </w:rPr>
        <w:t>S</w:t>
      </w:r>
      <w:r w:rsidR="007F213C" w:rsidRPr="007F213C">
        <w:rPr>
          <w:rFonts w:ascii="Arial" w:eastAsia="Calibri" w:hAnsi="Arial" w:cs="Arial"/>
        </w:rPr>
        <w:t xml:space="preserve">ans </w:t>
      </w:r>
      <w:r w:rsidR="00142F9A">
        <w:rPr>
          <w:rFonts w:ascii="Arial" w:eastAsia="Calibri" w:hAnsi="Arial" w:cs="Arial"/>
        </w:rPr>
        <w:t>T</w:t>
      </w:r>
      <w:r w:rsidR="007F213C" w:rsidRPr="007F213C">
        <w:rPr>
          <w:rFonts w:ascii="Arial" w:eastAsia="Calibri" w:hAnsi="Arial" w:cs="Arial"/>
        </w:rPr>
        <w:t>abou</w:t>
      </w:r>
      <w:r w:rsidR="007F213C">
        <w:rPr>
          <w:rFonts w:ascii="Arial" w:eastAsia="Calibri" w:hAnsi="Arial" w:cs="Arial"/>
        </w:rPr>
        <w:t>‘</w:t>
      </w:r>
      <w:r w:rsidR="003250C3">
        <w:rPr>
          <w:rFonts w:ascii="Arial" w:eastAsia="Calibri" w:hAnsi="Arial" w:cs="Arial"/>
        </w:rPr>
        <w:t>,</w:t>
      </w:r>
      <w:r w:rsidR="007F213C">
        <w:rPr>
          <w:rFonts w:ascii="Arial" w:eastAsia="Calibri" w:hAnsi="Arial" w:cs="Arial"/>
        </w:rPr>
        <w:t xml:space="preserve"> sagt:</w:t>
      </w:r>
      <w:r w:rsidR="00AB464C">
        <w:rPr>
          <w:rFonts w:ascii="Arial" w:eastAsia="Calibri" w:hAnsi="Arial" w:cs="Arial"/>
        </w:rPr>
        <w:t xml:space="preserve"> </w:t>
      </w:r>
      <w:r w:rsidR="007F213C">
        <w:rPr>
          <w:rFonts w:ascii="Arial" w:eastAsia="Calibri" w:hAnsi="Arial" w:cs="Arial"/>
        </w:rPr>
        <w:t>„</w:t>
      </w:r>
      <w:r w:rsidR="00853E5D" w:rsidRPr="00853E5D">
        <w:rPr>
          <w:rFonts w:ascii="Arial" w:eastAsia="Calibri" w:hAnsi="Arial" w:cs="Arial"/>
        </w:rPr>
        <w:t>Ich würde mir wünschen, dass die Fotos und Geschichten wie ein Spiegel sind, in dem Menschen auch in Deutschland sich mit ihrem Mut wiederfinden können</w:t>
      </w:r>
      <w:r w:rsidR="00777921">
        <w:rPr>
          <w:rFonts w:ascii="Arial" w:eastAsia="Calibri" w:hAnsi="Arial" w:cs="Arial"/>
        </w:rPr>
        <w:t xml:space="preserve">.“ </w:t>
      </w:r>
      <w:r w:rsidR="00293CD6">
        <w:rPr>
          <w:rFonts w:ascii="Arial" w:eastAsia="Calibri" w:hAnsi="Arial" w:cs="Arial"/>
        </w:rPr>
        <w:t>Und das wünschen wir uns am Ende dieser Früh-/Spätschichtreihe: D</w:t>
      </w:r>
      <w:r w:rsidRPr="0027011E">
        <w:rPr>
          <w:rFonts w:ascii="Arial" w:eastAsia="Calibri" w:hAnsi="Arial" w:cs="Arial"/>
        </w:rPr>
        <w:t>ass viele Menschen diese Geschichten hören und selbst Mut fassen, aufzustehen und loszugehen. Denn wir sind alle nur einen Schritt vom nächsten Wunder entfernt.</w:t>
      </w:r>
    </w:p>
    <w:p w14:paraId="4CF14C90" w14:textId="77777777" w:rsidR="00FF60AB" w:rsidRDefault="00FF60AB" w:rsidP="00FF60AB">
      <w:pPr>
        <w:autoSpaceDE w:val="0"/>
        <w:autoSpaceDN w:val="0"/>
        <w:adjustRightInd w:val="0"/>
        <w:spacing w:after="0" w:line="360" w:lineRule="auto"/>
        <w:rPr>
          <w:rFonts w:ascii="Arial" w:eastAsia="Calibri" w:hAnsi="Arial" w:cs="Arial"/>
        </w:rPr>
      </w:pPr>
    </w:p>
    <w:p w14:paraId="359A6D1F" w14:textId="77777777" w:rsidR="004F2B35" w:rsidRDefault="004F2B35">
      <w:pPr>
        <w:spacing w:after="200" w:line="276" w:lineRule="auto"/>
        <w:rPr>
          <w:rFonts w:ascii="Arial" w:eastAsia="Calibri" w:hAnsi="Arial" w:cs="Arial"/>
          <w:b/>
          <w:bCs/>
        </w:rPr>
      </w:pPr>
      <w:r>
        <w:rPr>
          <w:rFonts w:ascii="Arial" w:eastAsia="Calibri" w:hAnsi="Arial" w:cs="Arial"/>
          <w:b/>
          <w:bCs/>
        </w:rPr>
        <w:br w:type="page"/>
      </w:r>
    </w:p>
    <w:p w14:paraId="60130C8C" w14:textId="3C30C24A" w:rsidR="00FF60AB" w:rsidRPr="0039640B" w:rsidRDefault="00FF60AB" w:rsidP="00FF60AB">
      <w:pPr>
        <w:autoSpaceDE w:val="0"/>
        <w:autoSpaceDN w:val="0"/>
        <w:adjustRightInd w:val="0"/>
        <w:spacing w:after="0" w:line="360" w:lineRule="auto"/>
        <w:rPr>
          <w:rFonts w:ascii="Arial" w:eastAsia="Calibri" w:hAnsi="Arial" w:cs="Arial"/>
          <w:b/>
          <w:bCs/>
        </w:rPr>
      </w:pPr>
      <w:r>
        <w:rPr>
          <w:rFonts w:ascii="Arial" w:eastAsia="Calibri" w:hAnsi="Arial" w:cs="Arial"/>
          <w:b/>
          <w:bCs/>
        </w:rPr>
        <w:lastRenderedPageBreak/>
        <w:t>Fürbitten</w:t>
      </w:r>
    </w:p>
    <w:p w14:paraId="55D547B3" w14:textId="2034E739" w:rsidR="00FF60AB" w:rsidRPr="005907DB" w:rsidRDefault="00FF60AB" w:rsidP="00FF60AB">
      <w:pPr>
        <w:autoSpaceDE w:val="0"/>
        <w:autoSpaceDN w:val="0"/>
        <w:adjustRightInd w:val="0"/>
        <w:spacing w:after="0" w:line="360" w:lineRule="auto"/>
        <w:ind w:left="705" w:hanging="705"/>
        <w:rPr>
          <w:rFonts w:ascii="Arial" w:eastAsia="Calibri" w:hAnsi="Arial" w:cs="Arial"/>
        </w:rPr>
      </w:pPr>
      <w:r w:rsidRPr="00995318">
        <w:rPr>
          <w:rFonts w:ascii="Arial" w:eastAsia="Calibri" w:hAnsi="Arial" w:cs="Arial"/>
          <w:b/>
          <w:bCs/>
        </w:rPr>
        <w:t>S</w:t>
      </w:r>
      <w:r>
        <w:rPr>
          <w:rFonts w:ascii="Arial" w:eastAsia="Calibri" w:hAnsi="Arial" w:cs="Arial"/>
          <w:b/>
          <w:bCs/>
        </w:rPr>
        <w:tab/>
      </w:r>
      <w:r w:rsidR="00C1552E" w:rsidRPr="00C1552E">
        <w:rPr>
          <w:rFonts w:ascii="Arial" w:eastAsia="Calibri" w:hAnsi="Arial" w:cs="Arial"/>
        </w:rPr>
        <w:t xml:space="preserve">Guter Gott, wir bitten für all die Menschen, die </w:t>
      </w:r>
      <w:r w:rsidR="00CF1E0C">
        <w:rPr>
          <w:rFonts w:ascii="Arial" w:eastAsia="Calibri" w:hAnsi="Arial" w:cs="Arial"/>
        </w:rPr>
        <w:t>bei</w:t>
      </w:r>
      <w:r w:rsidR="00C1552E" w:rsidRPr="00C1552E">
        <w:rPr>
          <w:rFonts w:ascii="Arial" w:eastAsia="Calibri" w:hAnsi="Arial" w:cs="Arial"/>
        </w:rPr>
        <w:t xml:space="preserve"> und mit </w:t>
      </w:r>
      <w:r w:rsidR="008C25FB">
        <w:rPr>
          <w:rFonts w:ascii="Arial" w:eastAsia="Calibri" w:hAnsi="Arial" w:cs="Arial"/>
        </w:rPr>
        <w:t>‚</w:t>
      </w:r>
      <w:r w:rsidR="00C1552E" w:rsidRPr="00C1552E">
        <w:rPr>
          <w:rFonts w:ascii="Arial" w:eastAsia="Calibri" w:hAnsi="Arial" w:cs="Arial"/>
        </w:rPr>
        <w:t xml:space="preserve">Buja </w:t>
      </w:r>
      <w:r w:rsidR="00142F9A">
        <w:rPr>
          <w:rFonts w:ascii="Arial" w:eastAsia="Calibri" w:hAnsi="Arial" w:cs="Arial"/>
        </w:rPr>
        <w:t>S</w:t>
      </w:r>
      <w:r w:rsidR="00C1552E" w:rsidRPr="00C1552E">
        <w:rPr>
          <w:rFonts w:ascii="Arial" w:eastAsia="Calibri" w:hAnsi="Arial" w:cs="Arial"/>
        </w:rPr>
        <w:t xml:space="preserve">ans </w:t>
      </w:r>
      <w:r w:rsidR="00142F9A">
        <w:rPr>
          <w:rFonts w:ascii="Arial" w:eastAsia="Calibri" w:hAnsi="Arial" w:cs="Arial"/>
        </w:rPr>
        <w:t>T</w:t>
      </w:r>
      <w:r w:rsidR="00C1552E" w:rsidRPr="00C1552E">
        <w:rPr>
          <w:rFonts w:ascii="Arial" w:eastAsia="Calibri" w:hAnsi="Arial" w:cs="Arial"/>
        </w:rPr>
        <w:t>abou</w:t>
      </w:r>
      <w:r w:rsidR="008C25FB">
        <w:rPr>
          <w:rFonts w:ascii="Arial" w:eastAsia="Calibri" w:hAnsi="Arial" w:cs="Arial"/>
        </w:rPr>
        <w:t>‘</w:t>
      </w:r>
      <w:r w:rsidR="00C1552E" w:rsidRPr="00C1552E">
        <w:rPr>
          <w:rFonts w:ascii="Arial" w:eastAsia="Calibri" w:hAnsi="Arial" w:cs="Arial"/>
        </w:rPr>
        <w:t xml:space="preserve"> arbeiten</w:t>
      </w:r>
      <w:r w:rsidR="008C25FB">
        <w:rPr>
          <w:rFonts w:ascii="Arial" w:eastAsia="Calibri" w:hAnsi="Arial" w:cs="Arial"/>
        </w:rPr>
        <w:t>:</w:t>
      </w:r>
      <w:r w:rsidR="00C1552E" w:rsidRPr="00C1552E">
        <w:rPr>
          <w:rFonts w:ascii="Arial" w:eastAsia="Calibri" w:hAnsi="Arial" w:cs="Arial"/>
        </w:rPr>
        <w:t xml:space="preserve"> </w:t>
      </w:r>
      <w:r w:rsidR="008C25FB">
        <w:rPr>
          <w:rFonts w:ascii="Arial" w:eastAsia="Calibri" w:hAnsi="Arial" w:cs="Arial"/>
        </w:rPr>
        <w:t>L</w:t>
      </w:r>
      <w:r w:rsidR="00C1552E" w:rsidRPr="00C1552E">
        <w:rPr>
          <w:rFonts w:ascii="Arial" w:eastAsia="Calibri" w:hAnsi="Arial" w:cs="Arial"/>
        </w:rPr>
        <w:t>ass sie viel Unterstützung erfahren durch dich, Gott</w:t>
      </w:r>
      <w:r w:rsidR="00CC4A67">
        <w:rPr>
          <w:rFonts w:ascii="Arial" w:eastAsia="Calibri" w:hAnsi="Arial" w:cs="Arial"/>
        </w:rPr>
        <w:t>,</w:t>
      </w:r>
      <w:r w:rsidR="00C1552E" w:rsidRPr="00C1552E">
        <w:rPr>
          <w:rFonts w:ascii="Arial" w:eastAsia="Calibri" w:hAnsi="Arial" w:cs="Arial"/>
        </w:rPr>
        <w:t xml:space="preserve"> und durch andere Menschen auf dieser Welt</w:t>
      </w:r>
      <w:r w:rsidRPr="005907DB">
        <w:rPr>
          <w:rFonts w:ascii="Arial" w:eastAsia="Calibri" w:hAnsi="Arial" w:cs="Arial"/>
        </w:rPr>
        <w:t>.</w:t>
      </w:r>
    </w:p>
    <w:p w14:paraId="722C8CFE" w14:textId="3F2C7F42" w:rsidR="00FF60AB" w:rsidRPr="005907DB" w:rsidRDefault="00FF60AB" w:rsidP="00FF60AB">
      <w:pPr>
        <w:autoSpaceDE w:val="0"/>
        <w:autoSpaceDN w:val="0"/>
        <w:adjustRightInd w:val="0"/>
        <w:spacing w:after="0" w:line="360" w:lineRule="auto"/>
        <w:ind w:left="705" w:hanging="705"/>
        <w:rPr>
          <w:rFonts w:ascii="Arial" w:eastAsia="Calibri" w:hAnsi="Arial" w:cs="Arial"/>
        </w:rPr>
      </w:pPr>
      <w:r w:rsidRPr="005907DB">
        <w:rPr>
          <w:rFonts w:ascii="Arial" w:eastAsia="Calibri" w:hAnsi="Arial" w:cs="Arial"/>
        </w:rPr>
        <w:tab/>
        <w:t>Du schenkst Mut</w:t>
      </w:r>
      <w:r w:rsidR="00B5680C">
        <w:rPr>
          <w:rFonts w:ascii="Arial" w:eastAsia="Calibri" w:hAnsi="Arial" w:cs="Arial"/>
        </w:rPr>
        <w:t>.</w:t>
      </w:r>
    </w:p>
    <w:p w14:paraId="3229ECDA" w14:textId="578AE94B" w:rsidR="00FF60AB" w:rsidRDefault="00FF60AB" w:rsidP="00FF60AB">
      <w:pPr>
        <w:autoSpaceDE w:val="0"/>
        <w:autoSpaceDN w:val="0"/>
        <w:adjustRightInd w:val="0"/>
        <w:spacing w:after="0" w:line="360" w:lineRule="auto"/>
        <w:ind w:left="705" w:hanging="705"/>
        <w:rPr>
          <w:rFonts w:ascii="Arial" w:eastAsia="Calibri" w:hAnsi="Arial" w:cs="Arial"/>
          <w:b/>
          <w:bCs/>
        </w:rPr>
      </w:pPr>
      <w:r>
        <w:rPr>
          <w:rFonts w:ascii="Arial" w:eastAsia="Calibri" w:hAnsi="Arial" w:cs="Arial"/>
          <w:b/>
          <w:bCs/>
        </w:rPr>
        <w:t>A</w:t>
      </w:r>
      <w:r>
        <w:rPr>
          <w:rFonts w:ascii="Arial" w:eastAsia="Calibri" w:hAnsi="Arial" w:cs="Arial"/>
          <w:b/>
          <w:bCs/>
        </w:rPr>
        <w:tab/>
      </w:r>
      <w:r w:rsidRPr="005907DB">
        <w:rPr>
          <w:rFonts w:ascii="Arial" w:eastAsia="Calibri" w:hAnsi="Arial" w:cs="Arial"/>
        </w:rPr>
        <w:t>Wir bitten dich</w:t>
      </w:r>
      <w:r w:rsidR="00B5680C">
        <w:rPr>
          <w:rFonts w:ascii="Arial" w:eastAsia="Calibri" w:hAnsi="Arial" w:cs="Arial"/>
        </w:rPr>
        <w:t>,</w:t>
      </w:r>
      <w:r w:rsidRPr="005907DB">
        <w:rPr>
          <w:rFonts w:ascii="Arial" w:eastAsia="Calibri" w:hAnsi="Arial" w:cs="Arial"/>
        </w:rPr>
        <w:t xml:space="preserve"> erhöre uns</w:t>
      </w:r>
      <w:r w:rsidR="00B5680C">
        <w:rPr>
          <w:rFonts w:ascii="Arial" w:eastAsia="Calibri" w:hAnsi="Arial" w:cs="Arial"/>
        </w:rPr>
        <w:t>.</w:t>
      </w:r>
    </w:p>
    <w:p w14:paraId="0D703559" w14:textId="77777777" w:rsidR="00FF60AB" w:rsidRDefault="00FF60AB" w:rsidP="00FF60AB">
      <w:pPr>
        <w:autoSpaceDE w:val="0"/>
        <w:autoSpaceDN w:val="0"/>
        <w:adjustRightInd w:val="0"/>
        <w:spacing w:after="0" w:line="360" w:lineRule="auto"/>
        <w:ind w:left="705" w:hanging="705"/>
        <w:rPr>
          <w:rFonts w:ascii="Arial" w:eastAsia="Calibri" w:hAnsi="Arial" w:cs="Arial"/>
          <w:b/>
          <w:bCs/>
        </w:rPr>
      </w:pPr>
    </w:p>
    <w:p w14:paraId="3A889E8B" w14:textId="77777777" w:rsidR="00425D92" w:rsidRDefault="00FF60AB" w:rsidP="00FF60AB">
      <w:pPr>
        <w:autoSpaceDE w:val="0"/>
        <w:autoSpaceDN w:val="0"/>
        <w:adjustRightInd w:val="0"/>
        <w:spacing w:after="0" w:line="360" w:lineRule="auto"/>
        <w:ind w:left="705" w:hanging="705"/>
        <w:rPr>
          <w:rFonts w:ascii="Arial" w:eastAsia="Calibri" w:hAnsi="Arial" w:cs="Arial"/>
        </w:rPr>
      </w:pPr>
      <w:r w:rsidRPr="00995318">
        <w:rPr>
          <w:rFonts w:ascii="Arial" w:eastAsia="Calibri" w:hAnsi="Arial" w:cs="Arial"/>
          <w:b/>
          <w:bCs/>
        </w:rPr>
        <w:t>S</w:t>
      </w:r>
      <w:r>
        <w:rPr>
          <w:rFonts w:ascii="Arial" w:eastAsia="Calibri" w:hAnsi="Arial" w:cs="Arial"/>
          <w:b/>
          <w:bCs/>
        </w:rPr>
        <w:tab/>
      </w:r>
      <w:r w:rsidR="00425D92" w:rsidRPr="00425D92">
        <w:rPr>
          <w:rFonts w:ascii="Arial" w:eastAsia="Calibri" w:hAnsi="Arial" w:cs="Arial"/>
        </w:rPr>
        <w:t>Wir bitten für alle, die gerade eine Zeit der Hoffnungslosigkeit erleben</w:t>
      </w:r>
      <w:r w:rsidR="00425D92">
        <w:rPr>
          <w:rFonts w:ascii="Arial" w:eastAsia="Calibri" w:hAnsi="Arial" w:cs="Arial"/>
        </w:rPr>
        <w:t>:</w:t>
      </w:r>
    </w:p>
    <w:p w14:paraId="66DB4E8B" w14:textId="77777777" w:rsidR="00E218BA" w:rsidRDefault="00425D92" w:rsidP="00425D92">
      <w:pPr>
        <w:autoSpaceDE w:val="0"/>
        <w:autoSpaceDN w:val="0"/>
        <w:adjustRightInd w:val="0"/>
        <w:spacing w:after="0" w:line="360" w:lineRule="auto"/>
        <w:ind w:left="705"/>
        <w:rPr>
          <w:rFonts w:ascii="Arial" w:eastAsia="Calibri" w:hAnsi="Arial" w:cs="Arial"/>
        </w:rPr>
      </w:pPr>
      <w:r>
        <w:rPr>
          <w:rFonts w:ascii="Arial" w:eastAsia="Calibri" w:hAnsi="Arial" w:cs="Arial"/>
        </w:rPr>
        <w:t>L</w:t>
      </w:r>
      <w:r w:rsidRPr="00425D92">
        <w:rPr>
          <w:rFonts w:ascii="Arial" w:eastAsia="Calibri" w:hAnsi="Arial" w:cs="Arial"/>
        </w:rPr>
        <w:t>ass sie spüren, dass sie nicht allein sind.</w:t>
      </w:r>
    </w:p>
    <w:p w14:paraId="24BB5C1E" w14:textId="388E613E" w:rsidR="00FF60AB" w:rsidRPr="007174F0" w:rsidRDefault="00425D92" w:rsidP="00425D92">
      <w:pPr>
        <w:autoSpaceDE w:val="0"/>
        <w:autoSpaceDN w:val="0"/>
        <w:adjustRightInd w:val="0"/>
        <w:spacing w:after="0" w:line="360" w:lineRule="auto"/>
        <w:ind w:left="705"/>
        <w:rPr>
          <w:rFonts w:ascii="Arial" w:eastAsia="Calibri" w:hAnsi="Arial" w:cs="Arial"/>
        </w:rPr>
      </w:pPr>
      <w:r w:rsidRPr="00425D92">
        <w:rPr>
          <w:rFonts w:ascii="Arial" w:eastAsia="Calibri" w:hAnsi="Arial" w:cs="Arial"/>
        </w:rPr>
        <w:t xml:space="preserve">Schenke ihnen Mut, nach Hilfe zu fragen und begleite sie auf </w:t>
      </w:r>
      <w:r w:rsidR="00E218BA">
        <w:rPr>
          <w:rFonts w:ascii="Arial" w:eastAsia="Calibri" w:hAnsi="Arial" w:cs="Arial"/>
        </w:rPr>
        <w:t xml:space="preserve">ihrem </w:t>
      </w:r>
      <w:r w:rsidRPr="00425D92">
        <w:rPr>
          <w:rFonts w:ascii="Arial" w:eastAsia="Calibri" w:hAnsi="Arial" w:cs="Arial"/>
        </w:rPr>
        <w:t>Weg</w:t>
      </w:r>
      <w:r w:rsidR="00FF60AB" w:rsidRPr="007174F0">
        <w:rPr>
          <w:rFonts w:ascii="Arial" w:eastAsia="Calibri" w:hAnsi="Arial" w:cs="Arial"/>
        </w:rPr>
        <w:t>.</w:t>
      </w:r>
    </w:p>
    <w:p w14:paraId="42C9BAFF" w14:textId="74D0407E" w:rsidR="00FF60AB" w:rsidRDefault="00FF60AB" w:rsidP="00FF60AB">
      <w:pPr>
        <w:autoSpaceDE w:val="0"/>
        <w:autoSpaceDN w:val="0"/>
        <w:adjustRightInd w:val="0"/>
        <w:spacing w:after="0" w:line="360" w:lineRule="auto"/>
        <w:ind w:left="705"/>
        <w:rPr>
          <w:rFonts w:ascii="Arial" w:eastAsia="Calibri" w:hAnsi="Arial" w:cs="Arial"/>
        </w:rPr>
      </w:pPr>
      <w:r w:rsidRPr="007174F0">
        <w:rPr>
          <w:rFonts w:ascii="Arial" w:eastAsia="Calibri" w:hAnsi="Arial" w:cs="Arial"/>
        </w:rPr>
        <w:t>Du schenkst Mut</w:t>
      </w:r>
      <w:r w:rsidR="00CF1E0C">
        <w:rPr>
          <w:rFonts w:ascii="Arial" w:eastAsia="Calibri" w:hAnsi="Arial" w:cs="Arial"/>
        </w:rPr>
        <w:t>.</w:t>
      </w:r>
    </w:p>
    <w:p w14:paraId="5017A925" w14:textId="77777777" w:rsidR="00FF60AB" w:rsidRDefault="00FF60AB" w:rsidP="00FF60AB">
      <w:pPr>
        <w:autoSpaceDE w:val="0"/>
        <w:autoSpaceDN w:val="0"/>
        <w:adjustRightInd w:val="0"/>
        <w:spacing w:after="0" w:line="360" w:lineRule="auto"/>
        <w:ind w:left="705" w:hanging="705"/>
        <w:rPr>
          <w:rFonts w:ascii="Arial" w:eastAsia="Calibri" w:hAnsi="Arial" w:cs="Arial"/>
        </w:rPr>
      </w:pPr>
    </w:p>
    <w:p w14:paraId="36C0C87C" w14:textId="1EA4267D" w:rsidR="00FF60AB" w:rsidRDefault="00FF60AB" w:rsidP="00FF60AB">
      <w:pPr>
        <w:autoSpaceDE w:val="0"/>
        <w:autoSpaceDN w:val="0"/>
        <w:adjustRightInd w:val="0"/>
        <w:spacing w:after="0" w:line="360" w:lineRule="auto"/>
        <w:ind w:left="705" w:hanging="705"/>
        <w:rPr>
          <w:rFonts w:ascii="Arial" w:eastAsia="Calibri" w:hAnsi="Arial" w:cs="Arial"/>
          <w:b/>
          <w:bCs/>
        </w:rPr>
      </w:pPr>
      <w:r>
        <w:rPr>
          <w:rFonts w:ascii="Arial" w:eastAsia="Calibri" w:hAnsi="Arial" w:cs="Arial"/>
          <w:b/>
          <w:bCs/>
        </w:rPr>
        <w:t>A</w:t>
      </w:r>
      <w:r>
        <w:rPr>
          <w:rFonts w:ascii="Arial" w:eastAsia="Calibri" w:hAnsi="Arial" w:cs="Arial"/>
          <w:b/>
          <w:bCs/>
        </w:rPr>
        <w:tab/>
      </w:r>
      <w:r w:rsidRPr="005907DB">
        <w:rPr>
          <w:rFonts w:ascii="Arial" w:eastAsia="Calibri" w:hAnsi="Arial" w:cs="Arial"/>
        </w:rPr>
        <w:t>Wir bitten dich</w:t>
      </w:r>
      <w:r w:rsidR="00CF1E0C">
        <w:rPr>
          <w:rFonts w:ascii="Arial" w:eastAsia="Calibri" w:hAnsi="Arial" w:cs="Arial"/>
        </w:rPr>
        <w:t>,</w:t>
      </w:r>
      <w:r w:rsidRPr="005907DB">
        <w:rPr>
          <w:rFonts w:ascii="Arial" w:eastAsia="Calibri" w:hAnsi="Arial" w:cs="Arial"/>
        </w:rPr>
        <w:t xml:space="preserve"> erhöre uns</w:t>
      </w:r>
      <w:r w:rsidR="00CF1E0C">
        <w:rPr>
          <w:rFonts w:ascii="Arial" w:eastAsia="Calibri" w:hAnsi="Arial" w:cs="Arial"/>
        </w:rPr>
        <w:t>.</w:t>
      </w:r>
    </w:p>
    <w:p w14:paraId="1CD800EF" w14:textId="77777777" w:rsidR="00FF60AB" w:rsidRDefault="00FF60AB" w:rsidP="00FF60AB">
      <w:pPr>
        <w:autoSpaceDE w:val="0"/>
        <w:autoSpaceDN w:val="0"/>
        <w:adjustRightInd w:val="0"/>
        <w:spacing w:after="0" w:line="360" w:lineRule="auto"/>
        <w:ind w:left="705"/>
        <w:rPr>
          <w:rFonts w:ascii="Arial" w:eastAsia="Calibri" w:hAnsi="Arial" w:cs="Arial"/>
          <w:b/>
          <w:bCs/>
        </w:rPr>
      </w:pPr>
    </w:p>
    <w:p w14:paraId="0E8241C4" w14:textId="77777777" w:rsidR="00073AFB" w:rsidRDefault="00FF60AB" w:rsidP="00FF60AB">
      <w:pPr>
        <w:autoSpaceDE w:val="0"/>
        <w:autoSpaceDN w:val="0"/>
        <w:adjustRightInd w:val="0"/>
        <w:spacing w:after="0" w:line="360" w:lineRule="auto"/>
        <w:ind w:left="705" w:hanging="705"/>
        <w:rPr>
          <w:rFonts w:ascii="Arial" w:eastAsia="Calibri" w:hAnsi="Arial" w:cs="Arial"/>
        </w:rPr>
      </w:pPr>
      <w:r w:rsidRPr="00995318">
        <w:rPr>
          <w:rFonts w:ascii="Arial" w:eastAsia="Calibri" w:hAnsi="Arial" w:cs="Arial"/>
          <w:b/>
          <w:bCs/>
        </w:rPr>
        <w:t>S</w:t>
      </w:r>
      <w:r>
        <w:rPr>
          <w:rFonts w:ascii="Arial" w:eastAsia="Calibri" w:hAnsi="Arial" w:cs="Arial"/>
          <w:b/>
          <w:bCs/>
        </w:rPr>
        <w:tab/>
      </w:r>
      <w:r w:rsidR="00073AFB" w:rsidRPr="00073AFB">
        <w:rPr>
          <w:rFonts w:ascii="Arial" w:eastAsia="Calibri" w:hAnsi="Arial" w:cs="Arial"/>
        </w:rPr>
        <w:t xml:space="preserve">Liebender Gott, wir bitten </w:t>
      </w:r>
      <w:r w:rsidR="00073AFB">
        <w:rPr>
          <w:rFonts w:ascii="Arial" w:eastAsia="Calibri" w:hAnsi="Arial" w:cs="Arial"/>
        </w:rPr>
        <w:t xml:space="preserve">für </w:t>
      </w:r>
      <w:r w:rsidR="00073AFB" w:rsidRPr="00073AFB">
        <w:rPr>
          <w:rFonts w:ascii="Arial" w:eastAsia="Calibri" w:hAnsi="Arial" w:cs="Arial"/>
        </w:rPr>
        <w:t>die Menschen in Deutschland</w:t>
      </w:r>
      <w:r w:rsidR="00073AFB">
        <w:rPr>
          <w:rFonts w:ascii="Arial" w:eastAsia="Calibri" w:hAnsi="Arial" w:cs="Arial"/>
        </w:rPr>
        <w:t>:</w:t>
      </w:r>
    </w:p>
    <w:p w14:paraId="25A89A08" w14:textId="0617D090" w:rsidR="00FF60AB" w:rsidRPr="007174F0" w:rsidRDefault="00073AFB" w:rsidP="00073AFB">
      <w:pPr>
        <w:autoSpaceDE w:val="0"/>
        <w:autoSpaceDN w:val="0"/>
        <w:adjustRightInd w:val="0"/>
        <w:spacing w:after="0" w:line="360" w:lineRule="auto"/>
        <w:ind w:left="705"/>
        <w:rPr>
          <w:rFonts w:ascii="Arial" w:eastAsia="Calibri" w:hAnsi="Arial" w:cs="Arial"/>
        </w:rPr>
      </w:pPr>
      <w:r w:rsidRPr="00073AFB">
        <w:rPr>
          <w:rFonts w:ascii="Arial" w:eastAsia="Calibri" w:hAnsi="Arial" w:cs="Arial"/>
        </w:rPr>
        <w:t>Lass sie unsere Geschichte nicht vergessen, damit wir uns unserer Verantwortung bewusst bleiben</w:t>
      </w:r>
      <w:r w:rsidR="00FF60AB" w:rsidRPr="007174F0">
        <w:rPr>
          <w:rFonts w:ascii="Arial" w:eastAsia="Calibri" w:hAnsi="Arial" w:cs="Arial"/>
        </w:rPr>
        <w:t>.</w:t>
      </w:r>
    </w:p>
    <w:p w14:paraId="5029EA24" w14:textId="682D89FB" w:rsidR="00FF60AB" w:rsidRDefault="00FF60AB" w:rsidP="00FF60AB">
      <w:pPr>
        <w:autoSpaceDE w:val="0"/>
        <w:autoSpaceDN w:val="0"/>
        <w:adjustRightInd w:val="0"/>
        <w:spacing w:after="0" w:line="360" w:lineRule="auto"/>
        <w:ind w:left="705"/>
        <w:rPr>
          <w:rFonts w:ascii="Arial" w:eastAsia="Calibri" w:hAnsi="Arial" w:cs="Arial"/>
        </w:rPr>
      </w:pPr>
      <w:r w:rsidRPr="007174F0">
        <w:rPr>
          <w:rFonts w:ascii="Arial" w:eastAsia="Calibri" w:hAnsi="Arial" w:cs="Arial"/>
        </w:rPr>
        <w:t>Du schenkst Mut</w:t>
      </w:r>
      <w:r w:rsidR="00CF1E0C">
        <w:rPr>
          <w:rFonts w:ascii="Arial" w:eastAsia="Calibri" w:hAnsi="Arial" w:cs="Arial"/>
        </w:rPr>
        <w:t>.</w:t>
      </w:r>
    </w:p>
    <w:p w14:paraId="73083A9F" w14:textId="77777777" w:rsidR="00FF60AB" w:rsidRDefault="00FF60AB" w:rsidP="00FF60AB">
      <w:pPr>
        <w:autoSpaceDE w:val="0"/>
        <w:autoSpaceDN w:val="0"/>
        <w:adjustRightInd w:val="0"/>
        <w:spacing w:after="0" w:line="360" w:lineRule="auto"/>
        <w:rPr>
          <w:rFonts w:ascii="Arial" w:eastAsia="Calibri" w:hAnsi="Arial" w:cs="Arial"/>
        </w:rPr>
      </w:pPr>
    </w:p>
    <w:p w14:paraId="1DBDD3E9" w14:textId="71A1D4DF" w:rsidR="00FF60AB" w:rsidRDefault="00FF60AB" w:rsidP="00FF60AB">
      <w:pPr>
        <w:autoSpaceDE w:val="0"/>
        <w:autoSpaceDN w:val="0"/>
        <w:adjustRightInd w:val="0"/>
        <w:spacing w:after="0" w:line="360" w:lineRule="auto"/>
        <w:rPr>
          <w:rFonts w:ascii="Arial" w:eastAsia="Calibri" w:hAnsi="Arial" w:cs="Arial"/>
          <w:b/>
          <w:bCs/>
        </w:rPr>
      </w:pPr>
      <w:r>
        <w:rPr>
          <w:rFonts w:ascii="Arial" w:eastAsia="Calibri" w:hAnsi="Arial" w:cs="Arial"/>
          <w:b/>
          <w:bCs/>
        </w:rPr>
        <w:t>A</w:t>
      </w:r>
      <w:r>
        <w:rPr>
          <w:rFonts w:ascii="Arial" w:eastAsia="Calibri" w:hAnsi="Arial" w:cs="Arial"/>
          <w:b/>
          <w:bCs/>
        </w:rPr>
        <w:tab/>
      </w:r>
      <w:r w:rsidRPr="005907DB">
        <w:rPr>
          <w:rFonts w:ascii="Arial" w:eastAsia="Calibri" w:hAnsi="Arial" w:cs="Arial"/>
        </w:rPr>
        <w:t>Wir bitten dich</w:t>
      </w:r>
      <w:r w:rsidR="00CF1E0C">
        <w:rPr>
          <w:rFonts w:ascii="Arial" w:eastAsia="Calibri" w:hAnsi="Arial" w:cs="Arial"/>
        </w:rPr>
        <w:t>,</w:t>
      </w:r>
      <w:r w:rsidRPr="005907DB">
        <w:rPr>
          <w:rFonts w:ascii="Arial" w:eastAsia="Calibri" w:hAnsi="Arial" w:cs="Arial"/>
        </w:rPr>
        <w:t xml:space="preserve"> erhöre uns</w:t>
      </w:r>
      <w:r w:rsidR="00CF1E0C">
        <w:rPr>
          <w:rFonts w:ascii="Arial" w:eastAsia="Calibri" w:hAnsi="Arial" w:cs="Arial"/>
        </w:rPr>
        <w:t>.</w:t>
      </w:r>
    </w:p>
    <w:p w14:paraId="167745B9" w14:textId="77777777" w:rsidR="00FF60AB" w:rsidRDefault="00FF60AB" w:rsidP="00FF60AB">
      <w:pPr>
        <w:autoSpaceDE w:val="0"/>
        <w:autoSpaceDN w:val="0"/>
        <w:adjustRightInd w:val="0"/>
        <w:spacing w:after="0" w:line="360" w:lineRule="auto"/>
        <w:ind w:left="705"/>
        <w:rPr>
          <w:rFonts w:ascii="Arial" w:eastAsia="Calibri" w:hAnsi="Arial" w:cs="Arial"/>
          <w:b/>
          <w:bCs/>
        </w:rPr>
      </w:pPr>
    </w:p>
    <w:p w14:paraId="78BA86E5" w14:textId="77777777" w:rsidR="00FF60AB" w:rsidRPr="00E8283D" w:rsidRDefault="00FF60AB" w:rsidP="00FF60AB">
      <w:pPr>
        <w:autoSpaceDE w:val="0"/>
        <w:autoSpaceDN w:val="0"/>
        <w:adjustRightInd w:val="0"/>
        <w:spacing w:after="0" w:line="360" w:lineRule="auto"/>
        <w:rPr>
          <w:rFonts w:ascii="Arial" w:eastAsia="Calibri" w:hAnsi="Arial" w:cs="Arial"/>
          <w:b/>
          <w:bCs/>
        </w:rPr>
      </w:pPr>
      <w:r>
        <w:rPr>
          <w:rFonts w:ascii="Arial" w:eastAsia="Calibri" w:hAnsi="Arial" w:cs="Arial"/>
          <w:b/>
          <w:bCs/>
        </w:rPr>
        <w:t>Vaterunser</w:t>
      </w:r>
    </w:p>
    <w:p w14:paraId="26D60457" w14:textId="35F95B04" w:rsidR="00FF60AB" w:rsidRPr="00CC3EFB" w:rsidRDefault="00FF60AB" w:rsidP="00FF60AB">
      <w:pPr>
        <w:autoSpaceDE w:val="0"/>
        <w:autoSpaceDN w:val="0"/>
        <w:adjustRightInd w:val="0"/>
        <w:spacing w:after="0" w:line="360" w:lineRule="auto"/>
        <w:rPr>
          <w:rFonts w:ascii="Arial" w:eastAsia="Calibri" w:hAnsi="Arial" w:cs="Arial"/>
        </w:rPr>
      </w:pPr>
      <w:r w:rsidRPr="00F53CBB">
        <w:rPr>
          <w:rFonts w:ascii="Arial" w:eastAsia="Calibri" w:hAnsi="Arial" w:cs="Arial"/>
          <w:b/>
          <w:bCs/>
        </w:rPr>
        <w:t>L</w:t>
      </w:r>
      <w:r>
        <w:rPr>
          <w:rFonts w:ascii="Arial" w:eastAsia="Calibri" w:hAnsi="Arial" w:cs="Arial"/>
          <w:b/>
          <w:bCs/>
        </w:rPr>
        <w:tab/>
      </w:r>
      <w:r w:rsidRPr="00F53CBB">
        <w:rPr>
          <w:rFonts w:ascii="Arial" w:eastAsia="Calibri" w:hAnsi="Arial" w:cs="Arial"/>
        </w:rPr>
        <w:t>Gemeinsam beten wir das Vaterunser</w:t>
      </w:r>
      <w:r w:rsidR="00CF1E0C">
        <w:rPr>
          <w:rFonts w:ascii="Arial" w:eastAsia="Calibri" w:hAnsi="Arial" w:cs="Arial"/>
        </w:rPr>
        <w:t>.</w:t>
      </w:r>
      <w:r w:rsidRPr="00F53CBB">
        <w:rPr>
          <w:rFonts w:ascii="Arial" w:eastAsia="Calibri" w:hAnsi="Arial" w:cs="Arial"/>
        </w:rPr>
        <w:br/>
      </w:r>
    </w:p>
    <w:p w14:paraId="30929C9D" w14:textId="77777777" w:rsidR="002E3896" w:rsidRDefault="002E3896">
      <w:pPr>
        <w:spacing w:after="200" w:line="276" w:lineRule="auto"/>
        <w:rPr>
          <w:rFonts w:ascii="Arial" w:eastAsia="Calibri" w:hAnsi="Arial" w:cs="Arial"/>
          <w:b/>
          <w:bCs/>
        </w:rPr>
      </w:pPr>
      <w:r>
        <w:rPr>
          <w:rFonts w:ascii="Arial" w:eastAsia="Calibri" w:hAnsi="Arial" w:cs="Arial"/>
          <w:b/>
          <w:bCs/>
        </w:rPr>
        <w:br w:type="page"/>
      </w:r>
    </w:p>
    <w:p w14:paraId="7B714EE6" w14:textId="1E369F86" w:rsidR="00FF60AB" w:rsidRPr="00FE5BE6" w:rsidRDefault="00FF60AB" w:rsidP="00FF60AB">
      <w:pPr>
        <w:autoSpaceDE w:val="0"/>
        <w:autoSpaceDN w:val="0"/>
        <w:adjustRightInd w:val="0"/>
        <w:spacing w:after="0" w:line="360" w:lineRule="auto"/>
        <w:rPr>
          <w:rFonts w:ascii="Arial" w:eastAsia="Calibri" w:hAnsi="Arial" w:cs="Arial"/>
          <w:b/>
          <w:bCs/>
        </w:rPr>
      </w:pPr>
      <w:r>
        <w:rPr>
          <w:rFonts w:ascii="Arial" w:eastAsia="Calibri" w:hAnsi="Arial" w:cs="Arial"/>
          <w:b/>
          <w:bCs/>
        </w:rPr>
        <w:lastRenderedPageBreak/>
        <w:t>Abschlussgebet und Segen</w:t>
      </w:r>
    </w:p>
    <w:p w14:paraId="312FCB6F" w14:textId="77777777" w:rsidR="00375E12" w:rsidRPr="00375E12" w:rsidRDefault="00FF60AB" w:rsidP="00375E12">
      <w:pPr>
        <w:autoSpaceDE w:val="0"/>
        <w:autoSpaceDN w:val="0"/>
        <w:adjustRightInd w:val="0"/>
        <w:spacing w:after="0" w:line="360" w:lineRule="auto"/>
        <w:ind w:left="708" w:hanging="708"/>
        <w:rPr>
          <w:rFonts w:ascii="Arial" w:eastAsia="Calibri" w:hAnsi="Arial" w:cs="Arial"/>
        </w:rPr>
      </w:pPr>
      <w:r>
        <w:rPr>
          <w:rFonts w:ascii="Arial" w:eastAsia="Calibri" w:hAnsi="Arial" w:cs="Arial"/>
          <w:b/>
          <w:bCs/>
        </w:rPr>
        <w:t>L</w:t>
      </w:r>
      <w:r>
        <w:tab/>
      </w:r>
      <w:r w:rsidR="00375E12" w:rsidRPr="00375E12">
        <w:rPr>
          <w:rFonts w:ascii="Arial" w:eastAsia="Calibri" w:hAnsi="Arial" w:cs="Arial"/>
        </w:rPr>
        <w:t>Eines Nachts hatte ich einen Traum.</w:t>
      </w:r>
    </w:p>
    <w:p w14:paraId="119C291C" w14:textId="77777777" w:rsidR="00375E12" w:rsidRPr="00375E12" w:rsidRDefault="00375E12" w:rsidP="00375E12">
      <w:pPr>
        <w:autoSpaceDE w:val="0"/>
        <w:autoSpaceDN w:val="0"/>
        <w:adjustRightInd w:val="0"/>
        <w:spacing w:after="0" w:line="360" w:lineRule="auto"/>
        <w:ind w:left="1416" w:hanging="708"/>
        <w:rPr>
          <w:rFonts w:ascii="Arial" w:eastAsia="Calibri" w:hAnsi="Arial" w:cs="Arial"/>
        </w:rPr>
      </w:pPr>
      <w:r w:rsidRPr="00375E12">
        <w:rPr>
          <w:rFonts w:ascii="Arial" w:eastAsia="Calibri" w:hAnsi="Arial" w:cs="Arial"/>
        </w:rPr>
        <w:t>Ich ging am Meer entlang</w:t>
      </w:r>
    </w:p>
    <w:p w14:paraId="2EE1CB19" w14:textId="77777777" w:rsidR="00375E12" w:rsidRPr="00375E12" w:rsidRDefault="00375E12" w:rsidP="00375E12">
      <w:pPr>
        <w:autoSpaceDE w:val="0"/>
        <w:autoSpaceDN w:val="0"/>
        <w:adjustRightInd w:val="0"/>
        <w:spacing w:after="0" w:line="360" w:lineRule="auto"/>
        <w:ind w:left="1416" w:hanging="708"/>
        <w:rPr>
          <w:rFonts w:ascii="Arial" w:eastAsia="Calibri" w:hAnsi="Arial" w:cs="Arial"/>
        </w:rPr>
      </w:pPr>
      <w:r w:rsidRPr="00375E12">
        <w:rPr>
          <w:rFonts w:ascii="Arial" w:eastAsia="Calibri" w:hAnsi="Arial" w:cs="Arial"/>
        </w:rPr>
        <w:t>mit meinem Herrn.</w:t>
      </w:r>
    </w:p>
    <w:p w14:paraId="5D39B28D" w14:textId="4757F79D" w:rsidR="00375E12" w:rsidRPr="00375E12" w:rsidRDefault="00375E12" w:rsidP="00375E12">
      <w:pPr>
        <w:autoSpaceDE w:val="0"/>
        <w:autoSpaceDN w:val="0"/>
        <w:adjustRightInd w:val="0"/>
        <w:spacing w:after="0" w:line="360" w:lineRule="auto"/>
        <w:ind w:left="1416" w:hanging="708"/>
        <w:rPr>
          <w:rFonts w:ascii="Arial" w:eastAsia="Calibri" w:hAnsi="Arial" w:cs="Arial"/>
        </w:rPr>
      </w:pPr>
      <w:r w:rsidRPr="00375E12">
        <w:rPr>
          <w:rFonts w:ascii="Arial" w:eastAsia="Calibri" w:hAnsi="Arial" w:cs="Arial"/>
        </w:rPr>
        <w:t>Vor dem dunklen</w:t>
      </w:r>
      <w:r w:rsidR="00F04D06">
        <w:rPr>
          <w:rFonts w:ascii="Arial" w:eastAsia="Calibri" w:hAnsi="Arial" w:cs="Arial"/>
        </w:rPr>
        <w:t xml:space="preserve"> </w:t>
      </w:r>
      <w:r w:rsidRPr="00375E12">
        <w:rPr>
          <w:rFonts w:ascii="Arial" w:eastAsia="Calibri" w:hAnsi="Arial" w:cs="Arial"/>
        </w:rPr>
        <w:t>Nachthimmel erstrahlten,</w:t>
      </w:r>
    </w:p>
    <w:p w14:paraId="0983C210" w14:textId="77777777" w:rsidR="00375E12" w:rsidRPr="00375E12" w:rsidRDefault="00375E12" w:rsidP="00375E12">
      <w:pPr>
        <w:autoSpaceDE w:val="0"/>
        <w:autoSpaceDN w:val="0"/>
        <w:adjustRightInd w:val="0"/>
        <w:spacing w:after="0" w:line="360" w:lineRule="auto"/>
        <w:ind w:left="1416" w:hanging="708"/>
        <w:rPr>
          <w:rFonts w:ascii="Arial" w:eastAsia="Calibri" w:hAnsi="Arial" w:cs="Arial"/>
        </w:rPr>
      </w:pPr>
      <w:r w:rsidRPr="00375E12">
        <w:rPr>
          <w:rFonts w:ascii="Arial" w:eastAsia="Calibri" w:hAnsi="Arial" w:cs="Arial"/>
        </w:rPr>
        <w:t>Streiflichtern gleich,</w:t>
      </w:r>
    </w:p>
    <w:p w14:paraId="1EB89670" w14:textId="77777777" w:rsidR="00375E12" w:rsidRPr="00375E12" w:rsidRDefault="00375E12" w:rsidP="00375E12">
      <w:pPr>
        <w:autoSpaceDE w:val="0"/>
        <w:autoSpaceDN w:val="0"/>
        <w:adjustRightInd w:val="0"/>
        <w:spacing w:after="0" w:line="360" w:lineRule="auto"/>
        <w:ind w:left="1416" w:hanging="708"/>
        <w:rPr>
          <w:rFonts w:ascii="Arial" w:eastAsia="Calibri" w:hAnsi="Arial" w:cs="Arial"/>
        </w:rPr>
      </w:pPr>
      <w:r w:rsidRPr="00375E12">
        <w:rPr>
          <w:rFonts w:ascii="Arial" w:eastAsia="Calibri" w:hAnsi="Arial" w:cs="Arial"/>
        </w:rPr>
        <w:t>Bilder aus meinem Leben.</w:t>
      </w:r>
    </w:p>
    <w:p w14:paraId="2A700A20" w14:textId="77777777" w:rsidR="00375E12" w:rsidRPr="00375E12" w:rsidRDefault="00375E12" w:rsidP="005F2D4E">
      <w:pPr>
        <w:autoSpaceDE w:val="0"/>
        <w:autoSpaceDN w:val="0"/>
        <w:adjustRightInd w:val="0"/>
        <w:spacing w:after="0" w:line="360" w:lineRule="auto"/>
        <w:ind w:left="1418" w:hanging="709"/>
        <w:rPr>
          <w:rFonts w:ascii="Arial" w:eastAsia="Calibri" w:hAnsi="Arial" w:cs="Arial"/>
        </w:rPr>
      </w:pPr>
      <w:r w:rsidRPr="00375E12">
        <w:rPr>
          <w:rFonts w:ascii="Arial" w:eastAsia="Calibri" w:hAnsi="Arial" w:cs="Arial"/>
        </w:rPr>
        <w:t>Und jedes Mal sah ich</w:t>
      </w:r>
    </w:p>
    <w:p w14:paraId="27413363" w14:textId="77777777" w:rsidR="00375E12" w:rsidRPr="00375E12" w:rsidRDefault="00375E12" w:rsidP="005F2D4E">
      <w:pPr>
        <w:autoSpaceDE w:val="0"/>
        <w:autoSpaceDN w:val="0"/>
        <w:adjustRightInd w:val="0"/>
        <w:spacing w:after="0" w:line="360" w:lineRule="auto"/>
        <w:ind w:left="1418" w:hanging="709"/>
        <w:rPr>
          <w:rFonts w:ascii="Arial" w:eastAsia="Calibri" w:hAnsi="Arial" w:cs="Arial"/>
        </w:rPr>
      </w:pPr>
      <w:r w:rsidRPr="00375E12">
        <w:rPr>
          <w:rFonts w:ascii="Arial" w:eastAsia="Calibri" w:hAnsi="Arial" w:cs="Arial"/>
        </w:rPr>
        <w:t>zwei Fußspuren im Sand,</w:t>
      </w:r>
    </w:p>
    <w:p w14:paraId="0B5D1491" w14:textId="77777777" w:rsidR="00375E12" w:rsidRPr="00375E12" w:rsidRDefault="00375E12" w:rsidP="00375E12">
      <w:pPr>
        <w:autoSpaceDE w:val="0"/>
        <w:autoSpaceDN w:val="0"/>
        <w:adjustRightInd w:val="0"/>
        <w:spacing w:after="0" w:line="360" w:lineRule="auto"/>
        <w:ind w:left="1416" w:hanging="708"/>
        <w:rPr>
          <w:rFonts w:ascii="Arial" w:eastAsia="Calibri" w:hAnsi="Arial" w:cs="Arial"/>
        </w:rPr>
      </w:pPr>
      <w:r w:rsidRPr="00375E12">
        <w:rPr>
          <w:rFonts w:ascii="Arial" w:eastAsia="Calibri" w:hAnsi="Arial" w:cs="Arial"/>
        </w:rPr>
        <w:t>meine eigene und die meines Herrn.</w:t>
      </w:r>
    </w:p>
    <w:p w14:paraId="637F6C8D" w14:textId="77777777" w:rsidR="00F04D06" w:rsidRDefault="00375E12" w:rsidP="00375E12">
      <w:pPr>
        <w:autoSpaceDE w:val="0"/>
        <w:autoSpaceDN w:val="0"/>
        <w:adjustRightInd w:val="0"/>
        <w:spacing w:after="0" w:line="360" w:lineRule="auto"/>
        <w:ind w:left="1416" w:hanging="708"/>
        <w:rPr>
          <w:rFonts w:ascii="Arial" w:eastAsia="Calibri" w:hAnsi="Arial" w:cs="Arial"/>
        </w:rPr>
      </w:pPr>
      <w:r w:rsidRPr="00375E12">
        <w:rPr>
          <w:rFonts w:ascii="Arial" w:eastAsia="Calibri" w:hAnsi="Arial" w:cs="Arial"/>
        </w:rPr>
        <w:t>Als das letzte Bild an meinen Augen</w:t>
      </w:r>
      <w:r w:rsidR="00F04D06">
        <w:rPr>
          <w:rFonts w:ascii="Arial" w:eastAsia="Calibri" w:hAnsi="Arial" w:cs="Arial"/>
        </w:rPr>
        <w:t xml:space="preserve"> </w:t>
      </w:r>
      <w:r w:rsidRPr="00375E12">
        <w:rPr>
          <w:rFonts w:ascii="Arial" w:eastAsia="Calibri" w:hAnsi="Arial" w:cs="Arial"/>
        </w:rPr>
        <w:t xml:space="preserve">vorübergezogen war, </w:t>
      </w:r>
    </w:p>
    <w:p w14:paraId="2179A296" w14:textId="07F52B01" w:rsidR="00375E12" w:rsidRPr="00375E12" w:rsidRDefault="00375E12" w:rsidP="00375E12">
      <w:pPr>
        <w:autoSpaceDE w:val="0"/>
        <w:autoSpaceDN w:val="0"/>
        <w:adjustRightInd w:val="0"/>
        <w:spacing w:after="0" w:line="360" w:lineRule="auto"/>
        <w:ind w:left="1416" w:hanging="708"/>
        <w:rPr>
          <w:rFonts w:ascii="Arial" w:eastAsia="Calibri" w:hAnsi="Arial" w:cs="Arial"/>
        </w:rPr>
      </w:pPr>
      <w:r w:rsidRPr="00375E12">
        <w:rPr>
          <w:rFonts w:ascii="Arial" w:eastAsia="Calibri" w:hAnsi="Arial" w:cs="Arial"/>
        </w:rPr>
        <w:t>blickte ich zurück.</w:t>
      </w:r>
    </w:p>
    <w:p w14:paraId="525F10F5" w14:textId="77777777" w:rsidR="00375E12" w:rsidRPr="00375E12" w:rsidRDefault="00375E12" w:rsidP="00375E12">
      <w:pPr>
        <w:autoSpaceDE w:val="0"/>
        <w:autoSpaceDN w:val="0"/>
        <w:adjustRightInd w:val="0"/>
        <w:spacing w:after="0" w:line="360" w:lineRule="auto"/>
        <w:ind w:left="1416" w:hanging="708"/>
        <w:rPr>
          <w:rFonts w:ascii="Arial" w:eastAsia="Calibri" w:hAnsi="Arial" w:cs="Arial"/>
        </w:rPr>
      </w:pPr>
      <w:r w:rsidRPr="00375E12">
        <w:rPr>
          <w:rFonts w:ascii="Arial" w:eastAsia="Calibri" w:hAnsi="Arial" w:cs="Arial"/>
        </w:rPr>
        <w:t>Ich erschrak, als ich entdeckte,</w:t>
      </w:r>
    </w:p>
    <w:p w14:paraId="241A7740" w14:textId="77777777" w:rsidR="00375E12" w:rsidRPr="00375E12" w:rsidRDefault="00375E12" w:rsidP="00375E12">
      <w:pPr>
        <w:autoSpaceDE w:val="0"/>
        <w:autoSpaceDN w:val="0"/>
        <w:adjustRightInd w:val="0"/>
        <w:spacing w:after="0" w:line="360" w:lineRule="auto"/>
        <w:ind w:left="1416" w:hanging="708"/>
        <w:rPr>
          <w:rFonts w:ascii="Arial" w:eastAsia="Calibri" w:hAnsi="Arial" w:cs="Arial"/>
        </w:rPr>
      </w:pPr>
      <w:r w:rsidRPr="00375E12">
        <w:rPr>
          <w:rFonts w:ascii="Arial" w:eastAsia="Calibri" w:hAnsi="Arial" w:cs="Arial"/>
        </w:rPr>
        <w:t>dass an vielen Stellen meines Lebensweges</w:t>
      </w:r>
    </w:p>
    <w:p w14:paraId="265D8979" w14:textId="77777777" w:rsidR="00375E12" w:rsidRPr="00375E12" w:rsidRDefault="00375E12" w:rsidP="00375E12">
      <w:pPr>
        <w:autoSpaceDE w:val="0"/>
        <w:autoSpaceDN w:val="0"/>
        <w:adjustRightInd w:val="0"/>
        <w:spacing w:after="0" w:line="360" w:lineRule="auto"/>
        <w:ind w:left="1416" w:hanging="708"/>
        <w:rPr>
          <w:rFonts w:ascii="Arial" w:eastAsia="Calibri" w:hAnsi="Arial" w:cs="Arial"/>
        </w:rPr>
      </w:pPr>
      <w:r w:rsidRPr="00375E12">
        <w:rPr>
          <w:rFonts w:ascii="Arial" w:eastAsia="Calibri" w:hAnsi="Arial" w:cs="Arial"/>
        </w:rPr>
        <w:t>nur eine Spur zu sehen war.</w:t>
      </w:r>
    </w:p>
    <w:p w14:paraId="6D6FBBC6" w14:textId="77777777" w:rsidR="00375E12" w:rsidRPr="00375E12" w:rsidRDefault="00375E12" w:rsidP="00375E12">
      <w:pPr>
        <w:autoSpaceDE w:val="0"/>
        <w:autoSpaceDN w:val="0"/>
        <w:adjustRightInd w:val="0"/>
        <w:spacing w:after="0" w:line="360" w:lineRule="auto"/>
        <w:ind w:left="1416" w:hanging="708"/>
        <w:rPr>
          <w:rFonts w:ascii="Arial" w:eastAsia="Calibri" w:hAnsi="Arial" w:cs="Arial"/>
        </w:rPr>
      </w:pPr>
      <w:r w:rsidRPr="00375E12">
        <w:rPr>
          <w:rFonts w:ascii="Arial" w:eastAsia="Calibri" w:hAnsi="Arial" w:cs="Arial"/>
        </w:rPr>
        <w:t>Und das waren gerade</w:t>
      </w:r>
    </w:p>
    <w:p w14:paraId="72838C71" w14:textId="77777777" w:rsidR="00375E12" w:rsidRPr="00375E12" w:rsidRDefault="00375E12" w:rsidP="00375E12">
      <w:pPr>
        <w:autoSpaceDE w:val="0"/>
        <w:autoSpaceDN w:val="0"/>
        <w:adjustRightInd w:val="0"/>
        <w:spacing w:after="0" w:line="360" w:lineRule="auto"/>
        <w:ind w:left="1416" w:hanging="708"/>
        <w:rPr>
          <w:rFonts w:ascii="Arial" w:eastAsia="Calibri" w:hAnsi="Arial" w:cs="Arial"/>
        </w:rPr>
      </w:pPr>
      <w:r w:rsidRPr="00375E12">
        <w:rPr>
          <w:rFonts w:ascii="Arial" w:eastAsia="Calibri" w:hAnsi="Arial" w:cs="Arial"/>
        </w:rPr>
        <w:t>die schwersten Zeiten meines Lebens.</w:t>
      </w:r>
    </w:p>
    <w:p w14:paraId="3BAFD272" w14:textId="77777777" w:rsidR="00375E12" w:rsidRPr="00375E12" w:rsidRDefault="00375E12" w:rsidP="00375E12">
      <w:pPr>
        <w:autoSpaceDE w:val="0"/>
        <w:autoSpaceDN w:val="0"/>
        <w:adjustRightInd w:val="0"/>
        <w:spacing w:after="0" w:line="360" w:lineRule="auto"/>
        <w:ind w:left="1416" w:hanging="708"/>
        <w:rPr>
          <w:rFonts w:ascii="Arial" w:eastAsia="Calibri" w:hAnsi="Arial" w:cs="Arial"/>
        </w:rPr>
      </w:pPr>
      <w:r w:rsidRPr="00375E12">
        <w:rPr>
          <w:rFonts w:ascii="Arial" w:eastAsia="Calibri" w:hAnsi="Arial" w:cs="Arial"/>
        </w:rPr>
        <w:t>Besorgt fragte ich den Herrn:</w:t>
      </w:r>
    </w:p>
    <w:p w14:paraId="632941F1" w14:textId="77777777" w:rsidR="00375E12" w:rsidRPr="00375E12" w:rsidRDefault="00375E12" w:rsidP="00375E12">
      <w:pPr>
        <w:autoSpaceDE w:val="0"/>
        <w:autoSpaceDN w:val="0"/>
        <w:adjustRightInd w:val="0"/>
        <w:spacing w:after="0" w:line="360" w:lineRule="auto"/>
        <w:ind w:left="1416" w:hanging="708"/>
        <w:rPr>
          <w:rFonts w:ascii="Arial" w:eastAsia="Calibri" w:hAnsi="Arial" w:cs="Arial"/>
        </w:rPr>
      </w:pPr>
      <w:r w:rsidRPr="00375E12">
        <w:rPr>
          <w:rFonts w:ascii="Arial" w:eastAsia="Calibri" w:hAnsi="Arial" w:cs="Arial"/>
        </w:rPr>
        <w:t>„Herr, als ich anfing, dir nachzufolgen,</w:t>
      </w:r>
    </w:p>
    <w:p w14:paraId="40D3B549" w14:textId="77777777" w:rsidR="00375E12" w:rsidRPr="00375E12" w:rsidRDefault="00375E12" w:rsidP="00375E12">
      <w:pPr>
        <w:autoSpaceDE w:val="0"/>
        <w:autoSpaceDN w:val="0"/>
        <w:adjustRightInd w:val="0"/>
        <w:spacing w:after="0" w:line="360" w:lineRule="auto"/>
        <w:ind w:left="1416" w:hanging="708"/>
        <w:rPr>
          <w:rFonts w:ascii="Arial" w:eastAsia="Calibri" w:hAnsi="Arial" w:cs="Arial"/>
        </w:rPr>
      </w:pPr>
      <w:r w:rsidRPr="00375E12">
        <w:rPr>
          <w:rFonts w:ascii="Arial" w:eastAsia="Calibri" w:hAnsi="Arial" w:cs="Arial"/>
        </w:rPr>
        <w:t>da hast du mir versprochen,</w:t>
      </w:r>
    </w:p>
    <w:p w14:paraId="14DE793B" w14:textId="77777777" w:rsidR="00375E12" w:rsidRPr="00375E12" w:rsidRDefault="00375E12" w:rsidP="00375E12">
      <w:pPr>
        <w:autoSpaceDE w:val="0"/>
        <w:autoSpaceDN w:val="0"/>
        <w:adjustRightInd w:val="0"/>
        <w:spacing w:after="0" w:line="360" w:lineRule="auto"/>
        <w:ind w:left="1416" w:hanging="708"/>
        <w:rPr>
          <w:rFonts w:ascii="Arial" w:eastAsia="Calibri" w:hAnsi="Arial" w:cs="Arial"/>
        </w:rPr>
      </w:pPr>
      <w:r w:rsidRPr="00375E12">
        <w:rPr>
          <w:rFonts w:ascii="Arial" w:eastAsia="Calibri" w:hAnsi="Arial" w:cs="Arial"/>
        </w:rPr>
        <w:t>auf allen Wegen bei mir zu sein.</w:t>
      </w:r>
    </w:p>
    <w:p w14:paraId="35DD7964" w14:textId="77777777" w:rsidR="00375E12" w:rsidRPr="00375E12" w:rsidRDefault="00375E12" w:rsidP="00375E12">
      <w:pPr>
        <w:autoSpaceDE w:val="0"/>
        <w:autoSpaceDN w:val="0"/>
        <w:adjustRightInd w:val="0"/>
        <w:spacing w:after="0" w:line="360" w:lineRule="auto"/>
        <w:ind w:left="1416" w:hanging="708"/>
        <w:rPr>
          <w:rFonts w:ascii="Arial" w:eastAsia="Calibri" w:hAnsi="Arial" w:cs="Arial"/>
        </w:rPr>
      </w:pPr>
      <w:r w:rsidRPr="00375E12">
        <w:rPr>
          <w:rFonts w:ascii="Arial" w:eastAsia="Calibri" w:hAnsi="Arial" w:cs="Arial"/>
        </w:rPr>
        <w:t>Aber jetzt entdecke ich,</w:t>
      </w:r>
    </w:p>
    <w:p w14:paraId="0C86CA92" w14:textId="77777777" w:rsidR="00375E12" w:rsidRPr="00375E12" w:rsidRDefault="00375E12" w:rsidP="00375E12">
      <w:pPr>
        <w:autoSpaceDE w:val="0"/>
        <w:autoSpaceDN w:val="0"/>
        <w:adjustRightInd w:val="0"/>
        <w:spacing w:after="0" w:line="360" w:lineRule="auto"/>
        <w:ind w:left="1416" w:hanging="708"/>
        <w:rPr>
          <w:rFonts w:ascii="Arial" w:eastAsia="Calibri" w:hAnsi="Arial" w:cs="Arial"/>
        </w:rPr>
      </w:pPr>
      <w:r w:rsidRPr="00375E12">
        <w:rPr>
          <w:rFonts w:ascii="Arial" w:eastAsia="Calibri" w:hAnsi="Arial" w:cs="Arial"/>
        </w:rPr>
        <w:t>dass in den schwersten Zeiten meines Lebens</w:t>
      </w:r>
    </w:p>
    <w:p w14:paraId="2A160354" w14:textId="77777777" w:rsidR="00375E12" w:rsidRPr="00375E12" w:rsidRDefault="00375E12" w:rsidP="00375E12">
      <w:pPr>
        <w:autoSpaceDE w:val="0"/>
        <w:autoSpaceDN w:val="0"/>
        <w:adjustRightInd w:val="0"/>
        <w:spacing w:after="0" w:line="360" w:lineRule="auto"/>
        <w:ind w:left="1416" w:hanging="708"/>
        <w:rPr>
          <w:rFonts w:ascii="Arial" w:eastAsia="Calibri" w:hAnsi="Arial" w:cs="Arial"/>
        </w:rPr>
      </w:pPr>
      <w:r w:rsidRPr="00375E12">
        <w:rPr>
          <w:rFonts w:ascii="Arial" w:eastAsia="Calibri" w:hAnsi="Arial" w:cs="Arial"/>
        </w:rPr>
        <w:t>nur eine Spur im Sand zu sehen ist.</w:t>
      </w:r>
    </w:p>
    <w:p w14:paraId="298A8183" w14:textId="77777777" w:rsidR="00375E12" w:rsidRPr="00375E12" w:rsidRDefault="00375E12" w:rsidP="00375E12">
      <w:pPr>
        <w:autoSpaceDE w:val="0"/>
        <w:autoSpaceDN w:val="0"/>
        <w:adjustRightInd w:val="0"/>
        <w:spacing w:after="0" w:line="360" w:lineRule="auto"/>
        <w:ind w:left="1416" w:hanging="708"/>
        <w:rPr>
          <w:rFonts w:ascii="Arial" w:eastAsia="Calibri" w:hAnsi="Arial" w:cs="Arial"/>
        </w:rPr>
      </w:pPr>
      <w:r w:rsidRPr="00375E12">
        <w:rPr>
          <w:rFonts w:ascii="Arial" w:eastAsia="Calibri" w:hAnsi="Arial" w:cs="Arial"/>
        </w:rPr>
        <w:t>Warum hast du mich alleingelassen,</w:t>
      </w:r>
    </w:p>
    <w:p w14:paraId="419749D1" w14:textId="77777777" w:rsidR="00375E12" w:rsidRPr="00375E12" w:rsidRDefault="00375E12" w:rsidP="00375E12">
      <w:pPr>
        <w:autoSpaceDE w:val="0"/>
        <w:autoSpaceDN w:val="0"/>
        <w:adjustRightInd w:val="0"/>
        <w:spacing w:after="0" w:line="360" w:lineRule="auto"/>
        <w:ind w:left="1416" w:hanging="708"/>
        <w:rPr>
          <w:rFonts w:ascii="Arial" w:eastAsia="Calibri" w:hAnsi="Arial" w:cs="Arial"/>
        </w:rPr>
      </w:pPr>
      <w:r w:rsidRPr="00375E12">
        <w:rPr>
          <w:rFonts w:ascii="Arial" w:eastAsia="Calibri" w:hAnsi="Arial" w:cs="Arial"/>
        </w:rPr>
        <w:t>als ich dich am meisten brauchte?“</w:t>
      </w:r>
    </w:p>
    <w:p w14:paraId="06128FC6" w14:textId="77777777" w:rsidR="00F9490B" w:rsidRDefault="00375E12" w:rsidP="00375E12">
      <w:pPr>
        <w:autoSpaceDE w:val="0"/>
        <w:autoSpaceDN w:val="0"/>
        <w:adjustRightInd w:val="0"/>
        <w:spacing w:after="0" w:line="360" w:lineRule="auto"/>
        <w:ind w:left="1416" w:hanging="708"/>
        <w:rPr>
          <w:rFonts w:ascii="Arial" w:eastAsia="Calibri" w:hAnsi="Arial" w:cs="Arial"/>
        </w:rPr>
      </w:pPr>
      <w:r w:rsidRPr="00375E12">
        <w:rPr>
          <w:rFonts w:ascii="Arial" w:eastAsia="Calibri" w:hAnsi="Arial" w:cs="Arial"/>
        </w:rPr>
        <w:t>Da antwortete er:</w:t>
      </w:r>
    </w:p>
    <w:p w14:paraId="63F7BED9" w14:textId="6A9C37B8" w:rsidR="00375E12" w:rsidRPr="00375E12" w:rsidRDefault="00375E12" w:rsidP="00375E12">
      <w:pPr>
        <w:autoSpaceDE w:val="0"/>
        <w:autoSpaceDN w:val="0"/>
        <w:adjustRightInd w:val="0"/>
        <w:spacing w:after="0" w:line="360" w:lineRule="auto"/>
        <w:ind w:left="1416" w:hanging="708"/>
        <w:rPr>
          <w:rFonts w:ascii="Arial" w:eastAsia="Calibri" w:hAnsi="Arial" w:cs="Arial"/>
        </w:rPr>
      </w:pPr>
      <w:r w:rsidRPr="00375E12">
        <w:rPr>
          <w:rFonts w:ascii="Arial" w:eastAsia="Calibri" w:hAnsi="Arial" w:cs="Arial"/>
        </w:rPr>
        <w:t>„Mein liebes Kind,</w:t>
      </w:r>
    </w:p>
    <w:p w14:paraId="32618890" w14:textId="77777777" w:rsidR="00375E12" w:rsidRPr="00375E12" w:rsidRDefault="00375E12" w:rsidP="00375E12">
      <w:pPr>
        <w:autoSpaceDE w:val="0"/>
        <w:autoSpaceDN w:val="0"/>
        <w:adjustRightInd w:val="0"/>
        <w:spacing w:after="0" w:line="360" w:lineRule="auto"/>
        <w:ind w:left="1416" w:hanging="708"/>
        <w:rPr>
          <w:rFonts w:ascii="Arial" w:eastAsia="Calibri" w:hAnsi="Arial" w:cs="Arial"/>
        </w:rPr>
      </w:pPr>
      <w:r w:rsidRPr="00375E12">
        <w:rPr>
          <w:rFonts w:ascii="Arial" w:eastAsia="Calibri" w:hAnsi="Arial" w:cs="Arial"/>
        </w:rPr>
        <w:t>ich liebe dich</w:t>
      </w:r>
    </w:p>
    <w:p w14:paraId="62C0CE35" w14:textId="77777777" w:rsidR="00375E12" w:rsidRPr="00375E12" w:rsidRDefault="00375E12" w:rsidP="00375E12">
      <w:pPr>
        <w:autoSpaceDE w:val="0"/>
        <w:autoSpaceDN w:val="0"/>
        <w:adjustRightInd w:val="0"/>
        <w:spacing w:after="0" w:line="360" w:lineRule="auto"/>
        <w:ind w:left="1416" w:hanging="708"/>
        <w:rPr>
          <w:rFonts w:ascii="Arial" w:eastAsia="Calibri" w:hAnsi="Arial" w:cs="Arial"/>
        </w:rPr>
      </w:pPr>
      <w:r w:rsidRPr="00375E12">
        <w:rPr>
          <w:rFonts w:ascii="Arial" w:eastAsia="Calibri" w:hAnsi="Arial" w:cs="Arial"/>
        </w:rPr>
        <w:t>und werde dich nie alleinlassen,</w:t>
      </w:r>
    </w:p>
    <w:p w14:paraId="19B3B58D" w14:textId="77777777" w:rsidR="00375E12" w:rsidRPr="00375E12" w:rsidRDefault="00375E12" w:rsidP="00375E12">
      <w:pPr>
        <w:autoSpaceDE w:val="0"/>
        <w:autoSpaceDN w:val="0"/>
        <w:adjustRightInd w:val="0"/>
        <w:spacing w:after="0" w:line="360" w:lineRule="auto"/>
        <w:ind w:left="1416" w:hanging="708"/>
        <w:rPr>
          <w:rFonts w:ascii="Arial" w:eastAsia="Calibri" w:hAnsi="Arial" w:cs="Arial"/>
        </w:rPr>
      </w:pPr>
      <w:r w:rsidRPr="00375E12">
        <w:rPr>
          <w:rFonts w:ascii="Arial" w:eastAsia="Calibri" w:hAnsi="Arial" w:cs="Arial"/>
        </w:rPr>
        <w:lastRenderedPageBreak/>
        <w:t>erst recht nicht in Nöten und Schwierigkeiten.</w:t>
      </w:r>
    </w:p>
    <w:p w14:paraId="1E48A416" w14:textId="77777777" w:rsidR="00375E12" w:rsidRPr="00375E12" w:rsidRDefault="00375E12" w:rsidP="00375E12">
      <w:pPr>
        <w:autoSpaceDE w:val="0"/>
        <w:autoSpaceDN w:val="0"/>
        <w:adjustRightInd w:val="0"/>
        <w:spacing w:after="0" w:line="360" w:lineRule="auto"/>
        <w:ind w:left="1416" w:hanging="708"/>
        <w:rPr>
          <w:rFonts w:ascii="Arial" w:eastAsia="Calibri" w:hAnsi="Arial" w:cs="Arial"/>
        </w:rPr>
      </w:pPr>
      <w:r w:rsidRPr="00375E12">
        <w:rPr>
          <w:rFonts w:ascii="Arial" w:eastAsia="Calibri" w:hAnsi="Arial" w:cs="Arial"/>
        </w:rPr>
        <w:t>Dort, wo du nur eine Spur gesehen hast,</w:t>
      </w:r>
    </w:p>
    <w:p w14:paraId="63CBACDE" w14:textId="77777777" w:rsidR="00375E12" w:rsidRPr="00375E12" w:rsidRDefault="00375E12" w:rsidP="00375E12">
      <w:pPr>
        <w:autoSpaceDE w:val="0"/>
        <w:autoSpaceDN w:val="0"/>
        <w:adjustRightInd w:val="0"/>
        <w:spacing w:after="0" w:line="360" w:lineRule="auto"/>
        <w:ind w:left="1416" w:hanging="708"/>
        <w:rPr>
          <w:rFonts w:ascii="Arial" w:eastAsia="Calibri" w:hAnsi="Arial" w:cs="Arial"/>
        </w:rPr>
      </w:pPr>
      <w:r w:rsidRPr="00375E12">
        <w:rPr>
          <w:rFonts w:ascii="Arial" w:eastAsia="Calibri" w:hAnsi="Arial" w:cs="Arial"/>
        </w:rPr>
        <w:t>da habe ich dich getragen.“</w:t>
      </w:r>
    </w:p>
    <w:p w14:paraId="65ABA8B3" w14:textId="7F590754" w:rsidR="00FF60AB" w:rsidRPr="00E349CB" w:rsidRDefault="00375E12" w:rsidP="005F2D4E">
      <w:pPr>
        <w:spacing w:after="200" w:line="360" w:lineRule="auto"/>
        <w:ind w:left="709"/>
        <w:rPr>
          <w:rFonts w:ascii="Arial" w:eastAsia="Calibri" w:hAnsi="Arial" w:cs="Arial"/>
        </w:rPr>
      </w:pPr>
      <w:r w:rsidRPr="00375E12">
        <w:rPr>
          <w:rFonts w:ascii="Arial" w:eastAsia="Calibri" w:hAnsi="Arial" w:cs="Arial"/>
        </w:rPr>
        <w:t>Guter Gott, gib uns die Kraft zu helfen, wenn Hilfe gebraucht wird, begleite und behüte uns und jedes deiner Kinder hier auf dieser Erde.</w:t>
      </w:r>
    </w:p>
    <w:p w14:paraId="0573D637" w14:textId="77777777" w:rsidR="00FF60AB" w:rsidRDefault="00FF60AB" w:rsidP="00FF60AB">
      <w:pPr>
        <w:autoSpaceDE w:val="0"/>
        <w:autoSpaceDN w:val="0"/>
        <w:adjustRightInd w:val="0"/>
        <w:spacing w:after="0" w:line="360" w:lineRule="auto"/>
        <w:rPr>
          <w:rFonts w:ascii="Arial" w:eastAsia="Calibri" w:hAnsi="Arial" w:cs="Arial"/>
        </w:rPr>
      </w:pPr>
      <w:r w:rsidRPr="00BA6A8A">
        <w:rPr>
          <w:rFonts w:ascii="Arial" w:eastAsia="Calibri" w:hAnsi="Arial" w:cs="Arial"/>
          <w:b/>
          <w:bCs/>
        </w:rPr>
        <w:t>A</w:t>
      </w:r>
      <w:r>
        <w:rPr>
          <w:rFonts w:ascii="Arial" w:eastAsia="Calibri" w:hAnsi="Arial" w:cs="Arial"/>
        </w:rPr>
        <w:tab/>
      </w:r>
      <w:r w:rsidRPr="00E349CB">
        <w:rPr>
          <w:rFonts w:ascii="Arial" w:eastAsia="Calibri" w:hAnsi="Arial" w:cs="Arial"/>
        </w:rPr>
        <w:t>Amen</w:t>
      </w:r>
      <w:r>
        <w:rPr>
          <w:rFonts w:ascii="Arial" w:eastAsia="Calibri" w:hAnsi="Arial" w:cs="Arial"/>
        </w:rPr>
        <w:t>.</w:t>
      </w:r>
    </w:p>
    <w:p w14:paraId="47EDA0C5" w14:textId="77777777" w:rsidR="00FF60AB" w:rsidRDefault="00FF60AB" w:rsidP="00FF60AB">
      <w:pPr>
        <w:spacing w:after="200" w:line="276" w:lineRule="auto"/>
        <w:rPr>
          <w:rFonts w:ascii="Arial" w:eastAsia="Calibri" w:hAnsi="Arial" w:cs="Arial"/>
        </w:rPr>
      </w:pPr>
    </w:p>
    <w:p w14:paraId="023D8687" w14:textId="52FA7A04" w:rsidR="00FF60AB" w:rsidRDefault="00FF60AB" w:rsidP="00FF60AB">
      <w:pPr>
        <w:autoSpaceDE w:val="0"/>
        <w:autoSpaceDN w:val="0"/>
        <w:adjustRightInd w:val="0"/>
        <w:spacing w:after="0" w:line="360" w:lineRule="auto"/>
        <w:rPr>
          <w:rFonts w:ascii="Arial" w:eastAsia="Calibri" w:hAnsi="Arial" w:cs="Arial"/>
        </w:rPr>
      </w:pPr>
      <w:r w:rsidRPr="00751621">
        <w:rPr>
          <w:rFonts w:ascii="Arial" w:eastAsia="Calibri" w:hAnsi="Arial" w:cs="Arial"/>
          <w:b/>
          <w:bCs/>
        </w:rPr>
        <w:t>Lied</w:t>
      </w:r>
      <w:r>
        <w:rPr>
          <w:rFonts w:ascii="Arial" w:eastAsia="Calibri" w:hAnsi="Arial" w:cs="Arial"/>
        </w:rPr>
        <w:tab/>
      </w:r>
      <w:r w:rsidRPr="00E60F0D">
        <w:rPr>
          <w:rFonts w:ascii="Arial" w:eastAsia="Calibri" w:hAnsi="Arial" w:cs="Arial"/>
        </w:rPr>
        <w:t>GL 4</w:t>
      </w:r>
      <w:r w:rsidR="00631FFA">
        <w:rPr>
          <w:rFonts w:ascii="Arial" w:eastAsia="Calibri" w:hAnsi="Arial" w:cs="Arial"/>
        </w:rPr>
        <w:t>30</w:t>
      </w:r>
      <w:r w:rsidRPr="00E60F0D">
        <w:rPr>
          <w:rFonts w:ascii="Arial" w:eastAsia="Calibri" w:hAnsi="Arial" w:cs="Arial"/>
        </w:rPr>
        <w:t xml:space="preserve"> </w:t>
      </w:r>
      <w:r w:rsidR="00631FFA">
        <w:rPr>
          <w:rFonts w:ascii="Arial" w:eastAsia="Calibri" w:hAnsi="Arial" w:cs="Arial"/>
        </w:rPr>
        <w:t>Von guten Mächten</w:t>
      </w:r>
    </w:p>
    <w:p w14:paraId="21E3FE96" w14:textId="755EE272" w:rsidR="005A7095" w:rsidRDefault="005A7095" w:rsidP="00FF60AB">
      <w:pPr>
        <w:autoSpaceDE w:val="0"/>
        <w:autoSpaceDN w:val="0"/>
        <w:adjustRightInd w:val="0"/>
        <w:spacing w:after="0" w:line="360" w:lineRule="auto"/>
        <w:rPr>
          <w:rFonts w:ascii="Arial" w:eastAsia="Calibri" w:hAnsi="Arial" w:cs="Arial"/>
        </w:rPr>
      </w:pPr>
    </w:p>
    <w:p w14:paraId="3988E927" w14:textId="77777777" w:rsidR="00A36B80" w:rsidRPr="00B84091" w:rsidRDefault="00A36B80" w:rsidP="00A36B80">
      <w:pPr>
        <w:spacing w:after="0" w:line="360" w:lineRule="auto"/>
        <w:rPr>
          <w:rFonts w:ascii="Arial" w:eastAsia="MetaBookLF" w:hAnsi="Arial" w:cs="Arial"/>
          <w:bCs/>
          <w:i/>
          <w:iCs/>
          <w:lang w:eastAsia="de-DE"/>
        </w:rPr>
      </w:pPr>
    </w:p>
    <w:p w14:paraId="54654ADB" w14:textId="77777777" w:rsidR="00A36B80" w:rsidRDefault="00A36B80" w:rsidP="00A36B80">
      <w:pPr>
        <w:spacing w:after="0" w:line="360" w:lineRule="auto"/>
        <w:jc w:val="both"/>
        <w:rPr>
          <w:rFonts w:ascii="Arial" w:eastAsia="Calibri" w:hAnsi="Arial" w:cs="Arial"/>
        </w:rPr>
      </w:pPr>
    </w:p>
    <w:p w14:paraId="4CF58468" w14:textId="77777777" w:rsidR="00A36B80" w:rsidRPr="00417027" w:rsidRDefault="00A36B80" w:rsidP="00A36B80">
      <w:pPr>
        <w:spacing w:after="0" w:line="240" w:lineRule="auto"/>
        <w:rPr>
          <w:rFonts w:ascii="Calibri" w:eastAsia="Calibri" w:hAnsi="Calibri" w:cs="Times New Roman"/>
          <w:iCs/>
        </w:rPr>
      </w:pPr>
      <w:r>
        <w:rPr>
          <w:rFonts w:ascii="Calibri" w:eastAsia="Calibri" w:hAnsi="Calibri" w:cs="Times New Roman"/>
          <w:iCs/>
          <w:noProof/>
        </w:rPr>
        <w:drawing>
          <wp:anchor distT="0" distB="0" distL="114300" distR="114300" simplePos="0" relativeHeight="251659264" behindDoc="0" locked="0" layoutInCell="1" allowOverlap="1" wp14:anchorId="5F5C5437" wp14:editId="53454440">
            <wp:simplePos x="0" y="0"/>
            <wp:positionH relativeFrom="margin">
              <wp:align>left</wp:align>
            </wp:positionH>
            <wp:positionV relativeFrom="paragraph">
              <wp:posOffset>10160</wp:posOffset>
            </wp:positionV>
            <wp:extent cx="1133475" cy="1133475"/>
            <wp:effectExtent l="0" t="0" r="9525" b="9525"/>
            <wp:wrapSquare wrapText="bothSides"/>
            <wp:docPr id="1703863115" name="Grafik 1" descr="The image is a QR code, which is a square pattern of black and white squares used to encode information for easy scanning.&#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863115" name="Grafik 1" descr="The image is a QR code, which is a square pattern of black and white squares used to encode information for easy scanning.&#10;&#10;KI-generierte Inhalte können fehlerhaft sein."/>
                    <pic:cNvPicPr/>
                  </pic:nvPicPr>
                  <pic:blipFill>
                    <a:blip r:embed="rId18" cstate="screen">
                      <a:extLst>
                        <a:ext uri="{28A0092B-C50C-407E-A947-70E740481C1C}">
                          <a14:useLocalDpi xmlns:a14="http://schemas.microsoft.com/office/drawing/2010/main"/>
                        </a:ext>
                      </a:extLst>
                    </a:blip>
                    <a:stretch>
                      <a:fillRect/>
                    </a:stretch>
                  </pic:blipFill>
                  <pic:spPr>
                    <a:xfrm>
                      <a:off x="0" y="0"/>
                      <a:ext cx="1133475" cy="1133475"/>
                    </a:xfrm>
                    <a:prstGeom prst="rect">
                      <a:avLst/>
                    </a:prstGeom>
                  </pic:spPr>
                </pic:pic>
              </a:graphicData>
            </a:graphic>
            <wp14:sizeRelH relativeFrom="page">
              <wp14:pctWidth>0</wp14:pctWidth>
            </wp14:sizeRelH>
            <wp14:sizeRelV relativeFrom="page">
              <wp14:pctHeight>0</wp14:pctHeight>
            </wp14:sizeRelV>
          </wp:anchor>
        </w:drawing>
      </w:r>
      <w:r w:rsidRPr="00417027">
        <w:rPr>
          <w:rFonts w:ascii="Calibri" w:eastAsia="Calibri" w:hAnsi="Calibri" w:cs="Times New Roman"/>
          <w:iCs/>
        </w:rPr>
        <w:t xml:space="preserve">Vielen Dank, dass Sie unsere Materialien verwenden. Wir freuen uns, wenn Sie uns Ihre Rückmeldung geben: </w:t>
      </w:r>
      <w:hyperlink r:id="rId19" w:history="1">
        <w:r w:rsidRPr="00A330F1">
          <w:rPr>
            <w:rStyle w:val="Hyperlink"/>
            <w:rFonts w:ascii="Calibri" w:eastAsia="Calibri" w:hAnsi="Calibri" w:cs="Times New Roman"/>
            <w:iCs/>
          </w:rPr>
          <w:t>https://forms.cloud.microsoft/e/nrBvk7x0YL?origin=lprLink</w:t>
        </w:r>
      </w:hyperlink>
      <w:r>
        <w:rPr>
          <w:rFonts w:ascii="Calibri" w:eastAsia="Calibri" w:hAnsi="Calibri" w:cs="Times New Roman"/>
          <w:iCs/>
        </w:rPr>
        <w:t xml:space="preserve"> </w:t>
      </w:r>
    </w:p>
    <w:p w14:paraId="01E56340" w14:textId="77777777" w:rsidR="00A36B80" w:rsidRDefault="00A36B80" w:rsidP="00A36B80">
      <w:pPr>
        <w:spacing w:after="0" w:line="240" w:lineRule="auto"/>
        <w:rPr>
          <w:rFonts w:ascii="Calibri" w:eastAsia="Calibri" w:hAnsi="Calibri" w:cs="Times New Roman"/>
          <w:iCs/>
          <w:sz w:val="16"/>
          <w:szCs w:val="16"/>
        </w:rPr>
      </w:pPr>
    </w:p>
    <w:p w14:paraId="581D3D14" w14:textId="77777777" w:rsidR="00A36B80" w:rsidRDefault="00A36B80" w:rsidP="00A36B80">
      <w:pPr>
        <w:spacing w:after="0" w:line="240" w:lineRule="auto"/>
        <w:rPr>
          <w:rFonts w:ascii="Calibri" w:eastAsia="Calibri" w:hAnsi="Calibri" w:cs="Times New Roman"/>
          <w:iCs/>
          <w:sz w:val="16"/>
          <w:szCs w:val="16"/>
        </w:rPr>
      </w:pPr>
    </w:p>
    <w:p w14:paraId="74BD1643" w14:textId="77777777" w:rsidR="00A36B80" w:rsidRDefault="00A36B80" w:rsidP="00A36B80">
      <w:pPr>
        <w:spacing w:after="0" w:line="240" w:lineRule="auto"/>
        <w:rPr>
          <w:rFonts w:ascii="Calibri" w:eastAsia="Calibri" w:hAnsi="Calibri" w:cs="Times New Roman"/>
          <w:iCs/>
          <w:sz w:val="16"/>
          <w:szCs w:val="16"/>
        </w:rPr>
      </w:pPr>
    </w:p>
    <w:p w14:paraId="150BEBB3" w14:textId="77777777" w:rsidR="00A36B80" w:rsidRDefault="00A36B80" w:rsidP="00A36B80">
      <w:pPr>
        <w:spacing w:after="0" w:line="240" w:lineRule="auto"/>
        <w:rPr>
          <w:rFonts w:ascii="Calibri" w:eastAsia="Calibri" w:hAnsi="Calibri" w:cs="Times New Roman"/>
          <w:iCs/>
          <w:sz w:val="16"/>
          <w:szCs w:val="16"/>
        </w:rPr>
      </w:pPr>
    </w:p>
    <w:p w14:paraId="055DE01D" w14:textId="77777777" w:rsidR="00A36B80" w:rsidRDefault="00A36B80" w:rsidP="00A36B80">
      <w:pPr>
        <w:spacing w:after="0" w:line="240" w:lineRule="auto"/>
        <w:rPr>
          <w:rFonts w:ascii="Calibri" w:eastAsia="Calibri" w:hAnsi="Calibri" w:cs="Times New Roman"/>
          <w:iCs/>
          <w:sz w:val="16"/>
          <w:szCs w:val="16"/>
        </w:rPr>
      </w:pPr>
    </w:p>
    <w:p w14:paraId="7D6B60D8" w14:textId="77777777" w:rsidR="00A36B80" w:rsidRPr="00B84091" w:rsidRDefault="00A36B80" w:rsidP="00A36B80">
      <w:pPr>
        <w:spacing w:after="0" w:line="360" w:lineRule="auto"/>
        <w:rPr>
          <w:rFonts w:ascii="Arial" w:eastAsia="MetaBookLF" w:hAnsi="Arial" w:cs="Arial"/>
          <w:lang w:eastAsia="de-DE"/>
        </w:rPr>
      </w:pPr>
    </w:p>
    <w:p w14:paraId="142BF099" w14:textId="77777777" w:rsidR="00A36B80" w:rsidRDefault="00A36B80" w:rsidP="00A36B80">
      <w:pPr>
        <w:spacing w:after="200" w:line="276" w:lineRule="auto"/>
        <w:rPr>
          <w:rFonts w:ascii="Calibri" w:eastAsia="Calibri" w:hAnsi="Calibri" w:cs="Times New Roman"/>
          <w:sz w:val="16"/>
          <w:szCs w:val="16"/>
        </w:rPr>
      </w:pPr>
      <w:r w:rsidRPr="00B84091">
        <w:rPr>
          <w:rFonts w:ascii="Calibri" w:eastAsia="Calibri" w:hAnsi="Calibri" w:cs="Times New Roman"/>
          <w:sz w:val="16"/>
          <w:szCs w:val="16"/>
        </w:rPr>
        <w:t xml:space="preserve">Das Projekt der diesjährigen Fastenaktion in </w:t>
      </w:r>
      <w:r>
        <w:rPr>
          <w:rFonts w:ascii="Calibri" w:eastAsia="Calibri" w:hAnsi="Calibri" w:cs="Times New Roman"/>
          <w:sz w:val="16"/>
          <w:szCs w:val="16"/>
        </w:rPr>
        <w:t xml:space="preserve">Burundi </w:t>
      </w:r>
      <w:r w:rsidRPr="00B84091">
        <w:rPr>
          <w:rFonts w:ascii="Calibri" w:eastAsia="Calibri" w:hAnsi="Calibri" w:cs="Times New Roman"/>
          <w:sz w:val="16"/>
          <w:szCs w:val="16"/>
        </w:rPr>
        <w:t>steht beispielhaft für die vielen Misereor-Projekte.</w:t>
      </w:r>
    </w:p>
    <w:p w14:paraId="4CC85192" w14:textId="7096DB91" w:rsidR="00D251CA" w:rsidRDefault="00D251CA" w:rsidP="00D251CA">
      <w:pPr>
        <w:spacing w:after="0" w:line="240" w:lineRule="auto"/>
        <w:rPr>
          <w:rFonts w:ascii="Calibri" w:eastAsia="Calibri" w:hAnsi="Calibri" w:cs="Times New Roman"/>
          <w:iCs/>
          <w:sz w:val="16"/>
          <w:szCs w:val="16"/>
        </w:rPr>
      </w:pPr>
      <w:r w:rsidRPr="002B148F">
        <w:rPr>
          <w:rFonts w:ascii="Calibri" w:eastAsia="Calibri" w:hAnsi="Calibri" w:cs="Times New Roman"/>
          <w:iCs/>
          <w:sz w:val="16"/>
          <w:szCs w:val="16"/>
        </w:rPr>
        <w:t>Die angegebenen Lieder stammen aus</w:t>
      </w:r>
      <w:r>
        <w:rPr>
          <w:rFonts w:ascii="Calibri" w:eastAsia="Calibri" w:hAnsi="Calibri" w:cs="Times New Roman"/>
          <w:iCs/>
          <w:sz w:val="16"/>
          <w:szCs w:val="16"/>
        </w:rPr>
        <w:t xml:space="preserve"> dem Gotteslob (GL) und aus </w:t>
      </w:r>
      <w:r w:rsidRPr="002B148F">
        <w:rPr>
          <w:rFonts w:ascii="Calibri" w:eastAsia="Calibri" w:hAnsi="Calibri" w:cs="Times New Roman"/>
          <w:iCs/>
          <w:sz w:val="16"/>
          <w:szCs w:val="16"/>
        </w:rPr>
        <w:t>„</w:t>
      </w:r>
      <w:r>
        <w:rPr>
          <w:rFonts w:ascii="Calibri" w:eastAsia="Calibri" w:hAnsi="Calibri" w:cs="Times New Roman"/>
          <w:iCs/>
          <w:sz w:val="16"/>
          <w:szCs w:val="16"/>
        </w:rPr>
        <w:t>Ein Segen sein. Junges Gotteslob</w:t>
      </w:r>
      <w:r w:rsidRPr="002B148F">
        <w:rPr>
          <w:rFonts w:ascii="Calibri" w:eastAsia="Calibri" w:hAnsi="Calibri" w:cs="Times New Roman"/>
          <w:iCs/>
          <w:sz w:val="16"/>
          <w:szCs w:val="16"/>
        </w:rPr>
        <w:t>“ (201</w:t>
      </w:r>
      <w:r>
        <w:rPr>
          <w:rFonts w:ascii="Calibri" w:eastAsia="Calibri" w:hAnsi="Calibri" w:cs="Times New Roman"/>
          <w:iCs/>
          <w:sz w:val="16"/>
          <w:szCs w:val="16"/>
        </w:rPr>
        <w:t>1</w:t>
      </w:r>
      <w:r w:rsidRPr="002B148F">
        <w:rPr>
          <w:rFonts w:ascii="Calibri" w:eastAsia="Calibri" w:hAnsi="Calibri" w:cs="Times New Roman"/>
          <w:iCs/>
          <w:sz w:val="16"/>
          <w:szCs w:val="16"/>
        </w:rPr>
        <w:t xml:space="preserve">, </w:t>
      </w:r>
      <w:r>
        <w:rPr>
          <w:rFonts w:ascii="Calibri" w:eastAsia="Calibri" w:hAnsi="Calibri" w:cs="Times New Roman"/>
          <w:iCs/>
          <w:sz w:val="16"/>
          <w:szCs w:val="16"/>
        </w:rPr>
        <w:t>Dehm-Verlag</w:t>
      </w:r>
      <w:r w:rsidRPr="002B148F">
        <w:rPr>
          <w:rFonts w:ascii="Calibri" w:eastAsia="Calibri" w:hAnsi="Calibri" w:cs="Times New Roman"/>
          <w:iCs/>
          <w:sz w:val="16"/>
          <w:szCs w:val="16"/>
        </w:rPr>
        <w:t>, „</w:t>
      </w:r>
      <w:proofErr w:type="spellStart"/>
      <w:r>
        <w:rPr>
          <w:rFonts w:ascii="Calibri" w:eastAsia="Calibri" w:hAnsi="Calibri" w:cs="Times New Roman"/>
          <w:iCs/>
          <w:sz w:val="16"/>
          <w:szCs w:val="16"/>
        </w:rPr>
        <w:t>JuGoLo</w:t>
      </w:r>
      <w:proofErr w:type="spellEnd"/>
      <w:r w:rsidRPr="002B148F">
        <w:rPr>
          <w:rFonts w:ascii="Calibri" w:eastAsia="Calibri" w:hAnsi="Calibri" w:cs="Times New Roman"/>
          <w:iCs/>
          <w:sz w:val="16"/>
          <w:szCs w:val="16"/>
        </w:rPr>
        <w:t>“)</w:t>
      </w:r>
      <w:r>
        <w:rPr>
          <w:rFonts w:ascii="Calibri" w:eastAsia="Calibri" w:hAnsi="Calibri" w:cs="Times New Roman"/>
          <w:iCs/>
          <w:sz w:val="16"/>
          <w:szCs w:val="16"/>
        </w:rPr>
        <w:t>.</w:t>
      </w:r>
    </w:p>
    <w:p w14:paraId="1F1A3DFA" w14:textId="77777777" w:rsidR="00D251CA" w:rsidRPr="00B84091" w:rsidRDefault="00D251CA" w:rsidP="00A36B80">
      <w:pPr>
        <w:spacing w:after="200" w:line="276" w:lineRule="auto"/>
        <w:rPr>
          <w:rFonts w:ascii="Arial" w:eastAsia="MetaBookLF" w:hAnsi="Arial" w:cs="Arial"/>
          <w:lang w:eastAsia="de-DE"/>
        </w:rPr>
      </w:pPr>
    </w:p>
    <w:p w14:paraId="1A05C20F" w14:textId="2EF14074" w:rsidR="00A36B80" w:rsidRPr="00B84091" w:rsidRDefault="00A36B80" w:rsidP="39EBEF73">
      <w:pPr>
        <w:spacing w:after="0" w:line="240" w:lineRule="auto"/>
        <w:rPr>
          <w:rFonts w:ascii="Calibri" w:eastAsia="Calibri" w:hAnsi="Calibri" w:cs="Times New Roman"/>
          <w:sz w:val="16"/>
          <w:szCs w:val="16"/>
        </w:rPr>
      </w:pPr>
      <w:r w:rsidRPr="39EBEF73">
        <w:rPr>
          <w:rFonts w:ascii="Calibri" w:eastAsia="Calibri" w:hAnsi="Calibri" w:cs="Times New Roman"/>
          <w:sz w:val="16"/>
          <w:szCs w:val="16"/>
        </w:rPr>
        <w:t>Bitte unterstützen Sie mit Ihren Spenden zur Fastenaktion die Arbeit von Misereor in Afrika, Asien und Lateinamerika.</w:t>
      </w:r>
    </w:p>
    <w:p w14:paraId="69F286FF" w14:textId="77777777" w:rsidR="00A36B80" w:rsidRPr="00B84091" w:rsidRDefault="00A36B80" w:rsidP="00A36B80">
      <w:pPr>
        <w:spacing w:after="0" w:line="240" w:lineRule="auto"/>
        <w:rPr>
          <w:rFonts w:ascii="Calibri" w:eastAsia="Calibri" w:hAnsi="Calibri" w:cs="Times New Roman"/>
          <w:iCs/>
          <w:sz w:val="16"/>
          <w:szCs w:val="16"/>
        </w:rPr>
      </w:pPr>
      <w:r w:rsidRPr="027692E5">
        <w:rPr>
          <w:rFonts w:ascii="Calibri" w:eastAsia="Calibri" w:hAnsi="Calibri" w:cs="Times New Roman"/>
          <w:sz w:val="16"/>
          <w:szCs w:val="16"/>
        </w:rPr>
        <w:t>IBAN DE75 3706 0193 0000 1010 10</w:t>
      </w:r>
    </w:p>
    <w:p w14:paraId="1831E4C4" w14:textId="1CD2877B" w:rsidR="00A36B80" w:rsidRDefault="00A36B80" w:rsidP="00A36B80">
      <w:pPr>
        <w:spacing w:after="0"/>
      </w:pPr>
      <w:r w:rsidRPr="027692E5">
        <w:rPr>
          <w:rFonts w:ascii="Calibri" w:eastAsia="Calibri" w:hAnsi="Calibri" w:cs="Calibri"/>
          <w:sz w:val="16"/>
          <w:szCs w:val="16"/>
        </w:rPr>
        <w:t xml:space="preserve">Kennwort </w:t>
      </w:r>
      <w:r w:rsidRPr="00970840">
        <w:rPr>
          <w:rFonts w:ascii="Calibri" w:eastAsia="Calibri" w:hAnsi="Calibri" w:cs="Calibri"/>
          <w:sz w:val="16"/>
          <w:szCs w:val="16"/>
        </w:rPr>
        <w:t xml:space="preserve">Fastenaktion </w:t>
      </w:r>
      <w:r w:rsidR="00E725BA" w:rsidRPr="00E725BA">
        <w:rPr>
          <w:rFonts w:ascii="Calibri" w:eastAsia="Calibri" w:hAnsi="Calibri" w:cs="Calibri"/>
          <w:sz w:val="16"/>
          <w:szCs w:val="16"/>
        </w:rPr>
        <w:t>S07901</w:t>
      </w:r>
    </w:p>
    <w:p w14:paraId="4D21FDE8" w14:textId="77777777" w:rsidR="00A36B80" w:rsidRDefault="00A36B80" w:rsidP="00A36B80">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BIC GENODED1PAX</w:t>
      </w:r>
    </w:p>
    <w:p w14:paraId="1093BDDB" w14:textId="77777777" w:rsidR="005F2D4E" w:rsidRDefault="005F2D4E" w:rsidP="00A36B80">
      <w:pPr>
        <w:spacing w:after="0" w:line="240" w:lineRule="auto"/>
        <w:rPr>
          <w:rFonts w:ascii="Calibri" w:eastAsia="Calibri" w:hAnsi="Calibri" w:cs="Times New Roman"/>
          <w:iCs/>
          <w:sz w:val="16"/>
          <w:szCs w:val="16"/>
        </w:rPr>
      </w:pPr>
    </w:p>
    <w:p w14:paraId="5885B25B" w14:textId="5CF91C19" w:rsidR="005F2D4E" w:rsidRPr="00B84091" w:rsidRDefault="005F2D4E" w:rsidP="00A36B80">
      <w:pPr>
        <w:spacing w:after="0" w:line="240" w:lineRule="auto"/>
        <w:rPr>
          <w:rFonts w:ascii="Calibri" w:eastAsia="Calibri" w:hAnsi="Calibri" w:cs="Times New Roman"/>
          <w:iCs/>
          <w:sz w:val="16"/>
          <w:szCs w:val="16"/>
        </w:rPr>
      </w:pPr>
      <w:r>
        <w:rPr>
          <w:rFonts w:ascii="Calibri" w:eastAsia="Calibri" w:hAnsi="Calibri" w:cs="Times New Roman"/>
          <w:iCs/>
          <w:sz w:val="16"/>
          <w:szCs w:val="16"/>
        </w:rPr>
        <w:t>Fotos: Kathrin Harms/Misereor; Andreas Paul/Misereor</w:t>
      </w:r>
    </w:p>
    <w:p w14:paraId="2C168ACB" w14:textId="77777777" w:rsidR="00A36B80" w:rsidRPr="00B84091" w:rsidRDefault="00A36B80" w:rsidP="00A36B80">
      <w:pPr>
        <w:spacing w:after="0" w:line="240" w:lineRule="auto"/>
        <w:rPr>
          <w:rFonts w:ascii="Calibri" w:eastAsia="Calibri" w:hAnsi="Calibri" w:cs="Times New Roman"/>
          <w:iCs/>
          <w:sz w:val="16"/>
          <w:szCs w:val="16"/>
        </w:rPr>
      </w:pPr>
    </w:p>
    <w:p w14:paraId="77D75B98" w14:textId="77777777" w:rsidR="00A36B80" w:rsidRPr="00B84091" w:rsidRDefault="00A36B80" w:rsidP="00A36B80">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Herausgeber</w:t>
      </w:r>
    </w:p>
    <w:p w14:paraId="1BE1CBDC" w14:textId="77777777" w:rsidR="00A36B80" w:rsidRDefault="00A36B80" w:rsidP="00A36B80">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Bischöfliches Hilfswerk Misereor e.V.</w:t>
      </w:r>
    </w:p>
    <w:p w14:paraId="4056714B" w14:textId="77777777" w:rsidR="00A36B80" w:rsidRDefault="00A36B80" w:rsidP="00A36B80">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Mozartstr. 9</w:t>
      </w:r>
    </w:p>
    <w:p w14:paraId="4F4510D4" w14:textId="77777777" w:rsidR="00A36B80" w:rsidRDefault="00A36B80" w:rsidP="00A36B80">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52064 Aachen</w:t>
      </w:r>
    </w:p>
    <w:p w14:paraId="27A372E7" w14:textId="77777777" w:rsidR="00A36B80" w:rsidRDefault="00A36B80" w:rsidP="00A36B80">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 xml:space="preserve">T: 0241/442 445 </w:t>
      </w:r>
    </w:p>
    <w:p w14:paraId="447BD23F" w14:textId="77777777" w:rsidR="00A36B80" w:rsidRPr="00B84091" w:rsidRDefault="00A36B80" w:rsidP="00A36B80">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E: fastenaktion@misereor.de</w:t>
      </w:r>
    </w:p>
    <w:p w14:paraId="5D3D9BEB" w14:textId="77777777" w:rsidR="00A36B80" w:rsidRPr="00B84091" w:rsidRDefault="00A36B80" w:rsidP="00A36B80">
      <w:pPr>
        <w:spacing w:after="0" w:line="240" w:lineRule="auto"/>
        <w:rPr>
          <w:rFonts w:ascii="Calibri" w:eastAsia="Calibri" w:hAnsi="Calibri" w:cs="Times New Roman"/>
          <w:iCs/>
          <w:sz w:val="16"/>
          <w:szCs w:val="16"/>
        </w:rPr>
      </w:pPr>
    </w:p>
    <w:p w14:paraId="1F9368D4" w14:textId="77777777" w:rsidR="00A36B80" w:rsidRPr="00B84091" w:rsidRDefault="00A36B80" w:rsidP="00A36B80">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Redaktion</w:t>
      </w:r>
    </w:p>
    <w:p w14:paraId="798762B1" w14:textId="47FCF719" w:rsidR="002F594B" w:rsidRPr="002F594B" w:rsidRDefault="00A36B80" w:rsidP="005F2D4E">
      <w:pPr>
        <w:spacing w:after="0" w:line="240" w:lineRule="auto"/>
        <w:rPr>
          <w:rFonts w:ascii="Calibri" w:eastAsia="NanumGothic" w:hAnsi="Calibri" w:cs="Calibri"/>
          <w:sz w:val="24"/>
          <w:szCs w:val="24"/>
          <w:shd w:val="clear" w:color="000000" w:fill="auto"/>
          <w:lang w:eastAsia="de-DE"/>
        </w:rPr>
      </w:pPr>
      <w:r w:rsidRPr="00B84091">
        <w:rPr>
          <w:rFonts w:ascii="Calibri" w:eastAsia="Calibri" w:hAnsi="Calibri" w:cs="Times New Roman"/>
          <w:iCs/>
          <w:sz w:val="16"/>
          <w:szCs w:val="16"/>
        </w:rPr>
        <w:t>Andreas Paul – Misereor Aachen</w:t>
      </w:r>
    </w:p>
    <w:sectPr w:rsidR="002F594B" w:rsidRPr="002F594B" w:rsidSect="008E4ED0">
      <w:headerReference w:type="default" r:id="rId20"/>
      <w:footerReference w:type="default" r:id="rId21"/>
      <w:headerReference w:type="first" r:id="rId22"/>
      <w:footerReference w:type="first" r:id="rId23"/>
      <w:pgSz w:w="11906" w:h="16838"/>
      <w:pgMar w:top="3434" w:right="1417" w:bottom="212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829CF" w14:textId="77777777" w:rsidR="006F1EE2" w:rsidRDefault="006F1EE2" w:rsidP="004F6F1A">
      <w:pPr>
        <w:spacing w:after="0" w:line="240" w:lineRule="auto"/>
      </w:pPr>
      <w:r>
        <w:separator/>
      </w:r>
    </w:p>
  </w:endnote>
  <w:endnote w:type="continuationSeparator" w:id="0">
    <w:p w14:paraId="3999CFE9" w14:textId="77777777" w:rsidR="006F1EE2" w:rsidRDefault="006F1EE2" w:rsidP="004F6F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anumGothic">
    <w:charset w:val="81"/>
    <w:family w:val="auto"/>
    <w:pitch w:val="variable"/>
    <w:sig w:usb0="80000003" w:usb1="09D7FCEB" w:usb2="00000010" w:usb3="00000000" w:csb0="00080001" w:csb1="00000000"/>
  </w:font>
  <w:font w:name="MetaBookLF">
    <w:altName w:val="Calibri"/>
    <w:charset w:val="00"/>
    <w:family w:val="swiss"/>
    <w:pitch w:val="variable"/>
    <w:sig w:usb0="80000027"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625DC" w14:textId="50CE91AA" w:rsidR="00133DAA" w:rsidRDefault="006F1EE2" w:rsidP="00D0138F">
    <w:sdt>
      <w:sdtPr>
        <w:rPr>
          <w:rFonts w:asciiTheme="majorHAnsi" w:eastAsiaTheme="majorEastAsia" w:hAnsiTheme="majorHAnsi" w:cstheme="majorBidi"/>
          <w:sz w:val="48"/>
          <w:szCs w:val="48"/>
        </w:rPr>
        <w:id w:val="-999964318"/>
      </w:sdtPr>
      <w:sdtEndPr>
        <w:rPr>
          <w:rFonts w:ascii="Arial" w:hAnsi="Arial" w:cs="Arial"/>
          <w:b/>
          <w:bCs/>
          <w:sz w:val="24"/>
          <w:szCs w:val="24"/>
        </w:rPr>
      </w:sdtEndPr>
      <w:sdtContent>
        <w:sdt>
          <w:sdtPr>
            <w:rPr>
              <w:rFonts w:asciiTheme="majorHAnsi" w:eastAsiaTheme="majorEastAsia" w:hAnsiTheme="majorHAnsi" w:cstheme="majorBidi"/>
              <w:sz w:val="48"/>
              <w:szCs w:val="48"/>
            </w:rPr>
            <w:id w:val="574478829"/>
          </w:sdtPr>
          <w:sdtEndPr/>
          <w:sdtContent>
            <w:r w:rsidR="00841B34" w:rsidRPr="00D0138F">
              <w:rPr>
                <w:rFonts w:ascii="Arial" w:eastAsiaTheme="minorEastAsia" w:hAnsi="Arial" w:cs="Arial"/>
                <w:b/>
                <w:bCs/>
                <w:sz w:val="24"/>
                <w:szCs w:val="24"/>
              </w:rPr>
              <w:fldChar w:fldCharType="begin"/>
            </w:r>
            <w:r w:rsidR="00841B34" w:rsidRPr="00D0138F">
              <w:rPr>
                <w:rFonts w:ascii="Arial" w:hAnsi="Arial" w:cs="Arial"/>
                <w:b/>
                <w:bCs/>
                <w:sz w:val="24"/>
                <w:szCs w:val="24"/>
              </w:rPr>
              <w:instrText>PAGE   \* MERGEFORMAT</w:instrText>
            </w:r>
            <w:r w:rsidR="00841B34" w:rsidRPr="00D0138F">
              <w:rPr>
                <w:rFonts w:ascii="Arial" w:eastAsiaTheme="minorEastAsia" w:hAnsi="Arial" w:cs="Arial"/>
                <w:b/>
                <w:bCs/>
                <w:sz w:val="24"/>
                <w:szCs w:val="24"/>
              </w:rPr>
              <w:fldChar w:fldCharType="separate"/>
            </w:r>
            <w:r w:rsidR="00841B34" w:rsidRPr="00D0138F">
              <w:rPr>
                <w:rFonts w:ascii="Arial" w:eastAsiaTheme="majorEastAsia" w:hAnsi="Arial" w:cs="Arial"/>
                <w:b/>
                <w:bCs/>
                <w:sz w:val="24"/>
                <w:szCs w:val="24"/>
              </w:rPr>
              <w:t>1</w:t>
            </w:r>
            <w:r w:rsidR="00841B34" w:rsidRPr="00D0138F">
              <w:rPr>
                <w:rFonts w:ascii="Arial" w:eastAsiaTheme="majorEastAsia" w:hAnsi="Arial" w:cs="Arial"/>
                <w:b/>
                <w:bCs/>
                <w:sz w:val="24"/>
                <w:szCs w:val="24"/>
              </w:rPr>
              <w:fldChar w:fldCharType="end"/>
            </w:r>
          </w:sdtContent>
        </w:sdt>
      </w:sdtContent>
    </w:sdt>
    <w:r w:rsidR="00133DAA" w:rsidRPr="00D0138F">
      <w:rPr>
        <w:rFonts w:ascii="Arial" w:hAnsi="Arial" w:cs="Arial"/>
        <w:b/>
        <w:bCs/>
        <w:noProof/>
        <w:sz w:val="24"/>
        <w:szCs w:val="24"/>
        <w:lang w:eastAsia="de-DE"/>
      </w:rPr>
      <w:drawing>
        <wp:anchor distT="0" distB="0" distL="114300" distR="114300" simplePos="0" relativeHeight="251659264" behindDoc="1" locked="0" layoutInCell="1" allowOverlap="1" wp14:anchorId="56766E69" wp14:editId="74DB7832">
          <wp:simplePos x="0" y="0"/>
          <wp:positionH relativeFrom="page">
            <wp:align>left</wp:align>
          </wp:positionH>
          <wp:positionV relativeFrom="page">
            <wp:align>bottom</wp:align>
          </wp:positionV>
          <wp:extent cx="7552800" cy="1688400"/>
          <wp:effectExtent l="0" t="0" r="0" b="0"/>
          <wp:wrapNone/>
          <wp:docPr id="1548384114"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opf.jpg"/>
                  <pic:cNvPicPr/>
                </pic:nvPicPr>
                <pic:blipFill>
                  <a:blip r:embed="rId1">
                    <a:extLst>
                      <a:ext uri="{28A0092B-C50C-407E-A947-70E740481C1C}">
                        <a14:useLocalDpi xmlns:a14="http://schemas.microsoft.com/office/drawing/2010/main" val="0"/>
                      </a:ext>
                    </a:extLst>
                  </a:blip>
                  <a:stretch>
                    <a:fillRect/>
                  </a:stretch>
                </pic:blipFill>
                <pic:spPr>
                  <a:xfrm>
                    <a:off x="0" y="0"/>
                    <a:ext cx="7552800" cy="1688400"/>
                  </a:xfrm>
                  <a:prstGeom prst="rect">
                    <a:avLst/>
                  </a:prstGeom>
                </pic:spPr>
              </pic:pic>
            </a:graphicData>
          </a:graphic>
          <wp14:sizeRelH relativeFrom="page">
            <wp14:pctWidth>0</wp14:pctWidth>
          </wp14:sizeRelH>
          <wp14:sizeRelV relativeFrom="page">
            <wp14:pctHeight>0</wp14:pctHeight>
          </wp14:sizeRelV>
        </wp:anchor>
      </w:drawing>
    </w:r>
  </w:p>
  <w:p w14:paraId="42172A8F" w14:textId="4391B631" w:rsidR="00133DAA" w:rsidRPr="00F73FFC" w:rsidRDefault="00133DAA" w:rsidP="333FE7C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D6839" w14:textId="1FB70ACA" w:rsidR="008E4ED0" w:rsidRDefault="008E4ED0">
    <w:pPr>
      <w:pStyle w:val="Fuzeile"/>
    </w:pPr>
    <w:r w:rsidRPr="00D0138F">
      <w:rPr>
        <w:rFonts w:ascii="Arial" w:hAnsi="Arial" w:cs="Arial"/>
        <w:b/>
        <w:bCs/>
        <w:noProof/>
        <w:sz w:val="24"/>
        <w:szCs w:val="24"/>
        <w:lang w:eastAsia="de-DE"/>
      </w:rPr>
      <w:drawing>
        <wp:anchor distT="0" distB="0" distL="114300" distR="114300" simplePos="0" relativeHeight="251661312" behindDoc="1" locked="0" layoutInCell="1" allowOverlap="1" wp14:anchorId="3494708A" wp14:editId="6FA4553B">
          <wp:simplePos x="0" y="0"/>
          <wp:positionH relativeFrom="page">
            <wp:posOffset>-14605</wp:posOffset>
          </wp:positionH>
          <wp:positionV relativeFrom="page">
            <wp:align>bottom</wp:align>
          </wp:positionV>
          <wp:extent cx="7552800" cy="1688400"/>
          <wp:effectExtent l="0" t="0" r="0" b="7620"/>
          <wp:wrapNone/>
          <wp:docPr id="971510585"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opf.jpg"/>
                  <pic:cNvPicPr/>
                </pic:nvPicPr>
                <pic:blipFill>
                  <a:blip r:embed="rId1">
                    <a:extLst>
                      <a:ext uri="{28A0092B-C50C-407E-A947-70E740481C1C}">
                        <a14:useLocalDpi xmlns:a14="http://schemas.microsoft.com/office/drawing/2010/main" val="0"/>
                      </a:ext>
                    </a:extLst>
                  </a:blip>
                  <a:stretch>
                    <a:fillRect/>
                  </a:stretch>
                </pic:blipFill>
                <pic:spPr>
                  <a:xfrm>
                    <a:off x="0" y="0"/>
                    <a:ext cx="7552800" cy="16884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493AA" w14:textId="77777777" w:rsidR="006F1EE2" w:rsidRDefault="006F1EE2" w:rsidP="004F6F1A">
      <w:pPr>
        <w:spacing w:after="0" w:line="240" w:lineRule="auto"/>
      </w:pPr>
      <w:r>
        <w:separator/>
      </w:r>
    </w:p>
  </w:footnote>
  <w:footnote w:type="continuationSeparator" w:id="0">
    <w:p w14:paraId="4A174A38" w14:textId="77777777" w:rsidR="006F1EE2" w:rsidRDefault="006F1EE2" w:rsidP="004F6F1A">
      <w:pPr>
        <w:spacing w:after="0" w:line="240" w:lineRule="auto"/>
      </w:pPr>
      <w:r>
        <w:continuationSeparator/>
      </w:r>
    </w:p>
  </w:footnote>
  <w:footnote w:id="1">
    <w:p w14:paraId="6FA3AA64" w14:textId="77777777" w:rsidR="002918CD" w:rsidRDefault="00E72584">
      <w:pPr>
        <w:pStyle w:val="Funotentext"/>
      </w:pPr>
      <w:r>
        <w:rPr>
          <w:rStyle w:val="Funotenzeichen"/>
        </w:rPr>
        <w:footnoteRef/>
      </w:r>
      <w:r>
        <w:t xml:space="preserve"> 1993 wurde Burundis erster demokratisch gewählter Präsident Melchior Ndadaye ermordet.</w:t>
      </w:r>
    </w:p>
    <w:p w14:paraId="3F44AD97" w14:textId="77777777" w:rsidR="002918CD" w:rsidRDefault="00E72584">
      <w:pPr>
        <w:pStyle w:val="Funotentext"/>
      </w:pPr>
      <w:r>
        <w:t>Darauf folgten schwere Gewaltausbrüche zwischen Hutu und Tutsi,</w:t>
      </w:r>
    </w:p>
    <w:p w14:paraId="1418DD11" w14:textId="6DC1CF90" w:rsidR="00E72584" w:rsidRDefault="00E72584">
      <w:pPr>
        <w:pStyle w:val="Funotentext"/>
      </w:pPr>
      <w:r>
        <w:t>die den Beginn eines jahrelangen Bürgerkriegs markierten.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411F0" w14:textId="7E5C9A11" w:rsidR="00133DAA" w:rsidRDefault="00133DAA" w:rsidP="00EE7605">
    <w:pPr>
      <w:tabs>
        <w:tab w:val="left" w:pos="530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2C92C" w14:textId="7CBC9121" w:rsidR="00133DAA" w:rsidRPr="006241CC" w:rsidRDefault="0089781C" w:rsidP="006241CC">
    <w:pPr>
      <w:tabs>
        <w:tab w:val="left" w:pos="5305"/>
      </w:tabs>
      <w:rPr>
        <w:color w:val="FF0000"/>
        <w:sz w:val="28"/>
        <w:szCs w:val="28"/>
      </w:rPr>
    </w:pPr>
    <w:r>
      <w:rPr>
        <w:noProof/>
        <w:color w:val="FF0000"/>
        <w:sz w:val="28"/>
        <w:szCs w:val="28"/>
      </w:rPr>
      <w:drawing>
        <wp:inline distT="0" distB="0" distL="0" distR="0" wp14:anchorId="6918911A" wp14:editId="082CAFF9">
          <wp:extent cx="5760720" cy="2863215"/>
          <wp:effectExtent l="0" t="0" r="0" b="0"/>
          <wp:docPr id="1197724773" name="Grafik 1" descr="courage&#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724773" name="Grafik 1" descr="courage&#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5760720" cy="2863215"/>
                  </a:xfrm>
                  <a:prstGeom prst="rect">
                    <a:avLst/>
                  </a:prstGeom>
                </pic:spPr>
              </pic:pic>
            </a:graphicData>
          </a:graphic>
        </wp:inline>
      </w:drawing>
    </w:r>
  </w:p>
  <w:p w14:paraId="7D044ADF" w14:textId="77777777" w:rsidR="00133DAA" w:rsidRDefault="00133DA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D6C11"/>
    <w:multiLevelType w:val="hybridMultilevel"/>
    <w:tmpl w:val="11380738"/>
    <w:lvl w:ilvl="0" w:tplc="49FA7460">
      <w:start w:val="1"/>
      <w:numFmt w:val="bullet"/>
      <w:lvlText w:val=""/>
      <w:lvlJc w:val="left"/>
      <w:pPr>
        <w:ind w:left="644" w:hanging="360"/>
      </w:pPr>
      <w:rPr>
        <w:rFonts w:ascii="Symbol" w:hAnsi="Symbol" w:hint="default"/>
        <w:b/>
        <w:bCs w:val="0"/>
        <w:sz w:val="48"/>
        <w:szCs w:val="48"/>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1" w15:restartNumberingAfterBreak="0">
    <w:nsid w:val="01762C49"/>
    <w:multiLevelType w:val="hybridMultilevel"/>
    <w:tmpl w:val="750497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39C1EF7"/>
    <w:multiLevelType w:val="hybridMultilevel"/>
    <w:tmpl w:val="8508219E"/>
    <w:lvl w:ilvl="0" w:tplc="28F0C1B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3B970D8"/>
    <w:multiLevelType w:val="hybridMultilevel"/>
    <w:tmpl w:val="6D40BB32"/>
    <w:lvl w:ilvl="0" w:tplc="4022B22A">
      <w:numFmt w:val="bullet"/>
      <w:lvlText w:val="•"/>
      <w:lvlJc w:val="left"/>
      <w:pPr>
        <w:ind w:left="1068" w:hanging="708"/>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5C4686E"/>
    <w:multiLevelType w:val="hybridMultilevel"/>
    <w:tmpl w:val="3C109386"/>
    <w:lvl w:ilvl="0" w:tplc="005E6644">
      <w:start w:val="1"/>
      <w:numFmt w:val="decimal"/>
      <w:lvlText w:val="%1."/>
      <w:lvlJc w:val="left"/>
      <w:pPr>
        <w:ind w:left="1020" w:hanging="360"/>
      </w:pPr>
    </w:lvl>
    <w:lvl w:ilvl="1" w:tplc="B7362CCC">
      <w:start w:val="1"/>
      <w:numFmt w:val="decimal"/>
      <w:lvlText w:val="%2."/>
      <w:lvlJc w:val="left"/>
      <w:pPr>
        <w:ind w:left="1020" w:hanging="360"/>
      </w:pPr>
    </w:lvl>
    <w:lvl w:ilvl="2" w:tplc="0414DD3A">
      <w:start w:val="1"/>
      <w:numFmt w:val="decimal"/>
      <w:lvlText w:val="%3."/>
      <w:lvlJc w:val="left"/>
      <w:pPr>
        <w:ind w:left="1020" w:hanging="360"/>
      </w:pPr>
    </w:lvl>
    <w:lvl w:ilvl="3" w:tplc="A7CE0DC8">
      <w:start w:val="1"/>
      <w:numFmt w:val="decimal"/>
      <w:lvlText w:val="%4."/>
      <w:lvlJc w:val="left"/>
      <w:pPr>
        <w:ind w:left="1020" w:hanging="360"/>
      </w:pPr>
    </w:lvl>
    <w:lvl w:ilvl="4" w:tplc="1A707CB6">
      <w:start w:val="1"/>
      <w:numFmt w:val="decimal"/>
      <w:lvlText w:val="%5."/>
      <w:lvlJc w:val="left"/>
      <w:pPr>
        <w:ind w:left="1020" w:hanging="360"/>
      </w:pPr>
    </w:lvl>
    <w:lvl w:ilvl="5" w:tplc="D02CC796">
      <w:start w:val="1"/>
      <w:numFmt w:val="decimal"/>
      <w:lvlText w:val="%6."/>
      <w:lvlJc w:val="left"/>
      <w:pPr>
        <w:ind w:left="1020" w:hanging="360"/>
      </w:pPr>
    </w:lvl>
    <w:lvl w:ilvl="6" w:tplc="7DD4A4BC">
      <w:start w:val="1"/>
      <w:numFmt w:val="decimal"/>
      <w:lvlText w:val="%7."/>
      <w:lvlJc w:val="left"/>
      <w:pPr>
        <w:ind w:left="1020" w:hanging="360"/>
      </w:pPr>
    </w:lvl>
    <w:lvl w:ilvl="7" w:tplc="650AC03A">
      <w:start w:val="1"/>
      <w:numFmt w:val="decimal"/>
      <w:lvlText w:val="%8."/>
      <w:lvlJc w:val="left"/>
      <w:pPr>
        <w:ind w:left="1020" w:hanging="360"/>
      </w:pPr>
    </w:lvl>
    <w:lvl w:ilvl="8" w:tplc="14CC28A0">
      <w:start w:val="1"/>
      <w:numFmt w:val="decimal"/>
      <w:lvlText w:val="%9."/>
      <w:lvlJc w:val="left"/>
      <w:pPr>
        <w:ind w:left="1020" w:hanging="360"/>
      </w:pPr>
    </w:lvl>
  </w:abstractNum>
  <w:abstractNum w:abstractNumId="5" w15:restartNumberingAfterBreak="0">
    <w:nsid w:val="07881D13"/>
    <w:multiLevelType w:val="hybridMultilevel"/>
    <w:tmpl w:val="0D280C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088D2908"/>
    <w:multiLevelType w:val="hybridMultilevel"/>
    <w:tmpl w:val="C8CAA0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A4657A7"/>
    <w:multiLevelType w:val="hybridMultilevel"/>
    <w:tmpl w:val="E1CAAE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0FD748A"/>
    <w:multiLevelType w:val="hybridMultilevel"/>
    <w:tmpl w:val="50BEF8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3D160C7"/>
    <w:multiLevelType w:val="hybridMultilevel"/>
    <w:tmpl w:val="07E087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9532D29"/>
    <w:multiLevelType w:val="hybridMultilevel"/>
    <w:tmpl w:val="AE602D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E030646"/>
    <w:multiLevelType w:val="multilevel"/>
    <w:tmpl w:val="CB726B52"/>
    <w:lvl w:ilvl="0">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303523B2"/>
    <w:multiLevelType w:val="hybridMultilevel"/>
    <w:tmpl w:val="2C10C8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1DB5952"/>
    <w:multiLevelType w:val="hybridMultilevel"/>
    <w:tmpl w:val="E8F0F9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6714957"/>
    <w:multiLevelType w:val="hybridMultilevel"/>
    <w:tmpl w:val="BD7E11D6"/>
    <w:lvl w:ilvl="0" w:tplc="8D32587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74460CB"/>
    <w:multiLevelType w:val="hybridMultilevel"/>
    <w:tmpl w:val="221C03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B745661"/>
    <w:multiLevelType w:val="hybridMultilevel"/>
    <w:tmpl w:val="FEAE2774"/>
    <w:lvl w:ilvl="0" w:tplc="4022B22A">
      <w:numFmt w:val="bullet"/>
      <w:lvlText w:val="•"/>
      <w:lvlJc w:val="left"/>
      <w:pPr>
        <w:ind w:left="1068" w:hanging="708"/>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CA21D31"/>
    <w:multiLevelType w:val="hybridMultilevel"/>
    <w:tmpl w:val="1D163762"/>
    <w:lvl w:ilvl="0" w:tplc="513275D0">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0A34C99"/>
    <w:multiLevelType w:val="hybridMultilevel"/>
    <w:tmpl w:val="49D86E2A"/>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9" w15:restartNumberingAfterBreak="0">
    <w:nsid w:val="5B7A135B"/>
    <w:multiLevelType w:val="hybridMultilevel"/>
    <w:tmpl w:val="8BBAD4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C946295"/>
    <w:multiLevelType w:val="singleLevel"/>
    <w:tmpl w:val="00000000"/>
    <w:lvl w:ilvl="0">
      <w:start w:val="3"/>
      <w:numFmt w:val="decimal"/>
      <w:suff w:val="space"/>
      <w:lvlText w:val="%1."/>
      <w:lvlJc w:val="left"/>
      <w:pPr>
        <w:ind w:left="0" w:firstLine="0"/>
      </w:pPr>
      <w:rPr>
        <w:rFonts w:ascii="NanumGothic" w:hAnsi="NanumGothic" w:hint="default"/>
        <w:spacing w:val="0"/>
        <w:w w:val="100"/>
        <w:sz w:val="20"/>
      </w:rPr>
    </w:lvl>
  </w:abstractNum>
  <w:abstractNum w:abstractNumId="21" w15:restartNumberingAfterBreak="0">
    <w:nsid w:val="5C946296"/>
    <w:multiLevelType w:val="singleLevel"/>
    <w:tmpl w:val="00000000"/>
    <w:lvl w:ilvl="0">
      <w:start w:val="1"/>
      <w:numFmt w:val="bullet"/>
      <w:lvlText w:val="·"/>
      <w:lvlJc w:val="left"/>
      <w:pPr>
        <w:ind w:left="360" w:hanging="360"/>
      </w:pPr>
      <w:rPr>
        <w:rFonts w:ascii="Symbol" w:hAnsi="Symbol" w:hint="default"/>
        <w:spacing w:val="0"/>
        <w:w w:val="100"/>
        <w:sz w:val="20"/>
      </w:rPr>
    </w:lvl>
  </w:abstractNum>
  <w:abstractNum w:abstractNumId="22" w15:restartNumberingAfterBreak="0">
    <w:nsid w:val="612C32DA"/>
    <w:multiLevelType w:val="hybridMultilevel"/>
    <w:tmpl w:val="0AD0347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2DB0589"/>
    <w:multiLevelType w:val="hybridMultilevel"/>
    <w:tmpl w:val="C5E8C6FA"/>
    <w:lvl w:ilvl="0" w:tplc="F76A516A">
      <w:start w:val="1"/>
      <w:numFmt w:val="bullet"/>
      <w:lvlText w:val=""/>
      <w:lvlJc w:val="left"/>
      <w:pPr>
        <w:ind w:left="720" w:hanging="360"/>
      </w:pPr>
      <w:rPr>
        <w:rFonts w:ascii="Symbol" w:hAnsi="Symbol" w:hint="default"/>
        <w:color w:val="auto"/>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30872978">
    <w:abstractNumId w:val="2"/>
  </w:num>
  <w:num w:numId="2" w16cid:durableId="1588343980">
    <w:abstractNumId w:val="8"/>
  </w:num>
  <w:num w:numId="3" w16cid:durableId="1013268782">
    <w:abstractNumId w:val="6"/>
  </w:num>
  <w:num w:numId="4" w16cid:durableId="894002944">
    <w:abstractNumId w:val="19"/>
  </w:num>
  <w:num w:numId="5" w16cid:durableId="1501697085">
    <w:abstractNumId w:val="17"/>
  </w:num>
  <w:num w:numId="6" w16cid:durableId="1696924973">
    <w:abstractNumId w:val="23"/>
  </w:num>
  <w:num w:numId="7" w16cid:durableId="1044141915">
    <w:abstractNumId w:val="15"/>
  </w:num>
  <w:num w:numId="8" w16cid:durableId="374698890">
    <w:abstractNumId w:val="14"/>
  </w:num>
  <w:num w:numId="9" w16cid:durableId="1798598990">
    <w:abstractNumId w:val="18"/>
  </w:num>
  <w:num w:numId="10" w16cid:durableId="2066054146">
    <w:abstractNumId w:val="11"/>
  </w:num>
  <w:num w:numId="11" w16cid:durableId="1851874986">
    <w:abstractNumId w:val="0"/>
  </w:num>
  <w:num w:numId="12" w16cid:durableId="1325007561">
    <w:abstractNumId w:val="20"/>
  </w:num>
  <w:num w:numId="13" w16cid:durableId="733940601">
    <w:abstractNumId w:val="21"/>
  </w:num>
  <w:num w:numId="14" w16cid:durableId="1708606435">
    <w:abstractNumId w:val="22"/>
  </w:num>
  <w:num w:numId="15" w16cid:durableId="1790203937">
    <w:abstractNumId w:val="9"/>
  </w:num>
  <w:num w:numId="16" w16cid:durableId="101074989">
    <w:abstractNumId w:val="13"/>
  </w:num>
  <w:num w:numId="17" w16cid:durableId="310988119">
    <w:abstractNumId w:val="5"/>
  </w:num>
  <w:num w:numId="18" w16cid:durableId="109012265">
    <w:abstractNumId w:val="1"/>
  </w:num>
  <w:num w:numId="19" w16cid:durableId="1470516680">
    <w:abstractNumId w:val="12"/>
  </w:num>
  <w:num w:numId="20" w16cid:durableId="465004749">
    <w:abstractNumId w:val="7"/>
  </w:num>
  <w:num w:numId="21" w16cid:durableId="1721174666">
    <w:abstractNumId w:val="3"/>
  </w:num>
  <w:num w:numId="22" w16cid:durableId="318585239">
    <w:abstractNumId w:val="16"/>
  </w:num>
  <w:num w:numId="23" w16cid:durableId="2004042717">
    <w:abstractNumId w:val="10"/>
  </w:num>
  <w:num w:numId="24" w16cid:durableId="13915417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53EF"/>
    <w:rsid w:val="00001191"/>
    <w:rsid w:val="000033E3"/>
    <w:rsid w:val="00006BA1"/>
    <w:rsid w:val="000110EB"/>
    <w:rsid w:val="000118DE"/>
    <w:rsid w:val="00011F86"/>
    <w:rsid w:val="000127BE"/>
    <w:rsid w:val="00012EC9"/>
    <w:rsid w:val="000145B0"/>
    <w:rsid w:val="00015339"/>
    <w:rsid w:val="00015BFC"/>
    <w:rsid w:val="00016551"/>
    <w:rsid w:val="00020444"/>
    <w:rsid w:val="00020F70"/>
    <w:rsid w:val="00021A99"/>
    <w:rsid w:val="00023242"/>
    <w:rsid w:val="00023481"/>
    <w:rsid w:val="00024D5F"/>
    <w:rsid w:val="00026B46"/>
    <w:rsid w:val="00026B63"/>
    <w:rsid w:val="00030E03"/>
    <w:rsid w:val="000325CF"/>
    <w:rsid w:val="000331C3"/>
    <w:rsid w:val="00034524"/>
    <w:rsid w:val="00036393"/>
    <w:rsid w:val="000422D3"/>
    <w:rsid w:val="00042AAF"/>
    <w:rsid w:val="00043E68"/>
    <w:rsid w:val="0004558F"/>
    <w:rsid w:val="00046536"/>
    <w:rsid w:val="00047ED5"/>
    <w:rsid w:val="000501F0"/>
    <w:rsid w:val="000517D7"/>
    <w:rsid w:val="000523F7"/>
    <w:rsid w:val="00052E12"/>
    <w:rsid w:val="00056EC7"/>
    <w:rsid w:val="00057D21"/>
    <w:rsid w:val="000661CE"/>
    <w:rsid w:val="00066900"/>
    <w:rsid w:val="000673DB"/>
    <w:rsid w:val="000677A8"/>
    <w:rsid w:val="00067913"/>
    <w:rsid w:val="00073973"/>
    <w:rsid w:val="00073AFB"/>
    <w:rsid w:val="00074ECF"/>
    <w:rsid w:val="00074FDD"/>
    <w:rsid w:val="000754B0"/>
    <w:rsid w:val="0008196A"/>
    <w:rsid w:val="000857AA"/>
    <w:rsid w:val="00086772"/>
    <w:rsid w:val="00086E0E"/>
    <w:rsid w:val="00090663"/>
    <w:rsid w:val="00096DEC"/>
    <w:rsid w:val="00096E49"/>
    <w:rsid w:val="000A1F81"/>
    <w:rsid w:val="000A43E7"/>
    <w:rsid w:val="000A6000"/>
    <w:rsid w:val="000A6AD4"/>
    <w:rsid w:val="000B18AF"/>
    <w:rsid w:val="000B267B"/>
    <w:rsid w:val="000B38F7"/>
    <w:rsid w:val="000B4FE5"/>
    <w:rsid w:val="000B64B5"/>
    <w:rsid w:val="000B74E6"/>
    <w:rsid w:val="000C0A65"/>
    <w:rsid w:val="000C334E"/>
    <w:rsid w:val="000C5219"/>
    <w:rsid w:val="000D287B"/>
    <w:rsid w:val="000D6075"/>
    <w:rsid w:val="000D60E0"/>
    <w:rsid w:val="000D6B91"/>
    <w:rsid w:val="000D7839"/>
    <w:rsid w:val="000E1351"/>
    <w:rsid w:val="000E2613"/>
    <w:rsid w:val="000E29D7"/>
    <w:rsid w:val="000E51E1"/>
    <w:rsid w:val="000E7143"/>
    <w:rsid w:val="000F07E7"/>
    <w:rsid w:val="000F0B15"/>
    <w:rsid w:val="000F0B37"/>
    <w:rsid w:val="000F168E"/>
    <w:rsid w:val="000F1BEA"/>
    <w:rsid w:val="000F3844"/>
    <w:rsid w:val="000F3A3F"/>
    <w:rsid w:val="000F40E3"/>
    <w:rsid w:val="000F6E97"/>
    <w:rsid w:val="000F7131"/>
    <w:rsid w:val="000F7681"/>
    <w:rsid w:val="000F7AF1"/>
    <w:rsid w:val="001019B3"/>
    <w:rsid w:val="00101BFA"/>
    <w:rsid w:val="00101E77"/>
    <w:rsid w:val="00104939"/>
    <w:rsid w:val="001078B4"/>
    <w:rsid w:val="00111A35"/>
    <w:rsid w:val="0011251A"/>
    <w:rsid w:val="00112F2E"/>
    <w:rsid w:val="00114180"/>
    <w:rsid w:val="0011556D"/>
    <w:rsid w:val="001157B7"/>
    <w:rsid w:val="001170FA"/>
    <w:rsid w:val="00117BAE"/>
    <w:rsid w:val="0012128D"/>
    <w:rsid w:val="00122819"/>
    <w:rsid w:val="00122D5A"/>
    <w:rsid w:val="001245B1"/>
    <w:rsid w:val="00124DB6"/>
    <w:rsid w:val="00127BF0"/>
    <w:rsid w:val="00130817"/>
    <w:rsid w:val="001317FD"/>
    <w:rsid w:val="00132152"/>
    <w:rsid w:val="001328D1"/>
    <w:rsid w:val="00133DAA"/>
    <w:rsid w:val="00134AC6"/>
    <w:rsid w:val="00136518"/>
    <w:rsid w:val="00140359"/>
    <w:rsid w:val="001403FA"/>
    <w:rsid w:val="00141705"/>
    <w:rsid w:val="00141801"/>
    <w:rsid w:val="00142F9A"/>
    <w:rsid w:val="00144709"/>
    <w:rsid w:val="00145DE9"/>
    <w:rsid w:val="00147CEE"/>
    <w:rsid w:val="00151FFD"/>
    <w:rsid w:val="001573C5"/>
    <w:rsid w:val="0015782B"/>
    <w:rsid w:val="0016174C"/>
    <w:rsid w:val="00161D80"/>
    <w:rsid w:val="00163369"/>
    <w:rsid w:val="00163E69"/>
    <w:rsid w:val="00167AED"/>
    <w:rsid w:val="00174B9E"/>
    <w:rsid w:val="00174FB4"/>
    <w:rsid w:val="00180BEF"/>
    <w:rsid w:val="001810CA"/>
    <w:rsid w:val="0018294C"/>
    <w:rsid w:val="00184F10"/>
    <w:rsid w:val="001855B8"/>
    <w:rsid w:val="00185BAC"/>
    <w:rsid w:val="00190E5E"/>
    <w:rsid w:val="001938E1"/>
    <w:rsid w:val="00194E1B"/>
    <w:rsid w:val="0019588D"/>
    <w:rsid w:val="00195C13"/>
    <w:rsid w:val="00197411"/>
    <w:rsid w:val="001A17B1"/>
    <w:rsid w:val="001A21DD"/>
    <w:rsid w:val="001A2564"/>
    <w:rsid w:val="001A4BD8"/>
    <w:rsid w:val="001A7DA6"/>
    <w:rsid w:val="001B0B7E"/>
    <w:rsid w:val="001B28B8"/>
    <w:rsid w:val="001B2966"/>
    <w:rsid w:val="001B48FF"/>
    <w:rsid w:val="001C1ED1"/>
    <w:rsid w:val="001C338D"/>
    <w:rsid w:val="001D2E3B"/>
    <w:rsid w:val="001D2E66"/>
    <w:rsid w:val="001D377C"/>
    <w:rsid w:val="001D383B"/>
    <w:rsid w:val="001D4CAB"/>
    <w:rsid w:val="001D573B"/>
    <w:rsid w:val="001D7B97"/>
    <w:rsid w:val="001E001F"/>
    <w:rsid w:val="001E113B"/>
    <w:rsid w:val="001E1963"/>
    <w:rsid w:val="001E1D60"/>
    <w:rsid w:val="001E4B0E"/>
    <w:rsid w:val="001E610D"/>
    <w:rsid w:val="001E7B33"/>
    <w:rsid w:val="001E7BB8"/>
    <w:rsid w:val="001F154E"/>
    <w:rsid w:val="001F1F71"/>
    <w:rsid w:val="001F281C"/>
    <w:rsid w:val="001F3C57"/>
    <w:rsid w:val="001F3F43"/>
    <w:rsid w:val="001F4237"/>
    <w:rsid w:val="001F6F38"/>
    <w:rsid w:val="001F7A4D"/>
    <w:rsid w:val="002016FF"/>
    <w:rsid w:val="00201EE8"/>
    <w:rsid w:val="002020B9"/>
    <w:rsid w:val="00206B10"/>
    <w:rsid w:val="002115CA"/>
    <w:rsid w:val="00212C59"/>
    <w:rsid w:val="0021373D"/>
    <w:rsid w:val="00213A68"/>
    <w:rsid w:val="00217E1F"/>
    <w:rsid w:val="002225E3"/>
    <w:rsid w:val="002231EA"/>
    <w:rsid w:val="00223D5B"/>
    <w:rsid w:val="00226C3E"/>
    <w:rsid w:val="00231299"/>
    <w:rsid w:val="002312B1"/>
    <w:rsid w:val="0023348D"/>
    <w:rsid w:val="00234495"/>
    <w:rsid w:val="00234680"/>
    <w:rsid w:val="002356E7"/>
    <w:rsid w:val="002367CD"/>
    <w:rsid w:val="00243296"/>
    <w:rsid w:val="00244B28"/>
    <w:rsid w:val="0024606D"/>
    <w:rsid w:val="002506E9"/>
    <w:rsid w:val="0025488C"/>
    <w:rsid w:val="002556C1"/>
    <w:rsid w:val="00255DC3"/>
    <w:rsid w:val="00260834"/>
    <w:rsid w:val="002635F4"/>
    <w:rsid w:val="00264AD3"/>
    <w:rsid w:val="0027011E"/>
    <w:rsid w:val="0027164B"/>
    <w:rsid w:val="00271B82"/>
    <w:rsid w:val="00274124"/>
    <w:rsid w:val="002819B0"/>
    <w:rsid w:val="00283F86"/>
    <w:rsid w:val="002873AF"/>
    <w:rsid w:val="00290CDF"/>
    <w:rsid w:val="002918CD"/>
    <w:rsid w:val="002920AF"/>
    <w:rsid w:val="0029220C"/>
    <w:rsid w:val="00293CD6"/>
    <w:rsid w:val="002943E2"/>
    <w:rsid w:val="002944E7"/>
    <w:rsid w:val="00294C34"/>
    <w:rsid w:val="00296C45"/>
    <w:rsid w:val="002A1910"/>
    <w:rsid w:val="002A2805"/>
    <w:rsid w:val="002A30D9"/>
    <w:rsid w:val="002A5A27"/>
    <w:rsid w:val="002A6DFB"/>
    <w:rsid w:val="002B0CD3"/>
    <w:rsid w:val="002B23C0"/>
    <w:rsid w:val="002B261B"/>
    <w:rsid w:val="002B56C5"/>
    <w:rsid w:val="002B6783"/>
    <w:rsid w:val="002B7E6E"/>
    <w:rsid w:val="002C0144"/>
    <w:rsid w:val="002C22E7"/>
    <w:rsid w:val="002C23E9"/>
    <w:rsid w:val="002C3E1A"/>
    <w:rsid w:val="002D3DC3"/>
    <w:rsid w:val="002D4000"/>
    <w:rsid w:val="002D5832"/>
    <w:rsid w:val="002D638F"/>
    <w:rsid w:val="002D6E5B"/>
    <w:rsid w:val="002D7832"/>
    <w:rsid w:val="002D7C68"/>
    <w:rsid w:val="002E12C4"/>
    <w:rsid w:val="002E220A"/>
    <w:rsid w:val="002E3896"/>
    <w:rsid w:val="002E58B7"/>
    <w:rsid w:val="002E7311"/>
    <w:rsid w:val="002F0A76"/>
    <w:rsid w:val="002F1EC0"/>
    <w:rsid w:val="002F4780"/>
    <w:rsid w:val="002F4A44"/>
    <w:rsid w:val="002F4F43"/>
    <w:rsid w:val="002F594B"/>
    <w:rsid w:val="002F5C19"/>
    <w:rsid w:val="002F6366"/>
    <w:rsid w:val="002F65EC"/>
    <w:rsid w:val="002F6AA0"/>
    <w:rsid w:val="00300C9E"/>
    <w:rsid w:val="0030391E"/>
    <w:rsid w:val="0030453A"/>
    <w:rsid w:val="003075BF"/>
    <w:rsid w:val="00307E30"/>
    <w:rsid w:val="00307F29"/>
    <w:rsid w:val="00312AAC"/>
    <w:rsid w:val="00312F99"/>
    <w:rsid w:val="00313BC6"/>
    <w:rsid w:val="00314709"/>
    <w:rsid w:val="00314B23"/>
    <w:rsid w:val="00316CCB"/>
    <w:rsid w:val="003170DB"/>
    <w:rsid w:val="00320AFA"/>
    <w:rsid w:val="00321C81"/>
    <w:rsid w:val="00322D1F"/>
    <w:rsid w:val="003232DD"/>
    <w:rsid w:val="00324393"/>
    <w:rsid w:val="003250C3"/>
    <w:rsid w:val="00325C1C"/>
    <w:rsid w:val="00332FE3"/>
    <w:rsid w:val="003344BB"/>
    <w:rsid w:val="00334786"/>
    <w:rsid w:val="00335055"/>
    <w:rsid w:val="0033650B"/>
    <w:rsid w:val="00341B6E"/>
    <w:rsid w:val="00343311"/>
    <w:rsid w:val="003438F9"/>
    <w:rsid w:val="00345B0D"/>
    <w:rsid w:val="003503B2"/>
    <w:rsid w:val="003509B8"/>
    <w:rsid w:val="003527DA"/>
    <w:rsid w:val="00352AC0"/>
    <w:rsid w:val="0035613A"/>
    <w:rsid w:val="0036065B"/>
    <w:rsid w:val="003613DC"/>
    <w:rsid w:val="0036454D"/>
    <w:rsid w:val="00364866"/>
    <w:rsid w:val="00365085"/>
    <w:rsid w:val="0036538B"/>
    <w:rsid w:val="003654E6"/>
    <w:rsid w:val="003655C0"/>
    <w:rsid w:val="00367D38"/>
    <w:rsid w:val="00367E7C"/>
    <w:rsid w:val="00372785"/>
    <w:rsid w:val="00375402"/>
    <w:rsid w:val="00375E12"/>
    <w:rsid w:val="00377535"/>
    <w:rsid w:val="00381128"/>
    <w:rsid w:val="00381924"/>
    <w:rsid w:val="00381ED0"/>
    <w:rsid w:val="00383C5A"/>
    <w:rsid w:val="00386333"/>
    <w:rsid w:val="00387588"/>
    <w:rsid w:val="003877F1"/>
    <w:rsid w:val="00392BE5"/>
    <w:rsid w:val="00394ACF"/>
    <w:rsid w:val="0039640B"/>
    <w:rsid w:val="00396920"/>
    <w:rsid w:val="00397A6C"/>
    <w:rsid w:val="003A1372"/>
    <w:rsid w:val="003A1F81"/>
    <w:rsid w:val="003A3B29"/>
    <w:rsid w:val="003A5C2B"/>
    <w:rsid w:val="003A6F19"/>
    <w:rsid w:val="003B1368"/>
    <w:rsid w:val="003B3DEC"/>
    <w:rsid w:val="003B50EB"/>
    <w:rsid w:val="003B601A"/>
    <w:rsid w:val="003C0E1D"/>
    <w:rsid w:val="003C4912"/>
    <w:rsid w:val="003C4C5A"/>
    <w:rsid w:val="003C62FE"/>
    <w:rsid w:val="003C7111"/>
    <w:rsid w:val="003D0578"/>
    <w:rsid w:val="003D202B"/>
    <w:rsid w:val="003D25CD"/>
    <w:rsid w:val="003D272D"/>
    <w:rsid w:val="003D54D5"/>
    <w:rsid w:val="003D6DB1"/>
    <w:rsid w:val="003E4652"/>
    <w:rsid w:val="003E66C2"/>
    <w:rsid w:val="003E6E85"/>
    <w:rsid w:val="003E7DC2"/>
    <w:rsid w:val="003F1FB9"/>
    <w:rsid w:val="003F68DE"/>
    <w:rsid w:val="003F6F0C"/>
    <w:rsid w:val="00402EE9"/>
    <w:rsid w:val="0040380B"/>
    <w:rsid w:val="00403B83"/>
    <w:rsid w:val="00405077"/>
    <w:rsid w:val="00405AD3"/>
    <w:rsid w:val="004068CB"/>
    <w:rsid w:val="00407EAF"/>
    <w:rsid w:val="00411910"/>
    <w:rsid w:val="00416CB9"/>
    <w:rsid w:val="004175D6"/>
    <w:rsid w:val="00417AFF"/>
    <w:rsid w:val="004216F1"/>
    <w:rsid w:val="0042225E"/>
    <w:rsid w:val="00423BB3"/>
    <w:rsid w:val="00425CF2"/>
    <w:rsid w:val="00425D92"/>
    <w:rsid w:val="00433BB8"/>
    <w:rsid w:val="00435A14"/>
    <w:rsid w:val="00437567"/>
    <w:rsid w:val="0044279B"/>
    <w:rsid w:val="004442A1"/>
    <w:rsid w:val="00445575"/>
    <w:rsid w:val="004469F4"/>
    <w:rsid w:val="00447E7E"/>
    <w:rsid w:val="0045041C"/>
    <w:rsid w:val="00450806"/>
    <w:rsid w:val="00450CA2"/>
    <w:rsid w:val="00450E79"/>
    <w:rsid w:val="00451805"/>
    <w:rsid w:val="00453181"/>
    <w:rsid w:val="004537FE"/>
    <w:rsid w:val="00460E60"/>
    <w:rsid w:val="00461CA8"/>
    <w:rsid w:val="00463AE2"/>
    <w:rsid w:val="00464D37"/>
    <w:rsid w:val="004676EB"/>
    <w:rsid w:val="00467BBD"/>
    <w:rsid w:val="00471462"/>
    <w:rsid w:val="00471838"/>
    <w:rsid w:val="00471F1D"/>
    <w:rsid w:val="00475BD4"/>
    <w:rsid w:val="00475E86"/>
    <w:rsid w:val="004764F6"/>
    <w:rsid w:val="00480B98"/>
    <w:rsid w:val="00480EB3"/>
    <w:rsid w:val="00485930"/>
    <w:rsid w:val="00490A28"/>
    <w:rsid w:val="004A06F9"/>
    <w:rsid w:val="004A0FC8"/>
    <w:rsid w:val="004A2C11"/>
    <w:rsid w:val="004A31E0"/>
    <w:rsid w:val="004A35CE"/>
    <w:rsid w:val="004A3AD5"/>
    <w:rsid w:val="004A4204"/>
    <w:rsid w:val="004A5553"/>
    <w:rsid w:val="004A571D"/>
    <w:rsid w:val="004A6E7F"/>
    <w:rsid w:val="004B144C"/>
    <w:rsid w:val="004B2E6C"/>
    <w:rsid w:val="004B3434"/>
    <w:rsid w:val="004B4CE6"/>
    <w:rsid w:val="004B5601"/>
    <w:rsid w:val="004B643B"/>
    <w:rsid w:val="004B6785"/>
    <w:rsid w:val="004B6C63"/>
    <w:rsid w:val="004C0FE9"/>
    <w:rsid w:val="004C11F4"/>
    <w:rsid w:val="004C33FC"/>
    <w:rsid w:val="004C3E12"/>
    <w:rsid w:val="004C4569"/>
    <w:rsid w:val="004C4E8D"/>
    <w:rsid w:val="004C5AAF"/>
    <w:rsid w:val="004C6C86"/>
    <w:rsid w:val="004C6D68"/>
    <w:rsid w:val="004D20EB"/>
    <w:rsid w:val="004D3009"/>
    <w:rsid w:val="004D3661"/>
    <w:rsid w:val="004D3A3F"/>
    <w:rsid w:val="004D4030"/>
    <w:rsid w:val="004D51E9"/>
    <w:rsid w:val="004D960B"/>
    <w:rsid w:val="004E2C31"/>
    <w:rsid w:val="004E37A7"/>
    <w:rsid w:val="004E639E"/>
    <w:rsid w:val="004E6B53"/>
    <w:rsid w:val="004E7085"/>
    <w:rsid w:val="004E72B0"/>
    <w:rsid w:val="004E7FF4"/>
    <w:rsid w:val="004F2B35"/>
    <w:rsid w:val="004F318A"/>
    <w:rsid w:val="004F4D65"/>
    <w:rsid w:val="004F6F1A"/>
    <w:rsid w:val="004F7329"/>
    <w:rsid w:val="0050106C"/>
    <w:rsid w:val="00502E09"/>
    <w:rsid w:val="00504E4B"/>
    <w:rsid w:val="005065A0"/>
    <w:rsid w:val="00510EEC"/>
    <w:rsid w:val="00511087"/>
    <w:rsid w:val="005144D9"/>
    <w:rsid w:val="005148E9"/>
    <w:rsid w:val="00520150"/>
    <w:rsid w:val="00521AAC"/>
    <w:rsid w:val="005254AA"/>
    <w:rsid w:val="00527224"/>
    <w:rsid w:val="00530A73"/>
    <w:rsid w:val="00531543"/>
    <w:rsid w:val="0053168C"/>
    <w:rsid w:val="00535F9E"/>
    <w:rsid w:val="0053671C"/>
    <w:rsid w:val="005413B2"/>
    <w:rsid w:val="0054310A"/>
    <w:rsid w:val="00553B8B"/>
    <w:rsid w:val="0055461F"/>
    <w:rsid w:val="005568D3"/>
    <w:rsid w:val="00556936"/>
    <w:rsid w:val="00557E46"/>
    <w:rsid w:val="00563C70"/>
    <w:rsid w:val="00565BAD"/>
    <w:rsid w:val="00566366"/>
    <w:rsid w:val="0056718C"/>
    <w:rsid w:val="00570D4E"/>
    <w:rsid w:val="00573AEE"/>
    <w:rsid w:val="005740B3"/>
    <w:rsid w:val="005748A7"/>
    <w:rsid w:val="005758E4"/>
    <w:rsid w:val="0057698F"/>
    <w:rsid w:val="0057717C"/>
    <w:rsid w:val="0057770E"/>
    <w:rsid w:val="00581B2D"/>
    <w:rsid w:val="00582DDF"/>
    <w:rsid w:val="00584FF7"/>
    <w:rsid w:val="00586BCE"/>
    <w:rsid w:val="005907DB"/>
    <w:rsid w:val="00591943"/>
    <w:rsid w:val="00592D21"/>
    <w:rsid w:val="00593F73"/>
    <w:rsid w:val="00594E0D"/>
    <w:rsid w:val="00595763"/>
    <w:rsid w:val="00595B69"/>
    <w:rsid w:val="005A0015"/>
    <w:rsid w:val="005A31BF"/>
    <w:rsid w:val="005A3548"/>
    <w:rsid w:val="005A3564"/>
    <w:rsid w:val="005A4CA1"/>
    <w:rsid w:val="005A50B9"/>
    <w:rsid w:val="005A693A"/>
    <w:rsid w:val="005A7095"/>
    <w:rsid w:val="005A76D9"/>
    <w:rsid w:val="005A7E57"/>
    <w:rsid w:val="005B1041"/>
    <w:rsid w:val="005B1A24"/>
    <w:rsid w:val="005B31CA"/>
    <w:rsid w:val="005B4C8A"/>
    <w:rsid w:val="005B787B"/>
    <w:rsid w:val="005C206F"/>
    <w:rsid w:val="005C208C"/>
    <w:rsid w:val="005C24C9"/>
    <w:rsid w:val="005C3BBD"/>
    <w:rsid w:val="005C3E52"/>
    <w:rsid w:val="005C4D28"/>
    <w:rsid w:val="005C76F1"/>
    <w:rsid w:val="005C7FAD"/>
    <w:rsid w:val="005D0416"/>
    <w:rsid w:val="005D0F61"/>
    <w:rsid w:val="005D298A"/>
    <w:rsid w:val="005D4F5D"/>
    <w:rsid w:val="005D53CD"/>
    <w:rsid w:val="005D6237"/>
    <w:rsid w:val="005D6433"/>
    <w:rsid w:val="005D77BF"/>
    <w:rsid w:val="005E29CA"/>
    <w:rsid w:val="005F25E9"/>
    <w:rsid w:val="005F2D4E"/>
    <w:rsid w:val="005F488A"/>
    <w:rsid w:val="005F5C3C"/>
    <w:rsid w:val="005F6FA3"/>
    <w:rsid w:val="006002D9"/>
    <w:rsid w:val="00600FED"/>
    <w:rsid w:val="006016C4"/>
    <w:rsid w:val="00601D15"/>
    <w:rsid w:val="00602723"/>
    <w:rsid w:val="006036B0"/>
    <w:rsid w:val="00603FE4"/>
    <w:rsid w:val="006051A8"/>
    <w:rsid w:val="00607420"/>
    <w:rsid w:val="00607DB0"/>
    <w:rsid w:val="006103AB"/>
    <w:rsid w:val="0061094A"/>
    <w:rsid w:val="00610A94"/>
    <w:rsid w:val="00612A79"/>
    <w:rsid w:val="00613508"/>
    <w:rsid w:val="00614921"/>
    <w:rsid w:val="00614954"/>
    <w:rsid w:val="006178AF"/>
    <w:rsid w:val="00617EF3"/>
    <w:rsid w:val="00620686"/>
    <w:rsid w:val="00620CC3"/>
    <w:rsid w:val="006241CC"/>
    <w:rsid w:val="00624D1B"/>
    <w:rsid w:val="006278B9"/>
    <w:rsid w:val="00631233"/>
    <w:rsid w:val="00631FFA"/>
    <w:rsid w:val="00632D8F"/>
    <w:rsid w:val="00633C50"/>
    <w:rsid w:val="00633CD9"/>
    <w:rsid w:val="00637F62"/>
    <w:rsid w:val="0064076F"/>
    <w:rsid w:val="00641140"/>
    <w:rsid w:val="006427C6"/>
    <w:rsid w:val="00642CEF"/>
    <w:rsid w:val="00645E99"/>
    <w:rsid w:val="006502FA"/>
    <w:rsid w:val="00651DCD"/>
    <w:rsid w:val="00652E27"/>
    <w:rsid w:val="00653B4D"/>
    <w:rsid w:val="00653EBF"/>
    <w:rsid w:val="00654707"/>
    <w:rsid w:val="00655703"/>
    <w:rsid w:val="006558A6"/>
    <w:rsid w:val="00655C29"/>
    <w:rsid w:val="006562DD"/>
    <w:rsid w:val="00656630"/>
    <w:rsid w:val="00657762"/>
    <w:rsid w:val="00662003"/>
    <w:rsid w:val="00664254"/>
    <w:rsid w:val="00664D81"/>
    <w:rsid w:val="00667CAE"/>
    <w:rsid w:val="00670C7B"/>
    <w:rsid w:val="00671A5C"/>
    <w:rsid w:val="00672691"/>
    <w:rsid w:val="0067279C"/>
    <w:rsid w:val="00673D90"/>
    <w:rsid w:val="0067449F"/>
    <w:rsid w:val="00674847"/>
    <w:rsid w:val="006759B1"/>
    <w:rsid w:val="006759CC"/>
    <w:rsid w:val="0068514C"/>
    <w:rsid w:val="00685C47"/>
    <w:rsid w:val="0069139C"/>
    <w:rsid w:val="006917DA"/>
    <w:rsid w:val="00693844"/>
    <w:rsid w:val="0069550C"/>
    <w:rsid w:val="00696373"/>
    <w:rsid w:val="006A36C3"/>
    <w:rsid w:val="006A782D"/>
    <w:rsid w:val="006B023A"/>
    <w:rsid w:val="006B1E15"/>
    <w:rsid w:val="006B2BA7"/>
    <w:rsid w:val="006B4354"/>
    <w:rsid w:val="006B50B5"/>
    <w:rsid w:val="006B614B"/>
    <w:rsid w:val="006C15FD"/>
    <w:rsid w:val="006C1B96"/>
    <w:rsid w:val="006C1FEB"/>
    <w:rsid w:val="006C2E50"/>
    <w:rsid w:val="006C54EB"/>
    <w:rsid w:val="006C6154"/>
    <w:rsid w:val="006C74C9"/>
    <w:rsid w:val="006C7D24"/>
    <w:rsid w:val="006C7F68"/>
    <w:rsid w:val="006D03E7"/>
    <w:rsid w:val="006D35B7"/>
    <w:rsid w:val="006D3B98"/>
    <w:rsid w:val="006D3D39"/>
    <w:rsid w:val="006D54E4"/>
    <w:rsid w:val="006D5D18"/>
    <w:rsid w:val="006D5F7D"/>
    <w:rsid w:val="006D6681"/>
    <w:rsid w:val="006E0134"/>
    <w:rsid w:val="006E49CE"/>
    <w:rsid w:val="006E577E"/>
    <w:rsid w:val="006F1EE2"/>
    <w:rsid w:val="006F2561"/>
    <w:rsid w:val="006F3526"/>
    <w:rsid w:val="006F3768"/>
    <w:rsid w:val="006F7B71"/>
    <w:rsid w:val="006F7C18"/>
    <w:rsid w:val="007009D3"/>
    <w:rsid w:val="00700F74"/>
    <w:rsid w:val="00701643"/>
    <w:rsid w:val="00702AD4"/>
    <w:rsid w:val="00711AC3"/>
    <w:rsid w:val="00711B39"/>
    <w:rsid w:val="00713A0F"/>
    <w:rsid w:val="00715144"/>
    <w:rsid w:val="0071736D"/>
    <w:rsid w:val="007174F0"/>
    <w:rsid w:val="00717FBF"/>
    <w:rsid w:val="00723C33"/>
    <w:rsid w:val="00724854"/>
    <w:rsid w:val="00736171"/>
    <w:rsid w:val="00737040"/>
    <w:rsid w:val="00744F92"/>
    <w:rsid w:val="007457C3"/>
    <w:rsid w:val="00746F2A"/>
    <w:rsid w:val="00751082"/>
    <w:rsid w:val="00751621"/>
    <w:rsid w:val="00752CC2"/>
    <w:rsid w:val="00753563"/>
    <w:rsid w:val="00754B70"/>
    <w:rsid w:val="00755389"/>
    <w:rsid w:val="00755831"/>
    <w:rsid w:val="00757625"/>
    <w:rsid w:val="00757CC1"/>
    <w:rsid w:val="0075A197"/>
    <w:rsid w:val="00760BA6"/>
    <w:rsid w:val="00763D2A"/>
    <w:rsid w:val="00764EFC"/>
    <w:rsid w:val="00765EB2"/>
    <w:rsid w:val="0076626B"/>
    <w:rsid w:val="00766921"/>
    <w:rsid w:val="00767466"/>
    <w:rsid w:val="0077098C"/>
    <w:rsid w:val="00772560"/>
    <w:rsid w:val="00774249"/>
    <w:rsid w:val="0077591B"/>
    <w:rsid w:val="0077766F"/>
    <w:rsid w:val="00777921"/>
    <w:rsid w:val="00777BF8"/>
    <w:rsid w:val="007804A6"/>
    <w:rsid w:val="007861C6"/>
    <w:rsid w:val="007864DA"/>
    <w:rsid w:val="007870F2"/>
    <w:rsid w:val="0079158B"/>
    <w:rsid w:val="007A1EA6"/>
    <w:rsid w:val="007A3961"/>
    <w:rsid w:val="007A3C20"/>
    <w:rsid w:val="007A55EF"/>
    <w:rsid w:val="007A73F7"/>
    <w:rsid w:val="007B1F8B"/>
    <w:rsid w:val="007B30BA"/>
    <w:rsid w:val="007B30F1"/>
    <w:rsid w:val="007B475F"/>
    <w:rsid w:val="007B7493"/>
    <w:rsid w:val="007B7A6B"/>
    <w:rsid w:val="007C18BF"/>
    <w:rsid w:val="007C4D5B"/>
    <w:rsid w:val="007C4E00"/>
    <w:rsid w:val="007D02F5"/>
    <w:rsid w:val="007D0E3B"/>
    <w:rsid w:val="007D113B"/>
    <w:rsid w:val="007D1308"/>
    <w:rsid w:val="007D1545"/>
    <w:rsid w:val="007D2D4C"/>
    <w:rsid w:val="007D2FC1"/>
    <w:rsid w:val="007D43D4"/>
    <w:rsid w:val="007D558E"/>
    <w:rsid w:val="007D6442"/>
    <w:rsid w:val="007D7033"/>
    <w:rsid w:val="007E038F"/>
    <w:rsid w:val="007E33AF"/>
    <w:rsid w:val="007E54F2"/>
    <w:rsid w:val="007F09C3"/>
    <w:rsid w:val="007F10C5"/>
    <w:rsid w:val="007F213C"/>
    <w:rsid w:val="007F3CE4"/>
    <w:rsid w:val="007F53FD"/>
    <w:rsid w:val="007F58BD"/>
    <w:rsid w:val="007F73B7"/>
    <w:rsid w:val="00800637"/>
    <w:rsid w:val="00800DF6"/>
    <w:rsid w:val="00802C3E"/>
    <w:rsid w:val="00803D9A"/>
    <w:rsid w:val="00804082"/>
    <w:rsid w:val="00804397"/>
    <w:rsid w:val="0080457F"/>
    <w:rsid w:val="00804AA3"/>
    <w:rsid w:val="008057A1"/>
    <w:rsid w:val="00807090"/>
    <w:rsid w:val="00810179"/>
    <w:rsid w:val="00810D9B"/>
    <w:rsid w:val="00812303"/>
    <w:rsid w:val="00812BCC"/>
    <w:rsid w:val="00813B0A"/>
    <w:rsid w:val="00813EB0"/>
    <w:rsid w:val="008149D4"/>
    <w:rsid w:val="00815C17"/>
    <w:rsid w:val="00821519"/>
    <w:rsid w:val="00822AC0"/>
    <w:rsid w:val="008249A4"/>
    <w:rsid w:val="0082620F"/>
    <w:rsid w:val="008309E4"/>
    <w:rsid w:val="00832858"/>
    <w:rsid w:val="00832E18"/>
    <w:rsid w:val="00833CDC"/>
    <w:rsid w:val="00833F8A"/>
    <w:rsid w:val="00834808"/>
    <w:rsid w:val="00834874"/>
    <w:rsid w:val="00834E9D"/>
    <w:rsid w:val="008351BD"/>
    <w:rsid w:val="00836CB9"/>
    <w:rsid w:val="00837174"/>
    <w:rsid w:val="00841B34"/>
    <w:rsid w:val="008424EE"/>
    <w:rsid w:val="00845401"/>
    <w:rsid w:val="00845706"/>
    <w:rsid w:val="00845B63"/>
    <w:rsid w:val="008464C2"/>
    <w:rsid w:val="00847D75"/>
    <w:rsid w:val="00850006"/>
    <w:rsid w:val="00853E5D"/>
    <w:rsid w:val="00856251"/>
    <w:rsid w:val="00856B5D"/>
    <w:rsid w:val="008571D3"/>
    <w:rsid w:val="00857819"/>
    <w:rsid w:val="00866C06"/>
    <w:rsid w:val="008703D8"/>
    <w:rsid w:val="008716BE"/>
    <w:rsid w:val="0087174E"/>
    <w:rsid w:val="00874C70"/>
    <w:rsid w:val="0087649C"/>
    <w:rsid w:val="008771DF"/>
    <w:rsid w:val="00877558"/>
    <w:rsid w:val="00877955"/>
    <w:rsid w:val="00877EC4"/>
    <w:rsid w:val="00880966"/>
    <w:rsid w:val="008847EB"/>
    <w:rsid w:val="00884AA6"/>
    <w:rsid w:val="00894133"/>
    <w:rsid w:val="0089781C"/>
    <w:rsid w:val="008A0D67"/>
    <w:rsid w:val="008A0ED4"/>
    <w:rsid w:val="008A0F38"/>
    <w:rsid w:val="008A1CEA"/>
    <w:rsid w:val="008A26F4"/>
    <w:rsid w:val="008A28DB"/>
    <w:rsid w:val="008A6E7B"/>
    <w:rsid w:val="008A7849"/>
    <w:rsid w:val="008B1141"/>
    <w:rsid w:val="008B16F5"/>
    <w:rsid w:val="008B1E63"/>
    <w:rsid w:val="008B2448"/>
    <w:rsid w:val="008B76BF"/>
    <w:rsid w:val="008B7859"/>
    <w:rsid w:val="008C25FB"/>
    <w:rsid w:val="008C5DB9"/>
    <w:rsid w:val="008C64CD"/>
    <w:rsid w:val="008C75AD"/>
    <w:rsid w:val="008D0A46"/>
    <w:rsid w:val="008D199D"/>
    <w:rsid w:val="008D499E"/>
    <w:rsid w:val="008D4D69"/>
    <w:rsid w:val="008D5314"/>
    <w:rsid w:val="008D7DDE"/>
    <w:rsid w:val="008E070A"/>
    <w:rsid w:val="008E1037"/>
    <w:rsid w:val="008E12B7"/>
    <w:rsid w:val="008E17A3"/>
    <w:rsid w:val="008E4ED0"/>
    <w:rsid w:val="008E6B45"/>
    <w:rsid w:val="008F20ED"/>
    <w:rsid w:val="008F2B31"/>
    <w:rsid w:val="008F32B9"/>
    <w:rsid w:val="008F7056"/>
    <w:rsid w:val="00900A7C"/>
    <w:rsid w:val="009010CF"/>
    <w:rsid w:val="00901309"/>
    <w:rsid w:val="00901FD7"/>
    <w:rsid w:val="00907797"/>
    <w:rsid w:val="00907AB3"/>
    <w:rsid w:val="0091146F"/>
    <w:rsid w:val="00912EDE"/>
    <w:rsid w:val="00913CD7"/>
    <w:rsid w:val="0091443D"/>
    <w:rsid w:val="00915158"/>
    <w:rsid w:val="0091557E"/>
    <w:rsid w:val="0091728A"/>
    <w:rsid w:val="00921F3D"/>
    <w:rsid w:val="00922CB5"/>
    <w:rsid w:val="0092430F"/>
    <w:rsid w:val="00927266"/>
    <w:rsid w:val="00931A85"/>
    <w:rsid w:val="0093207D"/>
    <w:rsid w:val="0093516A"/>
    <w:rsid w:val="00935B0F"/>
    <w:rsid w:val="00935B2C"/>
    <w:rsid w:val="00936689"/>
    <w:rsid w:val="009368D0"/>
    <w:rsid w:val="009405B8"/>
    <w:rsid w:val="00943FF0"/>
    <w:rsid w:val="00945707"/>
    <w:rsid w:val="00945C71"/>
    <w:rsid w:val="00945CAE"/>
    <w:rsid w:val="0094607E"/>
    <w:rsid w:val="00946D73"/>
    <w:rsid w:val="0095309E"/>
    <w:rsid w:val="00953544"/>
    <w:rsid w:val="00954C6F"/>
    <w:rsid w:val="009568E7"/>
    <w:rsid w:val="00956FF4"/>
    <w:rsid w:val="009616E7"/>
    <w:rsid w:val="00962219"/>
    <w:rsid w:val="00965FEB"/>
    <w:rsid w:val="009664F2"/>
    <w:rsid w:val="009729D2"/>
    <w:rsid w:val="00974DEE"/>
    <w:rsid w:val="00980205"/>
    <w:rsid w:val="009812BC"/>
    <w:rsid w:val="009832A5"/>
    <w:rsid w:val="00984BCB"/>
    <w:rsid w:val="009901B8"/>
    <w:rsid w:val="00994100"/>
    <w:rsid w:val="00995318"/>
    <w:rsid w:val="009957D1"/>
    <w:rsid w:val="00995D2C"/>
    <w:rsid w:val="009B0811"/>
    <w:rsid w:val="009B171A"/>
    <w:rsid w:val="009B24E4"/>
    <w:rsid w:val="009B329F"/>
    <w:rsid w:val="009B5C04"/>
    <w:rsid w:val="009C06FB"/>
    <w:rsid w:val="009C0795"/>
    <w:rsid w:val="009C07FB"/>
    <w:rsid w:val="009C32E4"/>
    <w:rsid w:val="009C38E0"/>
    <w:rsid w:val="009C4241"/>
    <w:rsid w:val="009C4D0B"/>
    <w:rsid w:val="009C4F2C"/>
    <w:rsid w:val="009C542D"/>
    <w:rsid w:val="009D6317"/>
    <w:rsid w:val="009E0064"/>
    <w:rsid w:val="009E03FE"/>
    <w:rsid w:val="009E13BF"/>
    <w:rsid w:val="009E1BF4"/>
    <w:rsid w:val="009E30A9"/>
    <w:rsid w:val="009E40E3"/>
    <w:rsid w:val="009E427F"/>
    <w:rsid w:val="009E4C1F"/>
    <w:rsid w:val="009E7402"/>
    <w:rsid w:val="009E78EC"/>
    <w:rsid w:val="009EE3A9"/>
    <w:rsid w:val="009F18CE"/>
    <w:rsid w:val="009F58B0"/>
    <w:rsid w:val="009F5C20"/>
    <w:rsid w:val="009F6CFF"/>
    <w:rsid w:val="009F6DB9"/>
    <w:rsid w:val="00A000DE"/>
    <w:rsid w:val="00A045CE"/>
    <w:rsid w:val="00A048CB"/>
    <w:rsid w:val="00A04D10"/>
    <w:rsid w:val="00A11212"/>
    <w:rsid w:val="00A129C6"/>
    <w:rsid w:val="00A133C6"/>
    <w:rsid w:val="00A1709B"/>
    <w:rsid w:val="00A21D52"/>
    <w:rsid w:val="00A22F52"/>
    <w:rsid w:val="00A25582"/>
    <w:rsid w:val="00A26FD4"/>
    <w:rsid w:val="00A27371"/>
    <w:rsid w:val="00A3011A"/>
    <w:rsid w:val="00A30E92"/>
    <w:rsid w:val="00A322F4"/>
    <w:rsid w:val="00A36580"/>
    <w:rsid w:val="00A36B80"/>
    <w:rsid w:val="00A36D86"/>
    <w:rsid w:val="00A370B9"/>
    <w:rsid w:val="00A37B26"/>
    <w:rsid w:val="00A37CF5"/>
    <w:rsid w:val="00A4061F"/>
    <w:rsid w:val="00A40B17"/>
    <w:rsid w:val="00A40FCE"/>
    <w:rsid w:val="00A4202B"/>
    <w:rsid w:val="00A42AE5"/>
    <w:rsid w:val="00A43B8B"/>
    <w:rsid w:val="00A4437D"/>
    <w:rsid w:val="00A44FDC"/>
    <w:rsid w:val="00A46029"/>
    <w:rsid w:val="00A46110"/>
    <w:rsid w:val="00A46B69"/>
    <w:rsid w:val="00A476D2"/>
    <w:rsid w:val="00A47DF3"/>
    <w:rsid w:val="00A47F2C"/>
    <w:rsid w:val="00A50066"/>
    <w:rsid w:val="00A50AA7"/>
    <w:rsid w:val="00A510A4"/>
    <w:rsid w:val="00A51529"/>
    <w:rsid w:val="00A51D1E"/>
    <w:rsid w:val="00A54E28"/>
    <w:rsid w:val="00A56708"/>
    <w:rsid w:val="00A56E9B"/>
    <w:rsid w:val="00A57B6E"/>
    <w:rsid w:val="00A60119"/>
    <w:rsid w:val="00A61392"/>
    <w:rsid w:val="00A61E71"/>
    <w:rsid w:val="00A62986"/>
    <w:rsid w:val="00A65087"/>
    <w:rsid w:val="00A67C5A"/>
    <w:rsid w:val="00A72AB9"/>
    <w:rsid w:val="00A742DB"/>
    <w:rsid w:val="00A76320"/>
    <w:rsid w:val="00A76515"/>
    <w:rsid w:val="00A808F7"/>
    <w:rsid w:val="00A82E4D"/>
    <w:rsid w:val="00A8498F"/>
    <w:rsid w:val="00A85B24"/>
    <w:rsid w:val="00A87EF6"/>
    <w:rsid w:val="00A91E33"/>
    <w:rsid w:val="00A945E9"/>
    <w:rsid w:val="00A94AA1"/>
    <w:rsid w:val="00A95691"/>
    <w:rsid w:val="00A9576A"/>
    <w:rsid w:val="00A95A14"/>
    <w:rsid w:val="00A97130"/>
    <w:rsid w:val="00A977B9"/>
    <w:rsid w:val="00AA0837"/>
    <w:rsid w:val="00AA1BC9"/>
    <w:rsid w:val="00AA353D"/>
    <w:rsid w:val="00AA3D5E"/>
    <w:rsid w:val="00AA593B"/>
    <w:rsid w:val="00AA67B9"/>
    <w:rsid w:val="00AA7025"/>
    <w:rsid w:val="00AA7607"/>
    <w:rsid w:val="00AA76C8"/>
    <w:rsid w:val="00AA7A39"/>
    <w:rsid w:val="00AA7F70"/>
    <w:rsid w:val="00AB2CD6"/>
    <w:rsid w:val="00AB2F79"/>
    <w:rsid w:val="00AB3178"/>
    <w:rsid w:val="00AB44C1"/>
    <w:rsid w:val="00AB464C"/>
    <w:rsid w:val="00AB5424"/>
    <w:rsid w:val="00AC0682"/>
    <w:rsid w:val="00AC0FF0"/>
    <w:rsid w:val="00AC2356"/>
    <w:rsid w:val="00AC2509"/>
    <w:rsid w:val="00AC6E5F"/>
    <w:rsid w:val="00AC6F63"/>
    <w:rsid w:val="00AD18A8"/>
    <w:rsid w:val="00AD26F7"/>
    <w:rsid w:val="00AD334A"/>
    <w:rsid w:val="00AD38F9"/>
    <w:rsid w:val="00AD3C28"/>
    <w:rsid w:val="00AD4F67"/>
    <w:rsid w:val="00AD53EF"/>
    <w:rsid w:val="00AD68E5"/>
    <w:rsid w:val="00AD72E7"/>
    <w:rsid w:val="00AD7403"/>
    <w:rsid w:val="00AD765E"/>
    <w:rsid w:val="00AE4412"/>
    <w:rsid w:val="00AE4781"/>
    <w:rsid w:val="00AE52CC"/>
    <w:rsid w:val="00AE5E23"/>
    <w:rsid w:val="00AF02EE"/>
    <w:rsid w:val="00AF16D8"/>
    <w:rsid w:val="00AF20CF"/>
    <w:rsid w:val="00AF63E0"/>
    <w:rsid w:val="00AF6470"/>
    <w:rsid w:val="00AF69D4"/>
    <w:rsid w:val="00AF6FA5"/>
    <w:rsid w:val="00B02292"/>
    <w:rsid w:val="00B023D8"/>
    <w:rsid w:val="00B049CB"/>
    <w:rsid w:val="00B0645B"/>
    <w:rsid w:val="00B0784B"/>
    <w:rsid w:val="00B10068"/>
    <w:rsid w:val="00B11466"/>
    <w:rsid w:val="00B16568"/>
    <w:rsid w:val="00B22D3E"/>
    <w:rsid w:val="00B30EAF"/>
    <w:rsid w:val="00B33473"/>
    <w:rsid w:val="00B3388F"/>
    <w:rsid w:val="00B339B1"/>
    <w:rsid w:val="00B36879"/>
    <w:rsid w:val="00B37C55"/>
    <w:rsid w:val="00B37D36"/>
    <w:rsid w:val="00B40D9F"/>
    <w:rsid w:val="00B42416"/>
    <w:rsid w:val="00B433E1"/>
    <w:rsid w:val="00B46110"/>
    <w:rsid w:val="00B466DD"/>
    <w:rsid w:val="00B47C5A"/>
    <w:rsid w:val="00B47EBF"/>
    <w:rsid w:val="00B50A22"/>
    <w:rsid w:val="00B50E89"/>
    <w:rsid w:val="00B52400"/>
    <w:rsid w:val="00B53038"/>
    <w:rsid w:val="00B53CB6"/>
    <w:rsid w:val="00B55900"/>
    <w:rsid w:val="00B5680C"/>
    <w:rsid w:val="00B568D5"/>
    <w:rsid w:val="00B579A3"/>
    <w:rsid w:val="00B60BEB"/>
    <w:rsid w:val="00B66868"/>
    <w:rsid w:val="00B66B28"/>
    <w:rsid w:val="00B6716E"/>
    <w:rsid w:val="00B67D39"/>
    <w:rsid w:val="00B7101E"/>
    <w:rsid w:val="00B7135A"/>
    <w:rsid w:val="00B776E2"/>
    <w:rsid w:val="00B77883"/>
    <w:rsid w:val="00B77F89"/>
    <w:rsid w:val="00B81A17"/>
    <w:rsid w:val="00B830EA"/>
    <w:rsid w:val="00B83559"/>
    <w:rsid w:val="00B84548"/>
    <w:rsid w:val="00B853EC"/>
    <w:rsid w:val="00B86BBE"/>
    <w:rsid w:val="00B8767D"/>
    <w:rsid w:val="00B90794"/>
    <w:rsid w:val="00B90D10"/>
    <w:rsid w:val="00B918D2"/>
    <w:rsid w:val="00B91F72"/>
    <w:rsid w:val="00B923E7"/>
    <w:rsid w:val="00B927CA"/>
    <w:rsid w:val="00B94329"/>
    <w:rsid w:val="00B9502E"/>
    <w:rsid w:val="00B957BE"/>
    <w:rsid w:val="00B95D38"/>
    <w:rsid w:val="00B96EC1"/>
    <w:rsid w:val="00B971AC"/>
    <w:rsid w:val="00B97462"/>
    <w:rsid w:val="00B9783B"/>
    <w:rsid w:val="00BA121E"/>
    <w:rsid w:val="00BA254D"/>
    <w:rsid w:val="00BA53B6"/>
    <w:rsid w:val="00BA6A8A"/>
    <w:rsid w:val="00BB3D42"/>
    <w:rsid w:val="00BB5EF1"/>
    <w:rsid w:val="00BB5F15"/>
    <w:rsid w:val="00BB66FF"/>
    <w:rsid w:val="00BB6E5C"/>
    <w:rsid w:val="00BB740B"/>
    <w:rsid w:val="00BB7BFC"/>
    <w:rsid w:val="00BC052D"/>
    <w:rsid w:val="00BC4CA9"/>
    <w:rsid w:val="00BC5963"/>
    <w:rsid w:val="00BC6628"/>
    <w:rsid w:val="00BC6A9E"/>
    <w:rsid w:val="00BC6F0F"/>
    <w:rsid w:val="00BD52E5"/>
    <w:rsid w:val="00BD61A5"/>
    <w:rsid w:val="00BD6A90"/>
    <w:rsid w:val="00BE0A9B"/>
    <w:rsid w:val="00BE18A3"/>
    <w:rsid w:val="00BE3BBF"/>
    <w:rsid w:val="00BE4B82"/>
    <w:rsid w:val="00BE67AB"/>
    <w:rsid w:val="00BF356E"/>
    <w:rsid w:val="00BF4ECE"/>
    <w:rsid w:val="00BF5271"/>
    <w:rsid w:val="00BF632F"/>
    <w:rsid w:val="00C000F3"/>
    <w:rsid w:val="00C00669"/>
    <w:rsid w:val="00C00AA1"/>
    <w:rsid w:val="00C01BE9"/>
    <w:rsid w:val="00C10349"/>
    <w:rsid w:val="00C10FA1"/>
    <w:rsid w:val="00C1484B"/>
    <w:rsid w:val="00C14F27"/>
    <w:rsid w:val="00C1552E"/>
    <w:rsid w:val="00C15FB2"/>
    <w:rsid w:val="00C2019B"/>
    <w:rsid w:val="00C204D3"/>
    <w:rsid w:val="00C21090"/>
    <w:rsid w:val="00C225F6"/>
    <w:rsid w:val="00C25BE7"/>
    <w:rsid w:val="00C26F29"/>
    <w:rsid w:val="00C31ACE"/>
    <w:rsid w:val="00C32563"/>
    <w:rsid w:val="00C328AA"/>
    <w:rsid w:val="00C32E8A"/>
    <w:rsid w:val="00C33C5C"/>
    <w:rsid w:val="00C3601C"/>
    <w:rsid w:val="00C40A11"/>
    <w:rsid w:val="00C41E13"/>
    <w:rsid w:val="00C46E61"/>
    <w:rsid w:val="00C50E12"/>
    <w:rsid w:val="00C5170B"/>
    <w:rsid w:val="00C547D3"/>
    <w:rsid w:val="00C54B62"/>
    <w:rsid w:val="00C571D0"/>
    <w:rsid w:val="00C57F0A"/>
    <w:rsid w:val="00C608F5"/>
    <w:rsid w:val="00C60B53"/>
    <w:rsid w:val="00C60CFE"/>
    <w:rsid w:val="00C61A0A"/>
    <w:rsid w:val="00C65992"/>
    <w:rsid w:val="00C67872"/>
    <w:rsid w:val="00C71965"/>
    <w:rsid w:val="00C72940"/>
    <w:rsid w:val="00C73DA5"/>
    <w:rsid w:val="00C7424B"/>
    <w:rsid w:val="00C75356"/>
    <w:rsid w:val="00C7564F"/>
    <w:rsid w:val="00C818F9"/>
    <w:rsid w:val="00C823F9"/>
    <w:rsid w:val="00C854C7"/>
    <w:rsid w:val="00C85F16"/>
    <w:rsid w:val="00C90D0C"/>
    <w:rsid w:val="00C93530"/>
    <w:rsid w:val="00C97D16"/>
    <w:rsid w:val="00CA08C8"/>
    <w:rsid w:val="00CA32CB"/>
    <w:rsid w:val="00CA4DFB"/>
    <w:rsid w:val="00CA6F97"/>
    <w:rsid w:val="00CA728D"/>
    <w:rsid w:val="00CA7293"/>
    <w:rsid w:val="00CB0790"/>
    <w:rsid w:val="00CB07DF"/>
    <w:rsid w:val="00CB1939"/>
    <w:rsid w:val="00CB61F3"/>
    <w:rsid w:val="00CB732C"/>
    <w:rsid w:val="00CB7B67"/>
    <w:rsid w:val="00CC3EFB"/>
    <w:rsid w:val="00CC4A67"/>
    <w:rsid w:val="00CC4BF5"/>
    <w:rsid w:val="00CD28AB"/>
    <w:rsid w:val="00CD61BF"/>
    <w:rsid w:val="00CE14C6"/>
    <w:rsid w:val="00CE2B63"/>
    <w:rsid w:val="00CE4F30"/>
    <w:rsid w:val="00CE51F7"/>
    <w:rsid w:val="00CE55BE"/>
    <w:rsid w:val="00CE6EB0"/>
    <w:rsid w:val="00CE7146"/>
    <w:rsid w:val="00CF1E0C"/>
    <w:rsid w:val="00CF42D7"/>
    <w:rsid w:val="00D00A21"/>
    <w:rsid w:val="00D0138F"/>
    <w:rsid w:val="00D01E9A"/>
    <w:rsid w:val="00D0239F"/>
    <w:rsid w:val="00D029F5"/>
    <w:rsid w:val="00D046CB"/>
    <w:rsid w:val="00D05C71"/>
    <w:rsid w:val="00D07DCE"/>
    <w:rsid w:val="00D15ADF"/>
    <w:rsid w:val="00D15C47"/>
    <w:rsid w:val="00D211A9"/>
    <w:rsid w:val="00D22E79"/>
    <w:rsid w:val="00D22F0E"/>
    <w:rsid w:val="00D23819"/>
    <w:rsid w:val="00D23FE7"/>
    <w:rsid w:val="00D25087"/>
    <w:rsid w:val="00D251CA"/>
    <w:rsid w:val="00D26960"/>
    <w:rsid w:val="00D275EC"/>
    <w:rsid w:val="00D31C12"/>
    <w:rsid w:val="00D33644"/>
    <w:rsid w:val="00D35724"/>
    <w:rsid w:val="00D35778"/>
    <w:rsid w:val="00D361AB"/>
    <w:rsid w:val="00D367DB"/>
    <w:rsid w:val="00D3711E"/>
    <w:rsid w:val="00D3750E"/>
    <w:rsid w:val="00D4168E"/>
    <w:rsid w:val="00D456A9"/>
    <w:rsid w:val="00D462CC"/>
    <w:rsid w:val="00D466BF"/>
    <w:rsid w:val="00D5021E"/>
    <w:rsid w:val="00D52569"/>
    <w:rsid w:val="00D54BDD"/>
    <w:rsid w:val="00D62FBC"/>
    <w:rsid w:val="00D63584"/>
    <w:rsid w:val="00D651B0"/>
    <w:rsid w:val="00D669E6"/>
    <w:rsid w:val="00D67697"/>
    <w:rsid w:val="00D67751"/>
    <w:rsid w:val="00D702AA"/>
    <w:rsid w:val="00D71531"/>
    <w:rsid w:val="00D71BF0"/>
    <w:rsid w:val="00D722FB"/>
    <w:rsid w:val="00D7238C"/>
    <w:rsid w:val="00D72991"/>
    <w:rsid w:val="00D732D0"/>
    <w:rsid w:val="00D749DD"/>
    <w:rsid w:val="00D762E9"/>
    <w:rsid w:val="00D823FD"/>
    <w:rsid w:val="00D852A3"/>
    <w:rsid w:val="00D8680B"/>
    <w:rsid w:val="00D86BC9"/>
    <w:rsid w:val="00D874AC"/>
    <w:rsid w:val="00D931F3"/>
    <w:rsid w:val="00D94A09"/>
    <w:rsid w:val="00D96CA7"/>
    <w:rsid w:val="00D97AD5"/>
    <w:rsid w:val="00DA259B"/>
    <w:rsid w:val="00DA37E1"/>
    <w:rsid w:val="00DA3FAA"/>
    <w:rsid w:val="00DA63F8"/>
    <w:rsid w:val="00DA7A1C"/>
    <w:rsid w:val="00DB0403"/>
    <w:rsid w:val="00DB1438"/>
    <w:rsid w:val="00DB1CF0"/>
    <w:rsid w:val="00DB3D79"/>
    <w:rsid w:val="00DB7EF2"/>
    <w:rsid w:val="00DC0C23"/>
    <w:rsid w:val="00DC259C"/>
    <w:rsid w:val="00DC366B"/>
    <w:rsid w:val="00DC6286"/>
    <w:rsid w:val="00DC68E2"/>
    <w:rsid w:val="00DD0898"/>
    <w:rsid w:val="00DD0CC2"/>
    <w:rsid w:val="00DD1154"/>
    <w:rsid w:val="00DD1C0F"/>
    <w:rsid w:val="00DD2FD6"/>
    <w:rsid w:val="00DD44E0"/>
    <w:rsid w:val="00DE02A7"/>
    <w:rsid w:val="00DE06E2"/>
    <w:rsid w:val="00DE3DC3"/>
    <w:rsid w:val="00DE4550"/>
    <w:rsid w:val="00DE4704"/>
    <w:rsid w:val="00DE63F6"/>
    <w:rsid w:val="00DE7493"/>
    <w:rsid w:val="00DED6D7"/>
    <w:rsid w:val="00DF6C88"/>
    <w:rsid w:val="00E0018D"/>
    <w:rsid w:val="00E0130E"/>
    <w:rsid w:val="00E01899"/>
    <w:rsid w:val="00E03528"/>
    <w:rsid w:val="00E10D13"/>
    <w:rsid w:val="00E10D51"/>
    <w:rsid w:val="00E12B8E"/>
    <w:rsid w:val="00E14110"/>
    <w:rsid w:val="00E14554"/>
    <w:rsid w:val="00E15B0C"/>
    <w:rsid w:val="00E15E88"/>
    <w:rsid w:val="00E171F7"/>
    <w:rsid w:val="00E2004B"/>
    <w:rsid w:val="00E20BBF"/>
    <w:rsid w:val="00E218BA"/>
    <w:rsid w:val="00E2221B"/>
    <w:rsid w:val="00E23182"/>
    <w:rsid w:val="00E253DB"/>
    <w:rsid w:val="00E2655E"/>
    <w:rsid w:val="00E26F27"/>
    <w:rsid w:val="00E3006A"/>
    <w:rsid w:val="00E31346"/>
    <w:rsid w:val="00E349CB"/>
    <w:rsid w:val="00E359DE"/>
    <w:rsid w:val="00E3629D"/>
    <w:rsid w:val="00E36AB2"/>
    <w:rsid w:val="00E36AB5"/>
    <w:rsid w:val="00E36BA4"/>
    <w:rsid w:val="00E3751B"/>
    <w:rsid w:val="00E4051B"/>
    <w:rsid w:val="00E4128D"/>
    <w:rsid w:val="00E42A24"/>
    <w:rsid w:val="00E42E0A"/>
    <w:rsid w:val="00E44AEA"/>
    <w:rsid w:val="00E45705"/>
    <w:rsid w:val="00E459E3"/>
    <w:rsid w:val="00E45B5D"/>
    <w:rsid w:val="00E468E5"/>
    <w:rsid w:val="00E4794A"/>
    <w:rsid w:val="00E50B46"/>
    <w:rsid w:val="00E50DC4"/>
    <w:rsid w:val="00E5173B"/>
    <w:rsid w:val="00E51997"/>
    <w:rsid w:val="00E52FCE"/>
    <w:rsid w:val="00E559C9"/>
    <w:rsid w:val="00E56E99"/>
    <w:rsid w:val="00E60415"/>
    <w:rsid w:val="00E60831"/>
    <w:rsid w:val="00E60F0D"/>
    <w:rsid w:val="00E612A2"/>
    <w:rsid w:val="00E621FA"/>
    <w:rsid w:val="00E623F6"/>
    <w:rsid w:val="00E63B04"/>
    <w:rsid w:val="00E63C56"/>
    <w:rsid w:val="00E65267"/>
    <w:rsid w:val="00E676A1"/>
    <w:rsid w:val="00E67A10"/>
    <w:rsid w:val="00E70866"/>
    <w:rsid w:val="00E7118B"/>
    <w:rsid w:val="00E71AD1"/>
    <w:rsid w:val="00E7249B"/>
    <w:rsid w:val="00E72584"/>
    <w:rsid w:val="00E725BA"/>
    <w:rsid w:val="00E745BB"/>
    <w:rsid w:val="00E75A4B"/>
    <w:rsid w:val="00E77D39"/>
    <w:rsid w:val="00E77DA4"/>
    <w:rsid w:val="00E80AE3"/>
    <w:rsid w:val="00E8283D"/>
    <w:rsid w:val="00E87620"/>
    <w:rsid w:val="00E9024C"/>
    <w:rsid w:val="00E9376B"/>
    <w:rsid w:val="00E93E99"/>
    <w:rsid w:val="00E93EB3"/>
    <w:rsid w:val="00E94DE7"/>
    <w:rsid w:val="00E9694D"/>
    <w:rsid w:val="00EA03F5"/>
    <w:rsid w:val="00EA57DC"/>
    <w:rsid w:val="00EB720C"/>
    <w:rsid w:val="00EB744B"/>
    <w:rsid w:val="00EB7B36"/>
    <w:rsid w:val="00EC1E06"/>
    <w:rsid w:val="00EC3A99"/>
    <w:rsid w:val="00EC4543"/>
    <w:rsid w:val="00EC6B00"/>
    <w:rsid w:val="00ED0B1F"/>
    <w:rsid w:val="00ED1247"/>
    <w:rsid w:val="00ED3306"/>
    <w:rsid w:val="00ED54EE"/>
    <w:rsid w:val="00ED6DCE"/>
    <w:rsid w:val="00EE046E"/>
    <w:rsid w:val="00EE10A1"/>
    <w:rsid w:val="00EE11CC"/>
    <w:rsid w:val="00EE12D8"/>
    <w:rsid w:val="00EE1B06"/>
    <w:rsid w:val="00EE2550"/>
    <w:rsid w:val="00EE4BE8"/>
    <w:rsid w:val="00EE7605"/>
    <w:rsid w:val="00EE7663"/>
    <w:rsid w:val="00EF1800"/>
    <w:rsid w:val="00EF2245"/>
    <w:rsid w:val="00EF42BD"/>
    <w:rsid w:val="00EF4819"/>
    <w:rsid w:val="00EF4E7F"/>
    <w:rsid w:val="00EF6C54"/>
    <w:rsid w:val="00F006AC"/>
    <w:rsid w:val="00F0123E"/>
    <w:rsid w:val="00F013AA"/>
    <w:rsid w:val="00F039D8"/>
    <w:rsid w:val="00F04D06"/>
    <w:rsid w:val="00F056F4"/>
    <w:rsid w:val="00F05BD6"/>
    <w:rsid w:val="00F071C4"/>
    <w:rsid w:val="00F07AE6"/>
    <w:rsid w:val="00F07FF3"/>
    <w:rsid w:val="00F101C2"/>
    <w:rsid w:val="00F14274"/>
    <w:rsid w:val="00F16053"/>
    <w:rsid w:val="00F200D7"/>
    <w:rsid w:val="00F202D8"/>
    <w:rsid w:val="00F2305B"/>
    <w:rsid w:val="00F246EC"/>
    <w:rsid w:val="00F249BB"/>
    <w:rsid w:val="00F24AFD"/>
    <w:rsid w:val="00F26006"/>
    <w:rsid w:val="00F26D05"/>
    <w:rsid w:val="00F273BD"/>
    <w:rsid w:val="00F27A6D"/>
    <w:rsid w:val="00F27CBB"/>
    <w:rsid w:val="00F31FD2"/>
    <w:rsid w:val="00F32704"/>
    <w:rsid w:val="00F32A92"/>
    <w:rsid w:val="00F345C9"/>
    <w:rsid w:val="00F400A1"/>
    <w:rsid w:val="00F415D7"/>
    <w:rsid w:val="00F45A54"/>
    <w:rsid w:val="00F513D8"/>
    <w:rsid w:val="00F53378"/>
    <w:rsid w:val="00F53CBB"/>
    <w:rsid w:val="00F5713F"/>
    <w:rsid w:val="00F629B1"/>
    <w:rsid w:val="00F63CFE"/>
    <w:rsid w:val="00F64B37"/>
    <w:rsid w:val="00F64BD8"/>
    <w:rsid w:val="00F675F7"/>
    <w:rsid w:val="00F70EE4"/>
    <w:rsid w:val="00F72C1C"/>
    <w:rsid w:val="00F72E1F"/>
    <w:rsid w:val="00F72E92"/>
    <w:rsid w:val="00F73E65"/>
    <w:rsid w:val="00F73FFC"/>
    <w:rsid w:val="00F749EB"/>
    <w:rsid w:val="00F74B8D"/>
    <w:rsid w:val="00F755EE"/>
    <w:rsid w:val="00F8143D"/>
    <w:rsid w:val="00F81520"/>
    <w:rsid w:val="00F8242F"/>
    <w:rsid w:val="00F8391F"/>
    <w:rsid w:val="00F83D9C"/>
    <w:rsid w:val="00F845A8"/>
    <w:rsid w:val="00F845DD"/>
    <w:rsid w:val="00F87893"/>
    <w:rsid w:val="00F92D57"/>
    <w:rsid w:val="00F93291"/>
    <w:rsid w:val="00F9490B"/>
    <w:rsid w:val="00F94A5B"/>
    <w:rsid w:val="00F957B8"/>
    <w:rsid w:val="00FA1416"/>
    <w:rsid w:val="00FA1A9B"/>
    <w:rsid w:val="00FA1ED0"/>
    <w:rsid w:val="00FA2DB3"/>
    <w:rsid w:val="00FA31F4"/>
    <w:rsid w:val="00FA4927"/>
    <w:rsid w:val="00FA69B2"/>
    <w:rsid w:val="00FB0D97"/>
    <w:rsid w:val="00FB296B"/>
    <w:rsid w:val="00FB3500"/>
    <w:rsid w:val="00FB35D5"/>
    <w:rsid w:val="00FB5615"/>
    <w:rsid w:val="00FB6B55"/>
    <w:rsid w:val="00FC081F"/>
    <w:rsid w:val="00FC3D37"/>
    <w:rsid w:val="00FC7ADE"/>
    <w:rsid w:val="00FD2DEF"/>
    <w:rsid w:val="00FD4782"/>
    <w:rsid w:val="00FD51A0"/>
    <w:rsid w:val="00FD7D1E"/>
    <w:rsid w:val="00FE0693"/>
    <w:rsid w:val="00FE20B8"/>
    <w:rsid w:val="00FE42E5"/>
    <w:rsid w:val="00FE457C"/>
    <w:rsid w:val="00FE5473"/>
    <w:rsid w:val="00FE5BE6"/>
    <w:rsid w:val="00FE6F30"/>
    <w:rsid w:val="00FF20C3"/>
    <w:rsid w:val="00FF32EC"/>
    <w:rsid w:val="00FF33F2"/>
    <w:rsid w:val="00FF474E"/>
    <w:rsid w:val="00FF5D66"/>
    <w:rsid w:val="00FF60AB"/>
    <w:rsid w:val="01534801"/>
    <w:rsid w:val="01E66EEF"/>
    <w:rsid w:val="023ECE40"/>
    <w:rsid w:val="02946535"/>
    <w:rsid w:val="042ED597"/>
    <w:rsid w:val="0495F6B9"/>
    <w:rsid w:val="04D8A11C"/>
    <w:rsid w:val="060BAB86"/>
    <w:rsid w:val="06BF374E"/>
    <w:rsid w:val="06E20615"/>
    <w:rsid w:val="06F056BF"/>
    <w:rsid w:val="07D8E5F0"/>
    <w:rsid w:val="09224E2D"/>
    <w:rsid w:val="098A2619"/>
    <w:rsid w:val="0999EDCE"/>
    <w:rsid w:val="0A3A4646"/>
    <w:rsid w:val="0A956BFB"/>
    <w:rsid w:val="0C0C27B7"/>
    <w:rsid w:val="0CAF5D40"/>
    <w:rsid w:val="0CE38190"/>
    <w:rsid w:val="0CFFA57C"/>
    <w:rsid w:val="0D1B529A"/>
    <w:rsid w:val="0DDDA3F7"/>
    <w:rsid w:val="0EF586E1"/>
    <w:rsid w:val="0EFBA314"/>
    <w:rsid w:val="0F1CA3A5"/>
    <w:rsid w:val="0FBA8C3B"/>
    <w:rsid w:val="0FCFB63D"/>
    <w:rsid w:val="1086C35A"/>
    <w:rsid w:val="10ACAAAE"/>
    <w:rsid w:val="10FDFFF1"/>
    <w:rsid w:val="11CB72B5"/>
    <w:rsid w:val="11CC1172"/>
    <w:rsid w:val="121AE8B9"/>
    <w:rsid w:val="1255F740"/>
    <w:rsid w:val="12C3560E"/>
    <w:rsid w:val="137A80F3"/>
    <w:rsid w:val="14C3AB91"/>
    <w:rsid w:val="14E3DFD6"/>
    <w:rsid w:val="1514599E"/>
    <w:rsid w:val="16140B1E"/>
    <w:rsid w:val="16B1816A"/>
    <w:rsid w:val="170038CA"/>
    <w:rsid w:val="19A85CA2"/>
    <w:rsid w:val="1AAB0E37"/>
    <w:rsid w:val="1AF2C157"/>
    <w:rsid w:val="1B08CB95"/>
    <w:rsid w:val="1BBF96FD"/>
    <w:rsid w:val="1BC3995B"/>
    <w:rsid w:val="1BD478B9"/>
    <w:rsid w:val="1BEC8865"/>
    <w:rsid w:val="1C4F908A"/>
    <w:rsid w:val="1C85EFDF"/>
    <w:rsid w:val="1D68098A"/>
    <w:rsid w:val="1FA27D42"/>
    <w:rsid w:val="21F2A696"/>
    <w:rsid w:val="223F2CFE"/>
    <w:rsid w:val="2295B3F5"/>
    <w:rsid w:val="22963542"/>
    <w:rsid w:val="22E1080E"/>
    <w:rsid w:val="2345575E"/>
    <w:rsid w:val="23E467F7"/>
    <w:rsid w:val="2485EFAE"/>
    <w:rsid w:val="26600E99"/>
    <w:rsid w:val="2702A95D"/>
    <w:rsid w:val="281AB049"/>
    <w:rsid w:val="28A1E566"/>
    <w:rsid w:val="294C9F00"/>
    <w:rsid w:val="2A8C3B24"/>
    <w:rsid w:val="2AC3F0E0"/>
    <w:rsid w:val="2B950A1A"/>
    <w:rsid w:val="2C2D637F"/>
    <w:rsid w:val="2C3F051A"/>
    <w:rsid w:val="2C85E768"/>
    <w:rsid w:val="2D30DA7B"/>
    <w:rsid w:val="2D3BD539"/>
    <w:rsid w:val="2DC8A6CB"/>
    <w:rsid w:val="2DE5EEDF"/>
    <w:rsid w:val="2DE8FECE"/>
    <w:rsid w:val="2E6F2807"/>
    <w:rsid w:val="2F9B52DA"/>
    <w:rsid w:val="2FB437A6"/>
    <w:rsid w:val="2FC4A752"/>
    <w:rsid w:val="305BAE9B"/>
    <w:rsid w:val="30989141"/>
    <w:rsid w:val="31022788"/>
    <w:rsid w:val="31B28D9E"/>
    <w:rsid w:val="31C5D6DD"/>
    <w:rsid w:val="321E0192"/>
    <w:rsid w:val="32620078"/>
    <w:rsid w:val="32BF2A70"/>
    <w:rsid w:val="33185512"/>
    <w:rsid w:val="33327379"/>
    <w:rsid w:val="333FE7CF"/>
    <w:rsid w:val="3343D282"/>
    <w:rsid w:val="3395BE4B"/>
    <w:rsid w:val="33CCC577"/>
    <w:rsid w:val="351943E1"/>
    <w:rsid w:val="35C3387A"/>
    <w:rsid w:val="3745E07E"/>
    <w:rsid w:val="37F2E0E2"/>
    <w:rsid w:val="3813BD5C"/>
    <w:rsid w:val="3822C6A6"/>
    <w:rsid w:val="39C8617B"/>
    <w:rsid w:val="39EBEF73"/>
    <w:rsid w:val="3A2EA588"/>
    <w:rsid w:val="3A6016B7"/>
    <w:rsid w:val="3AD15493"/>
    <w:rsid w:val="3B2E77FC"/>
    <w:rsid w:val="3BE061E8"/>
    <w:rsid w:val="3C0E007F"/>
    <w:rsid w:val="3DE973B3"/>
    <w:rsid w:val="3E1D93C9"/>
    <w:rsid w:val="3EDB592C"/>
    <w:rsid w:val="3F3230C3"/>
    <w:rsid w:val="3F9AF2FE"/>
    <w:rsid w:val="3FD52D21"/>
    <w:rsid w:val="400CE74C"/>
    <w:rsid w:val="41208CC8"/>
    <w:rsid w:val="41EE4782"/>
    <w:rsid w:val="41F1687B"/>
    <w:rsid w:val="42E1FE27"/>
    <w:rsid w:val="42F104EC"/>
    <w:rsid w:val="43970850"/>
    <w:rsid w:val="43BAFB63"/>
    <w:rsid w:val="44ABF47F"/>
    <w:rsid w:val="45AC9551"/>
    <w:rsid w:val="45F85730"/>
    <w:rsid w:val="45FD5E23"/>
    <w:rsid w:val="4628A5AE"/>
    <w:rsid w:val="46639B94"/>
    <w:rsid w:val="467BFE21"/>
    <w:rsid w:val="4772F2C3"/>
    <w:rsid w:val="479816B1"/>
    <w:rsid w:val="47F84AD3"/>
    <w:rsid w:val="48A72172"/>
    <w:rsid w:val="48A91802"/>
    <w:rsid w:val="49A83444"/>
    <w:rsid w:val="4A05BC18"/>
    <w:rsid w:val="4A2B04CF"/>
    <w:rsid w:val="4D060F6E"/>
    <w:rsid w:val="4DB0E0B7"/>
    <w:rsid w:val="4DB50C75"/>
    <w:rsid w:val="4E0372CA"/>
    <w:rsid w:val="4EED3E64"/>
    <w:rsid w:val="4EFEA2D9"/>
    <w:rsid w:val="4F4277F5"/>
    <w:rsid w:val="4FB28FE0"/>
    <w:rsid w:val="4FB94CDF"/>
    <w:rsid w:val="4FDEE8AC"/>
    <w:rsid w:val="5043E117"/>
    <w:rsid w:val="54547FC9"/>
    <w:rsid w:val="553A769C"/>
    <w:rsid w:val="554B6EAF"/>
    <w:rsid w:val="557D80B3"/>
    <w:rsid w:val="56325D01"/>
    <w:rsid w:val="56E59DB3"/>
    <w:rsid w:val="56F21C5D"/>
    <w:rsid w:val="574BABBD"/>
    <w:rsid w:val="57B6A54B"/>
    <w:rsid w:val="583B8833"/>
    <w:rsid w:val="586C143D"/>
    <w:rsid w:val="5872DB53"/>
    <w:rsid w:val="588442E6"/>
    <w:rsid w:val="59A7D518"/>
    <w:rsid w:val="59CA9B48"/>
    <w:rsid w:val="59E0021E"/>
    <w:rsid w:val="5A43C6D3"/>
    <w:rsid w:val="5AE841FC"/>
    <w:rsid w:val="5B6783CB"/>
    <w:rsid w:val="5B741EEF"/>
    <w:rsid w:val="5B9E605A"/>
    <w:rsid w:val="5C3FEF64"/>
    <w:rsid w:val="5C691951"/>
    <w:rsid w:val="5CD87FEF"/>
    <w:rsid w:val="5DA023AD"/>
    <w:rsid w:val="5E842D55"/>
    <w:rsid w:val="5F439525"/>
    <w:rsid w:val="601D9EBE"/>
    <w:rsid w:val="60F407AF"/>
    <w:rsid w:val="6157BF3F"/>
    <w:rsid w:val="61A18C8C"/>
    <w:rsid w:val="6267225E"/>
    <w:rsid w:val="62814ADA"/>
    <w:rsid w:val="628677D8"/>
    <w:rsid w:val="63822157"/>
    <w:rsid w:val="64014037"/>
    <w:rsid w:val="646FC179"/>
    <w:rsid w:val="64ADAD2F"/>
    <w:rsid w:val="652CC29B"/>
    <w:rsid w:val="6566765D"/>
    <w:rsid w:val="657A8F1A"/>
    <w:rsid w:val="6619D013"/>
    <w:rsid w:val="666900A0"/>
    <w:rsid w:val="66E5EDFA"/>
    <w:rsid w:val="67311562"/>
    <w:rsid w:val="6778B8CC"/>
    <w:rsid w:val="67A04549"/>
    <w:rsid w:val="67E387DE"/>
    <w:rsid w:val="6935BEB0"/>
    <w:rsid w:val="6B8ABD35"/>
    <w:rsid w:val="6BB5C7DB"/>
    <w:rsid w:val="6BEBE7E2"/>
    <w:rsid w:val="6C140856"/>
    <w:rsid w:val="6CC8523C"/>
    <w:rsid w:val="6CD2ED7A"/>
    <w:rsid w:val="6D0E32D8"/>
    <w:rsid w:val="6D36B3ED"/>
    <w:rsid w:val="6E1714D5"/>
    <w:rsid w:val="6E7C0819"/>
    <w:rsid w:val="6EE596E7"/>
    <w:rsid w:val="6FAA0100"/>
    <w:rsid w:val="6FD48B72"/>
    <w:rsid w:val="703F5CA6"/>
    <w:rsid w:val="71107BE2"/>
    <w:rsid w:val="71705BD3"/>
    <w:rsid w:val="71BC2C38"/>
    <w:rsid w:val="71C1A3EF"/>
    <w:rsid w:val="72F0971A"/>
    <w:rsid w:val="73CD545C"/>
    <w:rsid w:val="73D2A5BB"/>
    <w:rsid w:val="74944655"/>
    <w:rsid w:val="74AE739B"/>
    <w:rsid w:val="750FEF45"/>
    <w:rsid w:val="753CDC33"/>
    <w:rsid w:val="75703057"/>
    <w:rsid w:val="759C2C65"/>
    <w:rsid w:val="767236D1"/>
    <w:rsid w:val="76B214CF"/>
    <w:rsid w:val="76F7A589"/>
    <w:rsid w:val="78299CC2"/>
    <w:rsid w:val="798F3F39"/>
    <w:rsid w:val="79FB1C07"/>
    <w:rsid w:val="7A417049"/>
    <w:rsid w:val="7AD89AEA"/>
    <w:rsid w:val="7D2C8305"/>
    <w:rsid w:val="7D38DD6F"/>
    <w:rsid w:val="7D43DE76"/>
    <w:rsid w:val="7D95D3FF"/>
    <w:rsid w:val="7DC83F32"/>
    <w:rsid w:val="7DD17811"/>
    <w:rsid w:val="7E73E218"/>
    <w:rsid w:val="7F00452D"/>
    <w:rsid w:val="7FCBBCF0"/>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5585D"/>
  <w15:docId w15:val="{BFD12B1E-389D-4D41-90CC-807B3692C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1E66EEF"/>
    <w:pPr>
      <w:spacing w:after="240" w:line="240" w:lineRule="atLeast"/>
    </w:pPr>
  </w:style>
  <w:style w:type="paragraph" w:styleId="berschrift1">
    <w:name w:val="heading 1"/>
    <w:basedOn w:val="Standard"/>
    <w:next w:val="Standard"/>
    <w:link w:val="berschrift1Zchn"/>
    <w:uiPriority w:val="9"/>
    <w:qFormat/>
    <w:rsid w:val="01E66EEF"/>
    <w:pPr>
      <w:keepNext/>
      <w:keepLines/>
      <w:spacing w:before="480" w:after="0"/>
      <w:outlineLvl w:val="0"/>
    </w:pPr>
    <w:rPr>
      <w:rFonts w:asciiTheme="majorHAnsi" w:eastAsiaTheme="majorEastAsia" w:hAnsiTheme="majorHAnsi"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1E66EEF"/>
    <w:pPr>
      <w:keepNext/>
      <w:keepLines/>
      <w:spacing w:before="200" w:after="0"/>
      <w:outlineLvl w:val="1"/>
    </w:pPr>
    <w:rPr>
      <w:rFonts w:asciiTheme="majorHAnsi" w:eastAsiaTheme="majorEastAsia" w:hAnsiTheme="majorHAnsi" w:cstheme="majorBidi"/>
      <w:b/>
      <w:bCs/>
      <w:color w:val="000000" w:themeColor="text1"/>
      <w:sz w:val="26"/>
      <w:szCs w:val="26"/>
    </w:rPr>
  </w:style>
  <w:style w:type="paragraph" w:styleId="berschrift3">
    <w:name w:val="heading 3"/>
    <w:basedOn w:val="Standard"/>
    <w:next w:val="Standard"/>
    <w:link w:val="berschrift3Zchn"/>
    <w:uiPriority w:val="9"/>
    <w:semiHidden/>
    <w:unhideWhenUsed/>
    <w:qFormat/>
    <w:rsid w:val="01E66EEF"/>
    <w:pPr>
      <w:keepNext/>
      <w:keepLines/>
      <w:spacing w:before="200" w:after="0"/>
      <w:outlineLvl w:val="2"/>
    </w:pPr>
    <w:rPr>
      <w:rFonts w:asciiTheme="majorHAnsi" w:eastAsiaTheme="majorEastAsia" w:hAnsiTheme="majorHAnsi" w:cstheme="majorBidi"/>
      <w:b/>
      <w:bCs/>
      <w:color w:val="000000" w:themeColor="text1"/>
    </w:rPr>
  </w:style>
  <w:style w:type="paragraph" w:styleId="berschrift4">
    <w:name w:val="heading 4"/>
    <w:basedOn w:val="Standard"/>
    <w:next w:val="Standard"/>
    <w:link w:val="berschrift4Zchn"/>
    <w:uiPriority w:val="9"/>
    <w:unhideWhenUsed/>
    <w:qFormat/>
    <w:rsid w:val="01E66EEF"/>
    <w:pPr>
      <w:keepNext/>
      <w:keepLines/>
      <w:spacing w:before="40" w:after="0"/>
      <w:outlineLvl w:val="3"/>
    </w:pPr>
    <w:rPr>
      <w:rFonts w:asciiTheme="majorHAnsi" w:eastAsiaTheme="majorEastAsia" w:hAnsiTheme="majorHAnsi" w:cstheme="majorBidi"/>
      <w:i/>
      <w:iCs/>
      <w:color w:val="62003C" w:themeColor="accent1" w:themeShade="BF"/>
    </w:rPr>
  </w:style>
  <w:style w:type="paragraph" w:styleId="berschrift5">
    <w:name w:val="heading 5"/>
    <w:basedOn w:val="Standard"/>
    <w:next w:val="Standard"/>
    <w:link w:val="berschrift5Zchn"/>
    <w:uiPriority w:val="9"/>
    <w:unhideWhenUsed/>
    <w:qFormat/>
    <w:rsid w:val="01E66EEF"/>
    <w:pPr>
      <w:keepNext/>
      <w:keepLines/>
      <w:spacing w:before="40" w:after="0"/>
      <w:outlineLvl w:val="4"/>
    </w:pPr>
    <w:rPr>
      <w:rFonts w:asciiTheme="majorHAnsi" w:eastAsiaTheme="majorEastAsia" w:hAnsiTheme="majorHAnsi" w:cstheme="majorBidi"/>
      <w:color w:val="62003C" w:themeColor="accent1" w:themeShade="BF"/>
    </w:rPr>
  </w:style>
  <w:style w:type="paragraph" w:styleId="berschrift6">
    <w:name w:val="heading 6"/>
    <w:basedOn w:val="Standard"/>
    <w:next w:val="Standard"/>
    <w:link w:val="berschrift6Zchn"/>
    <w:uiPriority w:val="9"/>
    <w:unhideWhenUsed/>
    <w:qFormat/>
    <w:rsid w:val="01E66EEF"/>
    <w:pPr>
      <w:keepNext/>
      <w:keepLines/>
      <w:spacing w:before="40" w:after="0"/>
      <w:outlineLvl w:val="5"/>
    </w:pPr>
    <w:rPr>
      <w:rFonts w:asciiTheme="majorHAnsi" w:eastAsiaTheme="majorEastAsia" w:hAnsiTheme="majorHAnsi" w:cstheme="majorBidi"/>
      <w:color w:val="410028" w:themeColor="accent1" w:themeShade="80"/>
    </w:rPr>
  </w:style>
  <w:style w:type="paragraph" w:styleId="berschrift7">
    <w:name w:val="heading 7"/>
    <w:basedOn w:val="Standard"/>
    <w:next w:val="Standard"/>
    <w:link w:val="berschrift7Zchn"/>
    <w:uiPriority w:val="9"/>
    <w:unhideWhenUsed/>
    <w:qFormat/>
    <w:rsid w:val="01E66EEF"/>
    <w:pPr>
      <w:keepNext/>
      <w:keepLines/>
      <w:spacing w:before="40" w:after="0"/>
      <w:outlineLvl w:val="6"/>
    </w:pPr>
    <w:rPr>
      <w:rFonts w:asciiTheme="majorHAnsi" w:eastAsiaTheme="majorEastAsia" w:hAnsiTheme="majorHAnsi" w:cstheme="majorBidi"/>
      <w:i/>
      <w:iCs/>
      <w:color w:val="410028" w:themeColor="accent1" w:themeShade="80"/>
    </w:rPr>
  </w:style>
  <w:style w:type="paragraph" w:styleId="berschrift8">
    <w:name w:val="heading 8"/>
    <w:basedOn w:val="Standard"/>
    <w:next w:val="Standard"/>
    <w:link w:val="berschrift8Zchn"/>
    <w:uiPriority w:val="9"/>
    <w:unhideWhenUsed/>
    <w:qFormat/>
    <w:rsid w:val="01E66EEF"/>
    <w:pPr>
      <w:keepNext/>
      <w:keepLines/>
      <w:spacing w:before="40" w:after="0"/>
      <w:outlineLvl w:val="7"/>
    </w:pPr>
    <w:rPr>
      <w:rFonts w:asciiTheme="majorHAnsi" w:eastAsiaTheme="majorEastAsia" w:hAnsiTheme="majorHAnsi" w:cstheme="majorBidi"/>
      <w:color w:val="272727"/>
      <w:sz w:val="21"/>
      <w:szCs w:val="21"/>
    </w:rPr>
  </w:style>
  <w:style w:type="paragraph" w:styleId="berschrift9">
    <w:name w:val="heading 9"/>
    <w:basedOn w:val="Standard"/>
    <w:next w:val="Standard"/>
    <w:link w:val="berschrift9Zchn"/>
    <w:uiPriority w:val="9"/>
    <w:unhideWhenUsed/>
    <w:qFormat/>
    <w:rsid w:val="01E66EEF"/>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593F73"/>
    <w:pPr>
      <w:spacing w:after="0" w:line="240" w:lineRule="auto"/>
    </w:pPr>
  </w:style>
  <w:style w:type="character" w:customStyle="1" w:styleId="berschrift1Zchn">
    <w:name w:val="Überschrift 1 Zchn"/>
    <w:basedOn w:val="Absatz-Standardschriftart"/>
    <w:link w:val="berschrift1"/>
    <w:uiPriority w:val="9"/>
    <w:rsid w:val="01E66EEF"/>
    <w:rPr>
      <w:rFonts w:asciiTheme="majorHAnsi" w:eastAsiaTheme="majorEastAsia" w:hAnsiTheme="majorHAnsi" w:cstheme="majorBidi"/>
      <w:b/>
      <w:bCs/>
      <w:noProof w:val="0"/>
      <w:color w:val="000000" w:themeColor="text1"/>
      <w:sz w:val="28"/>
      <w:szCs w:val="28"/>
      <w:lang w:val="de-DE"/>
    </w:rPr>
  </w:style>
  <w:style w:type="character" w:customStyle="1" w:styleId="berschrift2Zchn">
    <w:name w:val="Überschrift 2 Zchn"/>
    <w:basedOn w:val="Absatz-Standardschriftart"/>
    <w:link w:val="berschrift2"/>
    <w:uiPriority w:val="9"/>
    <w:rsid w:val="01E66EEF"/>
    <w:rPr>
      <w:rFonts w:asciiTheme="majorHAnsi" w:eastAsiaTheme="majorEastAsia" w:hAnsiTheme="majorHAnsi" w:cstheme="majorBidi"/>
      <w:b/>
      <w:bCs/>
      <w:noProof w:val="0"/>
      <w:color w:val="000000" w:themeColor="text1"/>
      <w:sz w:val="26"/>
      <w:szCs w:val="26"/>
      <w:lang w:val="de-DE"/>
    </w:rPr>
  </w:style>
  <w:style w:type="character" w:customStyle="1" w:styleId="berschrift3Zchn">
    <w:name w:val="Überschrift 3 Zchn"/>
    <w:basedOn w:val="Absatz-Standardschriftart"/>
    <w:link w:val="berschrift3"/>
    <w:uiPriority w:val="9"/>
    <w:semiHidden/>
    <w:rsid w:val="01E66EEF"/>
    <w:rPr>
      <w:rFonts w:asciiTheme="majorHAnsi" w:eastAsiaTheme="majorEastAsia" w:hAnsiTheme="majorHAnsi" w:cstheme="majorBidi"/>
      <w:b/>
      <w:bCs/>
      <w:noProof w:val="0"/>
      <w:color w:val="000000" w:themeColor="text1"/>
      <w:lang w:val="de-DE"/>
    </w:rPr>
  </w:style>
  <w:style w:type="paragraph" w:styleId="Titel">
    <w:name w:val="Title"/>
    <w:basedOn w:val="Standard"/>
    <w:next w:val="Standard"/>
    <w:link w:val="TitelZchn"/>
    <w:uiPriority w:val="10"/>
    <w:qFormat/>
    <w:rsid w:val="01E66EEF"/>
    <w:pPr>
      <w:spacing w:after="300"/>
      <w:contextualSpacing/>
    </w:pPr>
    <w:rPr>
      <w:rFonts w:asciiTheme="majorHAnsi" w:eastAsiaTheme="majorEastAsia" w:hAnsiTheme="majorHAnsi" w:cstheme="majorBidi"/>
      <w:color w:val="000000" w:themeColor="text1"/>
      <w:sz w:val="52"/>
      <w:szCs w:val="52"/>
    </w:rPr>
  </w:style>
  <w:style w:type="character" w:customStyle="1" w:styleId="TitelZchn">
    <w:name w:val="Titel Zchn"/>
    <w:basedOn w:val="Absatz-Standardschriftart"/>
    <w:link w:val="Titel"/>
    <w:uiPriority w:val="10"/>
    <w:rsid w:val="01E66EEF"/>
    <w:rPr>
      <w:rFonts w:asciiTheme="majorHAnsi" w:eastAsiaTheme="majorEastAsia" w:hAnsiTheme="majorHAnsi" w:cstheme="majorBidi"/>
      <w:noProof w:val="0"/>
      <w:color w:val="000000" w:themeColor="text1"/>
      <w:sz w:val="52"/>
      <w:szCs w:val="52"/>
      <w:lang w:val="de-DE"/>
    </w:rPr>
  </w:style>
  <w:style w:type="paragraph" w:styleId="Untertitel">
    <w:name w:val="Subtitle"/>
    <w:basedOn w:val="Standard"/>
    <w:next w:val="Standard"/>
    <w:link w:val="UntertitelZchn"/>
    <w:uiPriority w:val="11"/>
    <w:qFormat/>
    <w:rsid w:val="01E66EEF"/>
    <w:rPr>
      <w:rFonts w:asciiTheme="majorHAnsi" w:eastAsiaTheme="majorEastAsia" w:hAnsiTheme="majorHAnsi" w:cstheme="majorBidi"/>
      <w:i/>
      <w:iCs/>
      <w:color w:val="000000" w:themeColor="text1"/>
      <w:sz w:val="24"/>
      <w:szCs w:val="24"/>
    </w:rPr>
  </w:style>
  <w:style w:type="character" w:customStyle="1" w:styleId="UntertitelZchn">
    <w:name w:val="Untertitel Zchn"/>
    <w:basedOn w:val="Absatz-Standardschriftart"/>
    <w:link w:val="Untertitel"/>
    <w:uiPriority w:val="11"/>
    <w:rsid w:val="01E66EEF"/>
    <w:rPr>
      <w:rFonts w:asciiTheme="majorHAnsi" w:eastAsiaTheme="majorEastAsia" w:hAnsiTheme="majorHAnsi" w:cstheme="majorBidi"/>
      <w:i/>
      <w:iCs/>
      <w:noProof w:val="0"/>
      <w:color w:val="000000" w:themeColor="text1"/>
      <w:sz w:val="24"/>
      <w:szCs w:val="24"/>
      <w:lang w:val="de-DE"/>
    </w:rPr>
  </w:style>
  <w:style w:type="character" w:styleId="SchwacherVerweis">
    <w:name w:val="Subtle Reference"/>
    <w:basedOn w:val="Absatz-Standardschriftart"/>
    <w:uiPriority w:val="31"/>
    <w:qFormat/>
    <w:rsid w:val="00D931F3"/>
    <w:rPr>
      <w:smallCaps/>
      <w:color w:val="A1A9AB" w:themeColor="accent5"/>
      <w:u w:val="single"/>
    </w:rPr>
  </w:style>
  <w:style w:type="paragraph" w:styleId="Kopfzeile">
    <w:name w:val="header"/>
    <w:basedOn w:val="Standard"/>
    <w:link w:val="KopfzeileZchn"/>
    <w:uiPriority w:val="99"/>
    <w:unhideWhenUsed/>
    <w:rsid w:val="01E66EEF"/>
    <w:pPr>
      <w:tabs>
        <w:tab w:val="center" w:pos="4536"/>
        <w:tab w:val="right" w:pos="9072"/>
      </w:tabs>
      <w:spacing w:after="0"/>
    </w:pPr>
  </w:style>
  <w:style w:type="character" w:customStyle="1" w:styleId="KopfzeileZchn">
    <w:name w:val="Kopfzeile Zchn"/>
    <w:basedOn w:val="Absatz-Standardschriftart"/>
    <w:link w:val="Kopfzeile"/>
    <w:uiPriority w:val="99"/>
    <w:rsid w:val="01E66EEF"/>
    <w:rPr>
      <w:noProof w:val="0"/>
      <w:lang w:val="de-DE"/>
    </w:rPr>
  </w:style>
  <w:style w:type="paragraph" w:styleId="Fuzeile">
    <w:name w:val="footer"/>
    <w:link w:val="FuzeileZchn"/>
    <w:uiPriority w:val="99"/>
    <w:unhideWhenUsed/>
    <w:qFormat/>
    <w:rsid w:val="00B0645B"/>
    <w:pPr>
      <w:tabs>
        <w:tab w:val="center" w:pos="4536"/>
        <w:tab w:val="right" w:pos="9072"/>
      </w:tabs>
      <w:spacing w:after="0" w:line="240" w:lineRule="auto"/>
    </w:pPr>
    <w:rPr>
      <w:rFonts w:ascii="MetaBookLF" w:hAnsi="MetaBookLF"/>
      <w:color w:val="000000" w:themeColor="text1"/>
      <w:sz w:val="16"/>
    </w:rPr>
  </w:style>
  <w:style w:type="character" w:customStyle="1" w:styleId="FuzeileZchn">
    <w:name w:val="Fußzeile Zchn"/>
    <w:basedOn w:val="Absatz-Standardschriftart"/>
    <w:link w:val="Fuzeile"/>
    <w:uiPriority w:val="99"/>
    <w:rsid w:val="00B0645B"/>
    <w:rPr>
      <w:rFonts w:ascii="MetaBookLF" w:hAnsi="MetaBookLF"/>
      <w:color w:val="000000" w:themeColor="text1"/>
      <w:sz w:val="16"/>
    </w:rPr>
  </w:style>
  <w:style w:type="paragraph" w:styleId="Sprechblasentext">
    <w:name w:val="Balloon Text"/>
    <w:basedOn w:val="Standard"/>
    <w:link w:val="SprechblasentextZchn"/>
    <w:uiPriority w:val="99"/>
    <w:semiHidden/>
    <w:unhideWhenUsed/>
    <w:rsid w:val="01E66EEF"/>
    <w:pPr>
      <w:spacing w:after="0"/>
    </w:pPr>
    <w:rPr>
      <w:rFonts w:ascii="Tahoma" w:eastAsiaTheme="minorEastAsia" w:hAnsi="Tahoma" w:cs="Tahoma"/>
      <w:sz w:val="16"/>
      <w:szCs w:val="16"/>
    </w:rPr>
  </w:style>
  <w:style w:type="character" w:customStyle="1" w:styleId="SprechblasentextZchn">
    <w:name w:val="Sprechblasentext Zchn"/>
    <w:basedOn w:val="Absatz-Standardschriftart"/>
    <w:link w:val="Sprechblasentext"/>
    <w:uiPriority w:val="99"/>
    <w:semiHidden/>
    <w:rsid w:val="01E66EEF"/>
    <w:rPr>
      <w:rFonts w:ascii="Tahoma" w:eastAsiaTheme="minorEastAsia" w:hAnsi="Tahoma" w:cs="Tahoma"/>
      <w:noProof w:val="0"/>
      <w:sz w:val="16"/>
      <w:szCs w:val="16"/>
      <w:lang w:val="de-DE"/>
    </w:rPr>
  </w:style>
  <w:style w:type="table" w:styleId="Tabellenraster">
    <w:name w:val="Table Grid"/>
    <w:basedOn w:val="NormaleTabelle"/>
    <w:uiPriority w:val="59"/>
    <w:rsid w:val="00CE2B6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erschrift4Zchn">
    <w:name w:val="Überschrift 4 Zchn"/>
    <w:basedOn w:val="Absatz-Standardschriftart"/>
    <w:link w:val="berschrift4"/>
    <w:uiPriority w:val="9"/>
    <w:rsid w:val="01E66EEF"/>
    <w:rPr>
      <w:rFonts w:asciiTheme="majorHAnsi" w:eastAsiaTheme="majorEastAsia" w:hAnsiTheme="majorHAnsi" w:cstheme="majorBidi"/>
      <w:i/>
      <w:iCs/>
      <w:noProof w:val="0"/>
      <w:color w:val="62003C" w:themeColor="accent1" w:themeShade="BF"/>
      <w:lang w:val="de-DE"/>
    </w:rPr>
  </w:style>
  <w:style w:type="numbering" w:customStyle="1" w:styleId="KeineListe1">
    <w:name w:val="Keine Liste1"/>
    <w:next w:val="KeineListe"/>
    <w:uiPriority w:val="99"/>
    <w:semiHidden/>
    <w:unhideWhenUsed/>
    <w:rsid w:val="00BB5EF1"/>
  </w:style>
  <w:style w:type="paragraph" w:styleId="StandardWeb">
    <w:name w:val="Normal (Web)"/>
    <w:basedOn w:val="Standard"/>
    <w:uiPriority w:val="99"/>
    <w:unhideWhenUsed/>
    <w:rsid w:val="01E66EEF"/>
    <w:pPr>
      <w:spacing w:beforeAutospacing="1" w:afterAutospacing="1"/>
    </w:pPr>
    <w:rPr>
      <w:rFonts w:ascii="Times New Roman" w:eastAsia="Times New Roman" w:hAnsi="Times New Roman" w:cs="Times New Roman"/>
      <w:sz w:val="24"/>
      <w:szCs w:val="24"/>
      <w:lang w:val="fr-FR" w:eastAsia="fr-FR"/>
    </w:rPr>
  </w:style>
  <w:style w:type="character" w:styleId="Fett">
    <w:name w:val="Strong"/>
    <w:basedOn w:val="Absatz-Standardschriftart"/>
    <w:uiPriority w:val="22"/>
    <w:qFormat/>
    <w:rsid w:val="00BB5EF1"/>
    <w:rPr>
      <w:b/>
      <w:bCs/>
    </w:rPr>
  </w:style>
  <w:style w:type="character" w:styleId="Hervorhebung">
    <w:name w:val="Emphasis"/>
    <w:basedOn w:val="Absatz-Standardschriftart"/>
    <w:uiPriority w:val="20"/>
    <w:qFormat/>
    <w:rsid w:val="00BB5EF1"/>
    <w:rPr>
      <w:i/>
      <w:iCs/>
    </w:rPr>
  </w:style>
  <w:style w:type="character" w:customStyle="1" w:styleId="markedcontent">
    <w:name w:val="markedcontent"/>
    <w:basedOn w:val="Absatz-Standardschriftart"/>
    <w:rsid w:val="00BB5EF1"/>
  </w:style>
  <w:style w:type="paragraph" w:styleId="Listenabsatz">
    <w:name w:val="List Paragraph"/>
    <w:basedOn w:val="Standard"/>
    <w:uiPriority w:val="34"/>
    <w:qFormat/>
    <w:rsid w:val="01E66EEF"/>
    <w:pPr>
      <w:spacing w:after="160" w:line="259" w:lineRule="auto"/>
      <w:ind w:left="720"/>
      <w:contextualSpacing/>
    </w:pPr>
    <w:rPr>
      <w:lang w:val="fr-FR"/>
    </w:rPr>
  </w:style>
  <w:style w:type="character" w:styleId="Hyperlink">
    <w:name w:val="Hyperlink"/>
    <w:basedOn w:val="Absatz-Standardschriftart"/>
    <w:uiPriority w:val="99"/>
    <w:unhideWhenUsed/>
    <w:rsid w:val="00BB5EF1"/>
    <w:rPr>
      <w:color w:val="0000FF"/>
      <w:u w:val="single"/>
    </w:rPr>
  </w:style>
  <w:style w:type="paragraph" w:styleId="berarbeitung">
    <w:name w:val="Revision"/>
    <w:hidden/>
    <w:uiPriority w:val="99"/>
    <w:semiHidden/>
    <w:rsid w:val="00BB5EF1"/>
    <w:pPr>
      <w:spacing w:after="0" w:line="240" w:lineRule="auto"/>
    </w:pPr>
    <w:rPr>
      <w:lang w:val="fr-FR"/>
    </w:rPr>
  </w:style>
  <w:style w:type="character" w:styleId="Kommentarzeichen">
    <w:name w:val="annotation reference"/>
    <w:basedOn w:val="Absatz-Standardschriftart"/>
    <w:uiPriority w:val="99"/>
    <w:semiHidden/>
    <w:unhideWhenUsed/>
    <w:rsid w:val="00BB5EF1"/>
    <w:rPr>
      <w:sz w:val="16"/>
      <w:szCs w:val="16"/>
    </w:rPr>
  </w:style>
  <w:style w:type="paragraph" w:styleId="Kommentartext">
    <w:name w:val="annotation text"/>
    <w:basedOn w:val="Standard"/>
    <w:link w:val="KommentartextZchn"/>
    <w:uiPriority w:val="99"/>
    <w:unhideWhenUsed/>
    <w:rsid w:val="01E66EEF"/>
    <w:pPr>
      <w:spacing w:after="160"/>
    </w:pPr>
    <w:rPr>
      <w:sz w:val="20"/>
      <w:szCs w:val="20"/>
      <w:lang w:val="fr-FR"/>
    </w:rPr>
  </w:style>
  <w:style w:type="character" w:customStyle="1" w:styleId="KommentartextZchn">
    <w:name w:val="Kommentartext Zchn"/>
    <w:basedOn w:val="Absatz-Standardschriftart"/>
    <w:link w:val="Kommentartext"/>
    <w:uiPriority w:val="99"/>
    <w:rsid w:val="01E66EEF"/>
    <w:rPr>
      <w:noProof w:val="0"/>
      <w:sz w:val="20"/>
      <w:szCs w:val="20"/>
      <w:lang w:val="fr-FR"/>
    </w:rPr>
  </w:style>
  <w:style w:type="paragraph" w:styleId="Kommentarthema">
    <w:name w:val="annotation subject"/>
    <w:basedOn w:val="Kommentartext"/>
    <w:next w:val="Kommentartext"/>
    <w:link w:val="KommentarthemaZchn"/>
    <w:uiPriority w:val="99"/>
    <w:semiHidden/>
    <w:unhideWhenUsed/>
    <w:rsid w:val="01E66EEF"/>
    <w:rPr>
      <w:b/>
      <w:bCs/>
    </w:rPr>
  </w:style>
  <w:style w:type="character" w:customStyle="1" w:styleId="KommentarthemaZchn">
    <w:name w:val="Kommentarthema Zchn"/>
    <w:basedOn w:val="KommentartextZchn"/>
    <w:link w:val="Kommentarthema"/>
    <w:uiPriority w:val="99"/>
    <w:semiHidden/>
    <w:rsid w:val="01E66EEF"/>
    <w:rPr>
      <w:b/>
      <w:bCs/>
      <w:noProof w:val="0"/>
      <w:sz w:val="20"/>
      <w:szCs w:val="20"/>
      <w:lang w:val="fr-FR"/>
    </w:rPr>
  </w:style>
  <w:style w:type="numbering" w:customStyle="1" w:styleId="KeineListe2">
    <w:name w:val="Keine Liste2"/>
    <w:next w:val="KeineListe"/>
    <w:uiPriority w:val="99"/>
    <w:semiHidden/>
    <w:unhideWhenUsed/>
    <w:rsid w:val="002F594B"/>
  </w:style>
  <w:style w:type="character" w:customStyle="1" w:styleId="NichtaufgelsteErwhnung1">
    <w:name w:val="Nicht aufgelöste Erwähnung1"/>
    <w:basedOn w:val="Absatz-Standardschriftart"/>
    <w:uiPriority w:val="99"/>
    <w:unhideWhenUsed/>
    <w:rsid w:val="002F594B"/>
    <w:rPr>
      <w:color w:val="605E5C"/>
      <w:shd w:val="clear" w:color="auto" w:fill="E1DFDD"/>
    </w:rPr>
  </w:style>
  <w:style w:type="paragraph" w:customStyle="1" w:styleId="Listenabsatz1">
    <w:name w:val="Listenabsatz1"/>
    <w:basedOn w:val="Standard"/>
    <w:next w:val="Listenabsatz"/>
    <w:uiPriority w:val="34"/>
    <w:qFormat/>
    <w:rsid w:val="01E66EEF"/>
    <w:pPr>
      <w:spacing w:after="100"/>
      <w:ind w:left="720"/>
      <w:contextualSpacing/>
      <w:jc w:val="both"/>
    </w:pPr>
    <w:rPr>
      <w:rFonts w:ascii="Calibri" w:eastAsia="Calibri" w:hAnsi="Calibri" w:cs="Times New Roman"/>
      <w:sz w:val="24"/>
      <w:szCs w:val="24"/>
    </w:rPr>
  </w:style>
  <w:style w:type="character" w:customStyle="1" w:styleId="BesuchterLink1">
    <w:name w:val="BesuchterLink1"/>
    <w:basedOn w:val="Absatz-Standardschriftart"/>
    <w:uiPriority w:val="99"/>
    <w:semiHidden/>
    <w:unhideWhenUsed/>
    <w:rsid w:val="002F594B"/>
    <w:rPr>
      <w:color w:val="954F72"/>
      <w:u w:val="single"/>
    </w:rPr>
  </w:style>
  <w:style w:type="character" w:styleId="BesuchterLink">
    <w:name w:val="FollowedHyperlink"/>
    <w:basedOn w:val="Absatz-Standardschriftart"/>
    <w:uiPriority w:val="99"/>
    <w:semiHidden/>
    <w:unhideWhenUsed/>
    <w:rsid w:val="002F594B"/>
    <w:rPr>
      <w:color w:val="830051" w:themeColor="followedHyperlink"/>
      <w:u w:val="single"/>
    </w:rPr>
  </w:style>
  <w:style w:type="paragraph" w:styleId="Zitat">
    <w:name w:val="Quote"/>
    <w:basedOn w:val="Standard"/>
    <w:next w:val="Standard"/>
    <w:link w:val="ZitatZchn"/>
    <w:uiPriority w:val="29"/>
    <w:qFormat/>
    <w:rsid w:val="01E66EEF"/>
    <w:pPr>
      <w:spacing w:before="200"/>
      <w:ind w:left="864" w:right="864"/>
      <w:jc w:val="center"/>
    </w:pPr>
    <w:rPr>
      <w:i/>
      <w:iCs/>
      <w:color w:val="404040" w:themeColor="text1" w:themeTint="BF"/>
    </w:rPr>
  </w:style>
  <w:style w:type="paragraph" w:styleId="IntensivesZitat">
    <w:name w:val="Intense Quote"/>
    <w:basedOn w:val="Standard"/>
    <w:next w:val="Standard"/>
    <w:link w:val="IntensivesZitatZchn"/>
    <w:uiPriority w:val="30"/>
    <w:qFormat/>
    <w:rsid w:val="01E66EEF"/>
    <w:pPr>
      <w:spacing w:before="360" w:after="360"/>
      <w:ind w:left="864" w:right="864"/>
      <w:jc w:val="center"/>
    </w:pPr>
    <w:rPr>
      <w:i/>
      <w:iCs/>
      <w:color w:val="830051" w:themeColor="accent1"/>
    </w:rPr>
  </w:style>
  <w:style w:type="character" w:customStyle="1" w:styleId="berschrift5Zchn">
    <w:name w:val="Überschrift 5 Zchn"/>
    <w:basedOn w:val="Absatz-Standardschriftart"/>
    <w:link w:val="berschrift5"/>
    <w:uiPriority w:val="9"/>
    <w:rsid w:val="01E66EEF"/>
    <w:rPr>
      <w:rFonts w:asciiTheme="majorHAnsi" w:eastAsiaTheme="majorEastAsia" w:hAnsiTheme="majorHAnsi" w:cstheme="majorBidi"/>
      <w:noProof w:val="0"/>
      <w:color w:val="62003C" w:themeColor="accent1" w:themeShade="BF"/>
      <w:lang w:val="de-DE"/>
    </w:rPr>
  </w:style>
  <w:style w:type="character" w:customStyle="1" w:styleId="berschrift6Zchn">
    <w:name w:val="Überschrift 6 Zchn"/>
    <w:basedOn w:val="Absatz-Standardschriftart"/>
    <w:link w:val="berschrift6"/>
    <w:uiPriority w:val="9"/>
    <w:rsid w:val="01E66EEF"/>
    <w:rPr>
      <w:rFonts w:asciiTheme="majorHAnsi" w:eastAsiaTheme="majorEastAsia" w:hAnsiTheme="majorHAnsi" w:cstheme="majorBidi"/>
      <w:noProof w:val="0"/>
      <w:color w:val="410028" w:themeColor="accent1" w:themeShade="80"/>
      <w:lang w:val="de-DE"/>
    </w:rPr>
  </w:style>
  <w:style w:type="character" w:customStyle="1" w:styleId="berschrift7Zchn">
    <w:name w:val="Überschrift 7 Zchn"/>
    <w:basedOn w:val="Absatz-Standardschriftart"/>
    <w:link w:val="berschrift7"/>
    <w:uiPriority w:val="9"/>
    <w:rsid w:val="01E66EEF"/>
    <w:rPr>
      <w:rFonts w:asciiTheme="majorHAnsi" w:eastAsiaTheme="majorEastAsia" w:hAnsiTheme="majorHAnsi" w:cstheme="majorBidi"/>
      <w:i/>
      <w:iCs/>
      <w:noProof w:val="0"/>
      <w:color w:val="410028" w:themeColor="accent1" w:themeShade="80"/>
      <w:lang w:val="de-DE"/>
    </w:rPr>
  </w:style>
  <w:style w:type="character" w:customStyle="1" w:styleId="berschrift8Zchn">
    <w:name w:val="Überschrift 8 Zchn"/>
    <w:basedOn w:val="Absatz-Standardschriftart"/>
    <w:link w:val="berschrift8"/>
    <w:uiPriority w:val="9"/>
    <w:rsid w:val="01E66EEF"/>
    <w:rPr>
      <w:rFonts w:asciiTheme="majorHAnsi" w:eastAsiaTheme="majorEastAsia" w:hAnsiTheme="majorHAnsi" w:cstheme="majorBidi"/>
      <w:noProof w:val="0"/>
      <w:color w:val="272727"/>
      <w:sz w:val="21"/>
      <w:szCs w:val="21"/>
      <w:lang w:val="de-DE"/>
    </w:rPr>
  </w:style>
  <w:style w:type="character" w:customStyle="1" w:styleId="berschrift9Zchn">
    <w:name w:val="Überschrift 9 Zchn"/>
    <w:basedOn w:val="Absatz-Standardschriftart"/>
    <w:link w:val="berschrift9"/>
    <w:uiPriority w:val="9"/>
    <w:rsid w:val="01E66EEF"/>
    <w:rPr>
      <w:rFonts w:asciiTheme="majorHAnsi" w:eastAsiaTheme="majorEastAsia" w:hAnsiTheme="majorHAnsi" w:cstheme="majorBidi"/>
      <w:i/>
      <w:iCs/>
      <w:noProof w:val="0"/>
      <w:color w:val="272727"/>
      <w:sz w:val="21"/>
      <w:szCs w:val="21"/>
      <w:lang w:val="de-DE"/>
    </w:rPr>
  </w:style>
  <w:style w:type="character" w:customStyle="1" w:styleId="ZitatZchn">
    <w:name w:val="Zitat Zchn"/>
    <w:basedOn w:val="Absatz-Standardschriftart"/>
    <w:link w:val="Zitat"/>
    <w:uiPriority w:val="29"/>
    <w:rsid w:val="01E66EEF"/>
    <w:rPr>
      <w:i/>
      <w:iCs/>
      <w:noProof w:val="0"/>
      <w:color w:val="404040" w:themeColor="text1" w:themeTint="BF"/>
      <w:lang w:val="de-DE"/>
    </w:rPr>
  </w:style>
  <w:style w:type="character" w:customStyle="1" w:styleId="IntensivesZitatZchn">
    <w:name w:val="Intensives Zitat Zchn"/>
    <w:basedOn w:val="Absatz-Standardschriftart"/>
    <w:link w:val="IntensivesZitat"/>
    <w:uiPriority w:val="30"/>
    <w:rsid w:val="01E66EEF"/>
    <w:rPr>
      <w:i/>
      <w:iCs/>
      <w:noProof w:val="0"/>
      <w:color w:val="830051" w:themeColor="accent1"/>
      <w:lang w:val="de-DE"/>
    </w:rPr>
  </w:style>
  <w:style w:type="paragraph" w:styleId="Verzeichnis1">
    <w:name w:val="toc 1"/>
    <w:basedOn w:val="Standard"/>
    <w:next w:val="Standard"/>
    <w:uiPriority w:val="39"/>
    <w:unhideWhenUsed/>
    <w:rsid w:val="01E66EEF"/>
    <w:pPr>
      <w:spacing w:after="100"/>
    </w:pPr>
  </w:style>
  <w:style w:type="paragraph" w:styleId="Verzeichnis2">
    <w:name w:val="toc 2"/>
    <w:basedOn w:val="Standard"/>
    <w:next w:val="Standard"/>
    <w:uiPriority w:val="39"/>
    <w:unhideWhenUsed/>
    <w:rsid w:val="01E66EEF"/>
    <w:pPr>
      <w:spacing w:after="100"/>
      <w:ind w:left="220"/>
    </w:pPr>
  </w:style>
  <w:style w:type="paragraph" w:styleId="Verzeichnis3">
    <w:name w:val="toc 3"/>
    <w:basedOn w:val="Standard"/>
    <w:next w:val="Standard"/>
    <w:uiPriority w:val="39"/>
    <w:unhideWhenUsed/>
    <w:rsid w:val="01E66EEF"/>
    <w:pPr>
      <w:spacing w:after="100"/>
      <w:ind w:left="440"/>
    </w:pPr>
  </w:style>
  <w:style w:type="paragraph" w:styleId="Verzeichnis4">
    <w:name w:val="toc 4"/>
    <w:basedOn w:val="Standard"/>
    <w:next w:val="Standard"/>
    <w:uiPriority w:val="39"/>
    <w:unhideWhenUsed/>
    <w:rsid w:val="01E66EEF"/>
    <w:pPr>
      <w:spacing w:after="100"/>
      <w:ind w:left="660"/>
    </w:pPr>
  </w:style>
  <w:style w:type="paragraph" w:styleId="Verzeichnis5">
    <w:name w:val="toc 5"/>
    <w:basedOn w:val="Standard"/>
    <w:next w:val="Standard"/>
    <w:uiPriority w:val="39"/>
    <w:unhideWhenUsed/>
    <w:rsid w:val="01E66EEF"/>
    <w:pPr>
      <w:spacing w:after="100"/>
      <w:ind w:left="880"/>
    </w:pPr>
  </w:style>
  <w:style w:type="paragraph" w:styleId="Verzeichnis6">
    <w:name w:val="toc 6"/>
    <w:basedOn w:val="Standard"/>
    <w:next w:val="Standard"/>
    <w:uiPriority w:val="39"/>
    <w:unhideWhenUsed/>
    <w:rsid w:val="01E66EEF"/>
    <w:pPr>
      <w:spacing w:after="100"/>
      <w:ind w:left="1100"/>
    </w:pPr>
  </w:style>
  <w:style w:type="paragraph" w:styleId="Verzeichnis7">
    <w:name w:val="toc 7"/>
    <w:basedOn w:val="Standard"/>
    <w:next w:val="Standard"/>
    <w:uiPriority w:val="39"/>
    <w:unhideWhenUsed/>
    <w:rsid w:val="01E66EEF"/>
    <w:pPr>
      <w:spacing w:after="100"/>
      <w:ind w:left="1320"/>
    </w:pPr>
  </w:style>
  <w:style w:type="paragraph" w:styleId="Verzeichnis8">
    <w:name w:val="toc 8"/>
    <w:basedOn w:val="Standard"/>
    <w:next w:val="Standard"/>
    <w:uiPriority w:val="39"/>
    <w:unhideWhenUsed/>
    <w:rsid w:val="01E66EEF"/>
    <w:pPr>
      <w:spacing w:after="100"/>
      <w:ind w:left="1540"/>
    </w:pPr>
  </w:style>
  <w:style w:type="paragraph" w:styleId="Verzeichnis9">
    <w:name w:val="toc 9"/>
    <w:basedOn w:val="Standard"/>
    <w:next w:val="Standard"/>
    <w:uiPriority w:val="39"/>
    <w:unhideWhenUsed/>
    <w:rsid w:val="01E66EEF"/>
    <w:pPr>
      <w:spacing w:after="100"/>
      <w:ind w:left="1760"/>
    </w:pPr>
  </w:style>
  <w:style w:type="paragraph" w:styleId="Endnotentext">
    <w:name w:val="endnote text"/>
    <w:basedOn w:val="Standard"/>
    <w:link w:val="EndnotentextZchn"/>
    <w:uiPriority w:val="99"/>
    <w:semiHidden/>
    <w:unhideWhenUsed/>
    <w:rsid w:val="01E66EEF"/>
    <w:pPr>
      <w:spacing w:after="0"/>
    </w:pPr>
    <w:rPr>
      <w:sz w:val="20"/>
      <w:szCs w:val="20"/>
    </w:rPr>
  </w:style>
  <w:style w:type="character" w:customStyle="1" w:styleId="EndnotentextZchn">
    <w:name w:val="Endnotentext Zchn"/>
    <w:basedOn w:val="Absatz-Standardschriftart"/>
    <w:link w:val="Endnotentext"/>
    <w:uiPriority w:val="99"/>
    <w:semiHidden/>
    <w:rsid w:val="01E66EEF"/>
    <w:rPr>
      <w:noProof w:val="0"/>
      <w:sz w:val="20"/>
      <w:szCs w:val="20"/>
      <w:lang w:val="de-DE"/>
    </w:rPr>
  </w:style>
  <w:style w:type="paragraph" w:styleId="Funotentext">
    <w:name w:val="footnote text"/>
    <w:basedOn w:val="Standard"/>
    <w:link w:val="FunotentextZchn"/>
    <w:uiPriority w:val="99"/>
    <w:semiHidden/>
    <w:unhideWhenUsed/>
    <w:rsid w:val="01E66EEF"/>
    <w:pPr>
      <w:spacing w:after="0"/>
    </w:pPr>
    <w:rPr>
      <w:sz w:val="20"/>
      <w:szCs w:val="20"/>
    </w:rPr>
  </w:style>
  <w:style w:type="character" w:customStyle="1" w:styleId="FunotentextZchn">
    <w:name w:val="Fußnotentext Zchn"/>
    <w:basedOn w:val="Absatz-Standardschriftart"/>
    <w:link w:val="Funotentext"/>
    <w:uiPriority w:val="99"/>
    <w:semiHidden/>
    <w:rsid w:val="01E66EEF"/>
    <w:rPr>
      <w:noProof w:val="0"/>
      <w:sz w:val="20"/>
      <w:szCs w:val="20"/>
      <w:lang w:val="de-DE"/>
    </w:rPr>
  </w:style>
  <w:style w:type="character" w:styleId="NichtaufgelsteErwhnung">
    <w:name w:val="Unresolved Mention"/>
    <w:basedOn w:val="Absatz-Standardschriftart"/>
    <w:uiPriority w:val="99"/>
    <w:semiHidden/>
    <w:unhideWhenUsed/>
    <w:rsid w:val="00884AA6"/>
    <w:rPr>
      <w:color w:val="605E5C"/>
      <w:shd w:val="clear" w:color="auto" w:fill="E1DFDD"/>
    </w:rPr>
  </w:style>
  <w:style w:type="paragraph" w:customStyle="1" w:styleId="Standard1">
    <w:name w:val="Standard1"/>
    <w:basedOn w:val="Standard"/>
    <w:rPr>
      <w:rFonts w:ascii="MetaBookLF" w:hAnsi="MetaBookLF" w:cs="Times New Roman"/>
      <w:kern w:val="2"/>
      <w:lang w:eastAsia="de-DE"/>
      <w14:ligatures w14:val="standardContextual"/>
    </w:rPr>
  </w:style>
  <w:style w:type="character" w:styleId="Funotenzeichen">
    <w:name w:val="footnote reference"/>
    <w:basedOn w:val="Absatz-Standardschriftart"/>
    <w:uiPriority w:val="99"/>
    <w:semiHidden/>
    <w:unhideWhenUsed/>
    <w:rsid w:val="00E72584"/>
    <w:rPr>
      <w:vertAlign w:val="superscript"/>
    </w:rPr>
  </w:style>
  <w:style w:type="paragraph" w:customStyle="1" w:styleId="Standard2">
    <w:name w:val="Standard2"/>
    <w:basedOn w:val="Standard"/>
    <w:rPr>
      <w:rFonts w:ascii="MetaBookLF" w:hAnsi="MetaBookLF" w:cs="Times New Roman"/>
      <w:kern w:val="2"/>
      <w:lang w:eastAsia="de-DE"/>
      <w14:ligatures w14:val="standardContextual"/>
    </w:rPr>
  </w:style>
  <w:style w:type="character" w:customStyle="1" w:styleId="cf01">
    <w:name w:val="cf01"/>
    <w:basedOn w:val="Absatz-Standardschriftart"/>
    <w:rsid w:val="00B81A17"/>
    <w:rPr>
      <w:rFonts w:ascii="Segoe UI" w:hAnsi="Segoe UI" w:cs="Segoe UI" w:hint="default"/>
      <w:color w:val="445567"/>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isereor.de/bestellen"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forms.cloud.microsoft/e/nrBvk7x0YL?origin=lprLin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8.jpg"/></Relationships>
</file>

<file path=word/_rels/footer2.xml.rels><?xml version="1.0" encoding="UTF-8" standalone="yes"?>
<Relationships xmlns="http://schemas.openxmlformats.org/package/2006/relationships"><Relationship Id="rId1" Type="http://schemas.openxmlformats.org/officeDocument/2006/relationships/image" Target="media/image8.jpg"/></Relationships>
</file>

<file path=word/_rels/header2.xml.rels><?xml version="1.0" encoding="UTF-8" standalone="yes"?>
<Relationships xmlns="http://schemas.openxmlformats.org/package/2006/relationships"><Relationship Id="rId1" Type="http://schemas.openxmlformats.org/officeDocument/2006/relationships/image" Target="media/image9.jpg"/></Relationships>
</file>

<file path=word/theme/theme1.xml><?xml version="1.0" encoding="utf-8"?>
<a:theme xmlns:a="http://schemas.openxmlformats.org/drawingml/2006/main" name="Misereor (zurückhaltend &amp; zeitlos)">
  <a:themeElements>
    <a:clrScheme name="Misereor-zurückhaltend_und_zeitlos">
      <a:dk1>
        <a:sysClr val="windowText" lastClr="000000"/>
      </a:dk1>
      <a:lt1>
        <a:sysClr val="window" lastClr="FFFFFF"/>
      </a:lt1>
      <a:dk2>
        <a:srgbClr val="B4D9B6"/>
      </a:dk2>
      <a:lt2>
        <a:srgbClr val="FCDC97"/>
      </a:lt2>
      <a:accent1>
        <a:srgbClr val="830051"/>
      </a:accent1>
      <a:accent2>
        <a:srgbClr val="B4D9B6"/>
      </a:accent2>
      <a:accent3>
        <a:srgbClr val="FCDC97"/>
      </a:accent3>
      <a:accent4>
        <a:srgbClr val="B5CCD7"/>
      </a:accent4>
      <a:accent5>
        <a:srgbClr val="A1A9AB"/>
      </a:accent5>
      <a:accent6>
        <a:srgbClr val="EDD7B6"/>
      </a:accent6>
      <a:hlink>
        <a:srgbClr val="05037F"/>
      </a:hlink>
      <a:folHlink>
        <a:srgbClr val="830051"/>
      </a:folHlink>
    </a:clrScheme>
    <a:fontScheme name="Misereor">
      <a:majorFont>
        <a:latin typeface="MetaBookLF"/>
        <a:ea typeface=""/>
        <a:cs typeface=""/>
      </a:majorFont>
      <a:minorFont>
        <a:latin typeface="MetaBookLF"/>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raClrScheme>
      <a:clrScheme name="Larissa-Design 1">
        <a:dk1>
          <a:srgbClr val="000000"/>
        </a:dk1>
        <a:lt1>
          <a:srgbClr val="FFFFFF"/>
        </a:lt1>
        <a:dk2>
          <a:srgbClr val="0000FF"/>
        </a:dk2>
        <a:lt2>
          <a:srgbClr val="FFFF00"/>
        </a:lt2>
        <a:accent1>
          <a:srgbClr val="FF9900"/>
        </a:accent1>
        <a:accent2>
          <a:srgbClr val="00FFFF"/>
        </a:accent2>
        <a:accent3>
          <a:srgbClr val="AAAAFF"/>
        </a:accent3>
        <a:accent4>
          <a:srgbClr val="DADADA"/>
        </a:accent4>
        <a:accent5>
          <a:srgbClr val="FFCAAA"/>
        </a:accent5>
        <a:accent6>
          <a:srgbClr val="00E7E7"/>
        </a:accent6>
        <a:hlink>
          <a:srgbClr val="FF0000"/>
        </a:hlink>
        <a:folHlink>
          <a:srgbClr val="969696"/>
        </a:folHlink>
      </a:clrScheme>
      <a:clrMap bg1="dk2" tx1="lt1" bg2="dk1" tx2="lt2" accent1="accent1" accent2="accent2" accent3="accent3" accent4="accent4" accent5="accent5" accent6="accent6" hlink="hlink" folHlink="folHlink"/>
    </a:extraClrScheme>
    <a:extraClrScheme>
      <a:clrScheme name="Larissa-Design 2">
        <a:dk1>
          <a:srgbClr val="000000"/>
        </a:dk1>
        <a:lt1>
          <a:srgbClr val="FFFFFF"/>
        </a:lt1>
        <a:dk2>
          <a:srgbClr val="000000"/>
        </a:dk2>
        <a:lt2>
          <a:srgbClr val="808080"/>
        </a:lt2>
        <a:accent1>
          <a:srgbClr val="00CC99"/>
        </a:accent1>
        <a:accent2>
          <a:srgbClr val="3333CC"/>
        </a:accent2>
        <a:accent3>
          <a:srgbClr val="FFFFFF"/>
        </a:accent3>
        <a:accent4>
          <a:srgbClr val="000000"/>
        </a:accent4>
        <a:accent5>
          <a:srgbClr val="AAE2CA"/>
        </a:accent5>
        <a:accent6>
          <a:srgbClr val="2D2DB9"/>
        </a:accent6>
        <a:hlink>
          <a:srgbClr val="CCCCFF"/>
        </a:hlink>
        <a:folHlink>
          <a:srgbClr val="B2B2B2"/>
        </a:folHlink>
      </a:clrScheme>
      <a:clrMap bg1="lt1" tx1="dk1" bg2="lt2" tx2="dk2" accent1="accent1" accent2="accent2" accent3="accent3" accent4="accent4" accent5="accent5" accent6="accent6" hlink="hlink" folHlink="folHlink"/>
    </a:extraClrScheme>
    <a:extraClrScheme>
      <a:clrScheme name="Larissa-Design 3">
        <a:dk1>
          <a:srgbClr val="000000"/>
        </a:dk1>
        <a:lt1>
          <a:srgbClr val="FFFFFF"/>
        </a:lt1>
        <a:dk2>
          <a:srgbClr val="000000"/>
        </a:dk2>
        <a:lt2>
          <a:srgbClr val="333333"/>
        </a:lt2>
        <a:accent1>
          <a:srgbClr val="DDDDDD"/>
        </a:accent1>
        <a:accent2>
          <a:srgbClr val="808080"/>
        </a:accent2>
        <a:accent3>
          <a:srgbClr val="FFFFFF"/>
        </a:accent3>
        <a:accent4>
          <a:srgbClr val="000000"/>
        </a:accent4>
        <a:accent5>
          <a:srgbClr val="EBEBEB"/>
        </a:accent5>
        <a:accent6>
          <a:srgbClr val="737373"/>
        </a:accent6>
        <a:hlink>
          <a:srgbClr val="4D4D4D"/>
        </a:hlink>
        <a:folHlink>
          <a:srgbClr val="EAEAEA"/>
        </a:folHlink>
      </a:clrScheme>
      <a:clrMap bg1="lt1" tx1="dk1" bg2="lt2" tx2="dk2" accent1="accent1" accent2="accent2" accent3="accent3" accent4="accent4" accent5="accent5" accent6="accent6" hlink="hlink" folHlink="folHlink"/>
    </a:extraClrScheme>
    <a:extraClrScheme>
      <a:clrScheme name="Larissa-Design 4">
        <a:dk1>
          <a:srgbClr val="000000"/>
        </a:dk1>
        <a:lt1>
          <a:srgbClr val="FFFFCC"/>
        </a:lt1>
        <a:dk2>
          <a:srgbClr val="808000"/>
        </a:dk2>
        <a:lt2>
          <a:srgbClr val="666633"/>
        </a:lt2>
        <a:accent1>
          <a:srgbClr val="339933"/>
        </a:accent1>
        <a:accent2>
          <a:srgbClr val="800000"/>
        </a:accent2>
        <a:accent3>
          <a:srgbClr val="FFFFE2"/>
        </a:accent3>
        <a:accent4>
          <a:srgbClr val="000000"/>
        </a:accent4>
        <a:accent5>
          <a:srgbClr val="ADCAAD"/>
        </a:accent5>
        <a:accent6>
          <a:srgbClr val="730000"/>
        </a:accent6>
        <a:hlink>
          <a:srgbClr val="0033CC"/>
        </a:hlink>
        <a:folHlink>
          <a:srgbClr val="FFCC66"/>
        </a:folHlink>
      </a:clrScheme>
      <a:clrMap bg1="lt1" tx1="dk1" bg2="lt2" tx2="dk2" accent1="accent1" accent2="accent2" accent3="accent3" accent4="accent4" accent5="accent5" accent6="accent6" hlink="hlink" folHlink="folHlink"/>
    </a:extraClrScheme>
    <a:extraClrScheme>
      <a:clrScheme name="Larissa-Design 5">
        <a:dk1>
          <a:srgbClr val="000000"/>
        </a:dk1>
        <a:lt1>
          <a:srgbClr val="FFFFFF"/>
        </a:lt1>
        <a:dk2>
          <a:srgbClr val="000000"/>
        </a:dk2>
        <a:lt2>
          <a:srgbClr val="808080"/>
        </a:lt2>
        <a:accent1>
          <a:srgbClr val="FFCC66"/>
        </a:accent1>
        <a:accent2>
          <a:srgbClr val="0000FF"/>
        </a:accent2>
        <a:accent3>
          <a:srgbClr val="FFFFFF"/>
        </a:accent3>
        <a:accent4>
          <a:srgbClr val="000000"/>
        </a:accent4>
        <a:accent5>
          <a:srgbClr val="FFE2B8"/>
        </a:accent5>
        <a:accent6>
          <a:srgbClr val="0000E7"/>
        </a:accent6>
        <a:hlink>
          <a:srgbClr val="CC00CC"/>
        </a:hlink>
        <a:folHlink>
          <a:srgbClr val="C0C0C0"/>
        </a:folHlink>
      </a:clrScheme>
      <a:clrMap bg1="lt1" tx1="dk1" bg2="lt2" tx2="dk2" accent1="accent1" accent2="accent2" accent3="accent3" accent4="accent4" accent5="accent5" accent6="accent6" hlink="hlink" folHlink="folHlink"/>
    </a:extraClrScheme>
    <a:extraClrScheme>
      <a:clrScheme name="Larissa-Design 6">
        <a:dk1>
          <a:srgbClr val="000000"/>
        </a:dk1>
        <a:lt1>
          <a:srgbClr val="FFFFFF"/>
        </a:lt1>
        <a:dk2>
          <a:srgbClr val="000000"/>
        </a:dk2>
        <a:lt2>
          <a:srgbClr val="808080"/>
        </a:lt2>
        <a:accent1>
          <a:srgbClr val="C0C0C0"/>
        </a:accent1>
        <a:accent2>
          <a:srgbClr val="0066FF"/>
        </a:accent2>
        <a:accent3>
          <a:srgbClr val="FFFFFF"/>
        </a:accent3>
        <a:accent4>
          <a:srgbClr val="000000"/>
        </a:accent4>
        <a:accent5>
          <a:srgbClr val="DCDCDC"/>
        </a:accent5>
        <a:accent6>
          <a:srgbClr val="005CE7"/>
        </a:accent6>
        <a:hlink>
          <a:srgbClr val="FF0000"/>
        </a:hlink>
        <a:folHlink>
          <a:srgbClr val="009900"/>
        </a:folHlink>
      </a:clrScheme>
      <a:clrMap bg1="lt1" tx1="dk1" bg2="lt2" tx2="dk2" accent1="accent1" accent2="accent2" accent3="accent3" accent4="accent4" accent5="accent5" accent6="accent6" hlink="hlink" folHlink="folHlink"/>
    </a:extraClrScheme>
    <a:extraClrScheme>
      <a:clrScheme name="Larissa-Design 7">
        <a:dk1>
          <a:srgbClr val="000000"/>
        </a:dk1>
        <a:lt1>
          <a:srgbClr val="FFFFFF"/>
        </a:lt1>
        <a:dk2>
          <a:srgbClr val="000000"/>
        </a:dk2>
        <a:lt2>
          <a:srgbClr val="808080"/>
        </a:lt2>
        <a:accent1>
          <a:srgbClr val="3399FF"/>
        </a:accent1>
        <a:accent2>
          <a:srgbClr val="99FFCC"/>
        </a:accent2>
        <a:accent3>
          <a:srgbClr val="FFFFFF"/>
        </a:accent3>
        <a:accent4>
          <a:srgbClr val="000000"/>
        </a:accent4>
        <a:accent5>
          <a:srgbClr val="ADCAFF"/>
        </a:accent5>
        <a:accent6>
          <a:srgbClr val="8AE7B9"/>
        </a:accent6>
        <a:hlink>
          <a:srgbClr val="CC00CC"/>
        </a:hlink>
        <a:folHlink>
          <a:srgbClr val="B2B2B2"/>
        </a:folHlink>
      </a:clrScheme>
      <a:clrMap bg1="lt1" tx1="dk1" bg2="lt2" tx2="dk2" accent1="accent1" accent2="accent2" accent3="accent3" accent4="accent4" accent5="accent5" accent6="accent6" hlink="hlink" folHlink="folHlink"/>
    </a:extraClrScheme>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77650fb-33e1-4e81-8730-618f99bed8d3">
      <Terms xmlns="http://schemas.microsoft.com/office/infopath/2007/PartnerControls"/>
    </lcf76f155ced4ddcb4097134ff3c332f>
    <TaxCatchAll xmlns="d524742f-f8bc-4ec2-8e8c-56d795c7899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D8F3F4445640042ACE6876486B726B8" ma:contentTypeVersion="18" ma:contentTypeDescription="Ein neues Dokument erstellen." ma:contentTypeScope="" ma:versionID="fcf1cbd8542ad0a30d390abf7d63538b">
  <xsd:schema xmlns:xsd="http://www.w3.org/2001/XMLSchema" xmlns:xs="http://www.w3.org/2001/XMLSchema" xmlns:p="http://schemas.microsoft.com/office/2006/metadata/properties" xmlns:ns2="f77650fb-33e1-4e81-8730-618f99bed8d3" xmlns:ns3="d524742f-f8bc-4ec2-8e8c-56d795c78990" targetNamespace="http://schemas.microsoft.com/office/2006/metadata/properties" ma:root="true" ma:fieldsID="60bb6397eac0a9ab0a5bec5fb86dde91" ns2:_="" ns3:_="">
    <xsd:import namespace="f77650fb-33e1-4e81-8730-618f99bed8d3"/>
    <xsd:import namespace="d524742f-f8bc-4ec2-8e8c-56d795c7899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3:TaxCatchAll" minOccurs="0"/>
                <xsd:element ref="ns2:MediaLengthInSeconds"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7650fb-33e1-4e81-8730-618f99bed8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56748620-3505-406b-94a7-b520bdf861dd"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24742f-f8bc-4ec2-8e8c-56d795c7899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7118f15-21b6-44ec-a251-202f67a46337}" ma:internalName="TaxCatchAll" ma:showField="CatchAllData" ma:web="d524742f-f8bc-4ec2-8e8c-56d795c7899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77FEEE-6202-4AA1-B8FA-C776BA02057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DC33343-C161-419E-90ED-C9AC37B9F4D5}">
  <ds:schemaRefs>
    <ds:schemaRef ds:uri="http://schemas.microsoft.com/sharepoint/v3/contenttype/forms"/>
  </ds:schemaRefs>
</ds:datastoreItem>
</file>

<file path=customXml/itemProps3.xml><?xml version="1.0" encoding="utf-8"?>
<ds:datastoreItem xmlns:ds="http://schemas.openxmlformats.org/officeDocument/2006/customXml" ds:itemID="{2E38466A-7B3C-4D35-B718-E379BD84127E}"/>
</file>

<file path=customXml/itemProps4.xml><?xml version="1.0" encoding="utf-8"?>
<ds:datastoreItem xmlns:ds="http://schemas.openxmlformats.org/officeDocument/2006/customXml" ds:itemID="{EF6A34C0-2D9E-46C2-BD23-9E1D4AA7BE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5276</Words>
  <Characters>33240</Characters>
  <Application>Microsoft Office Word</Application>
  <DocSecurity>0</DocSecurity>
  <Lines>277</Lines>
  <Paragraphs>76</Paragraphs>
  <ScaleCrop>false</ScaleCrop>
  <HeadingPairs>
    <vt:vector size="2" baseType="variant">
      <vt:variant>
        <vt:lpstr>Titel</vt:lpstr>
      </vt:variant>
      <vt:variant>
        <vt:i4>1</vt:i4>
      </vt:variant>
    </vt:vector>
  </HeadingPairs>
  <TitlesOfParts>
    <vt:vector size="1" baseType="lpstr">
      <vt:lpstr>Materialien zur Fastenaktion 2026 "Hier fängt Zukunft an“</vt:lpstr>
    </vt:vector>
  </TitlesOfParts>
  <Manager>MISEREOR</Manager>
  <Company>Bischöfliches Hilfswerk Misereor e.V.</Company>
  <LinksUpToDate>false</LinksUpToDate>
  <CharactersWithSpaces>38440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Materialien zur Fastenaktion 2026 "Hier fängt Zukunft an“</dc:title>
  <dc:subject>Liturgische Bausteine zur Fastenaktion 2026</dc:subject>
  <dc:creator>Andreas Paul</dc:creator>
  <cp:keywords>Burundi, Fastenaktion, Fastenzeit, Misereor, Versöhnung, FVrieden, Mut, Zukunft, Partner, Projekte, Gerechtigkeit, Liturgie, Gottesdienste, Andacht, Gebet, kreativ, Gruppe, Gemeinschaft, Singen, Beten, Frühschichten, Spätschichten</cp:keywords>
  <cp:lastModifiedBy>Andreas Paul</cp:lastModifiedBy>
  <cp:revision>8</cp:revision>
  <cp:lastPrinted>2022-11-17T15:50:00Z</cp:lastPrinted>
  <dcterms:created xsi:type="dcterms:W3CDTF">2026-10-08T08:08:00Z</dcterms:created>
  <dcterms:modified xsi:type="dcterms:W3CDTF">2026-10-08T08:11:00Z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0x010100AD8F3F4445640042ACE6876486B726B8</vt:lpwstr>
  </property>
  <property fmtid="{D5CDD505-2E9C-101B-9397-08002B2CF9AE}" pid="3" name="docLang">
    <vt:lpwstr>de</vt:lpwstr>
  </property>
</Properties>
</file>