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32998" w14:textId="7054CD5C" w:rsidR="00584FF7" w:rsidRPr="00584FF7" w:rsidRDefault="002D03EF" w:rsidP="00584FF7">
      <w:pPr>
        <w:rPr>
          <w:rFonts w:ascii="Arial" w:eastAsia="MetaBookLF" w:hAnsi="Arial" w:cs="Arial"/>
          <w:b/>
          <w:sz w:val="32"/>
        </w:rPr>
      </w:pPr>
      <w:r>
        <w:rPr>
          <w:rFonts w:ascii="Arial" w:eastAsia="MetaBookLF" w:hAnsi="Arial" w:cs="Arial"/>
          <w:b/>
          <w:sz w:val="32"/>
        </w:rPr>
        <w:t xml:space="preserve">Gesamtdokument </w:t>
      </w:r>
      <w:r w:rsidR="00584FF7" w:rsidRPr="00584FF7">
        <w:rPr>
          <w:rFonts w:ascii="Arial" w:eastAsia="MetaBookLF" w:hAnsi="Arial" w:cs="Arial"/>
          <w:b/>
          <w:sz w:val="32"/>
        </w:rPr>
        <w:t>Bausteine für einen G</w:t>
      </w:r>
      <w:r>
        <w:rPr>
          <w:rFonts w:ascii="Arial" w:eastAsia="MetaBookLF" w:hAnsi="Arial" w:cs="Arial"/>
          <w:b/>
          <w:sz w:val="32"/>
        </w:rPr>
        <w:t>emeindegottesdienst</w:t>
      </w:r>
    </w:p>
    <w:p w14:paraId="520F9FD5" w14:textId="4655F658" w:rsidR="00584FF7" w:rsidRPr="00584FF7" w:rsidRDefault="00FE7323" w:rsidP="0B956B15">
      <w:pPr>
        <w:rPr>
          <w:rFonts w:ascii="Arial" w:eastAsia="MetaBookLF" w:hAnsi="Arial" w:cs="Arial"/>
          <w:i/>
          <w:iCs/>
          <w:sz w:val="32"/>
          <w:szCs w:val="32"/>
        </w:rPr>
      </w:pPr>
      <w:r>
        <w:rPr>
          <w:rFonts w:ascii="Arial" w:eastAsia="MetaBookLF" w:hAnsi="Arial" w:cs="Arial"/>
          <w:i/>
          <w:iCs/>
          <w:sz w:val="32"/>
          <w:szCs w:val="32"/>
        </w:rPr>
        <w:t>Am Anfang steht Mut</w:t>
      </w:r>
    </w:p>
    <w:p w14:paraId="7ABE8114" w14:textId="7B2D54B8" w:rsidR="00584FF7" w:rsidRDefault="00584FF7" w:rsidP="00584FF7">
      <w:pPr>
        <w:numPr>
          <w:ilvl w:val="0"/>
          <w:numId w:val="7"/>
        </w:numPr>
        <w:spacing w:after="0" w:line="240" w:lineRule="auto"/>
        <w:contextualSpacing/>
        <w:rPr>
          <w:rFonts w:ascii="Arial" w:eastAsia="MetaBookLF" w:hAnsi="Arial" w:cs="Arial"/>
          <w:iCs/>
        </w:rPr>
      </w:pPr>
      <w:r w:rsidRPr="00D15CE9">
        <w:rPr>
          <w:rFonts w:ascii="Arial" w:eastAsia="MetaBookLF" w:hAnsi="Arial" w:cs="Arial"/>
          <w:iCs/>
        </w:rPr>
        <w:t>Im Gottesdienstraum hängt das Plakat der Misereor-Fastenaktion 202</w:t>
      </w:r>
      <w:r w:rsidR="00D23161">
        <w:rPr>
          <w:rFonts w:ascii="Arial" w:eastAsia="MetaBookLF" w:hAnsi="Arial" w:cs="Arial"/>
          <w:iCs/>
        </w:rPr>
        <w:t>7</w:t>
      </w:r>
      <w:r w:rsidR="009D33EF">
        <w:rPr>
          <w:rFonts w:ascii="Arial" w:eastAsia="MetaBookLF" w:hAnsi="Arial" w:cs="Arial"/>
          <w:iCs/>
        </w:rPr>
        <w:t xml:space="preserve">, bestellbar über </w:t>
      </w:r>
      <w:hyperlink r:id="rId11" w:history="1">
        <w:r w:rsidR="009D33EF" w:rsidRPr="00F253BC">
          <w:rPr>
            <w:rStyle w:val="Hyperlink"/>
            <w:rFonts w:ascii="Arial" w:eastAsia="Arial" w:hAnsi="Arial" w:cs="Arial"/>
          </w:rPr>
          <w:t>www.misereor.de/bestellen</w:t>
        </w:r>
      </w:hyperlink>
      <w:r w:rsidR="006606EE" w:rsidRPr="00D15CE9">
        <w:rPr>
          <w:rFonts w:ascii="Arial" w:eastAsia="MetaBookLF" w:hAnsi="Arial" w:cs="Arial"/>
          <w:iCs/>
        </w:rPr>
        <w:t>.</w:t>
      </w:r>
    </w:p>
    <w:p w14:paraId="4A2DB0F5" w14:textId="01BCE183" w:rsidR="00ED650B" w:rsidRDefault="00ED650B" w:rsidP="00584FF7">
      <w:pPr>
        <w:numPr>
          <w:ilvl w:val="0"/>
          <w:numId w:val="7"/>
        </w:numPr>
        <w:spacing w:after="0" w:line="240" w:lineRule="auto"/>
        <w:contextualSpacing/>
        <w:rPr>
          <w:rFonts w:ascii="Arial" w:eastAsia="MetaBookLF" w:hAnsi="Arial" w:cs="Arial"/>
          <w:iCs/>
        </w:rPr>
      </w:pPr>
      <w:r>
        <w:rPr>
          <w:rFonts w:ascii="Arial" w:eastAsia="MetaBookLF" w:hAnsi="Arial" w:cs="Arial"/>
          <w:iCs/>
        </w:rPr>
        <w:t xml:space="preserve">Informationen zur Kinderfastenaktion finden </w:t>
      </w:r>
      <w:r w:rsidR="006B293E">
        <w:rPr>
          <w:rFonts w:ascii="Arial" w:eastAsia="MetaBookLF" w:hAnsi="Arial" w:cs="Arial"/>
          <w:iCs/>
        </w:rPr>
        <w:t xml:space="preserve">Sie auf </w:t>
      </w:r>
      <w:hyperlink r:id="rId12" w:history="1">
        <w:r w:rsidR="006B293E" w:rsidRPr="00F40106">
          <w:rPr>
            <w:rStyle w:val="Hyperlink"/>
            <w:rFonts w:ascii="Arial" w:eastAsia="MetaBookLF" w:hAnsi="Arial" w:cs="Arial"/>
            <w:iCs/>
          </w:rPr>
          <w:t>www.kinderfastenaktion.de</w:t>
        </w:r>
      </w:hyperlink>
    </w:p>
    <w:p w14:paraId="271A6C32" w14:textId="6254D2A7" w:rsidR="006B293E" w:rsidRDefault="006B293E" w:rsidP="00584FF7">
      <w:pPr>
        <w:numPr>
          <w:ilvl w:val="0"/>
          <w:numId w:val="7"/>
        </w:numPr>
        <w:spacing w:after="0" w:line="240" w:lineRule="auto"/>
        <w:contextualSpacing/>
        <w:rPr>
          <w:rFonts w:ascii="Arial" w:eastAsia="MetaBookLF" w:hAnsi="Arial" w:cs="Arial"/>
          <w:iCs/>
        </w:rPr>
      </w:pPr>
      <w:r>
        <w:rPr>
          <w:rFonts w:ascii="Arial" w:eastAsia="MetaBookLF" w:hAnsi="Arial" w:cs="Arial"/>
          <w:iCs/>
        </w:rPr>
        <w:t xml:space="preserve">Alle Materialien, auch Fotos, finden Sie auf </w:t>
      </w:r>
      <w:hyperlink r:id="rId13" w:history="1">
        <w:r w:rsidRPr="00F40106">
          <w:rPr>
            <w:rStyle w:val="Hyperlink"/>
            <w:rFonts w:ascii="Arial" w:eastAsia="MetaBookLF" w:hAnsi="Arial" w:cs="Arial"/>
            <w:iCs/>
          </w:rPr>
          <w:t>www.misereor.de/fastenaktion-gottesdienste</w:t>
        </w:r>
      </w:hyperlink>
      <w:r w:rsidR="00477251">
        <w:rPr>
          <w:rFonts w:ascii="Arial" w:eastAsia="MetaBookLF" w:hAnsi="Arial" w:cs="Arial"/>
          <w:iCs/>
        </w:rPr>
        <w:t>. Dort finden Sie auch Einzeldokumente zu allen hier zusammengestellten Gottesdiensten</w:t>
      </w:r>
      <w:r w:rsidR="006C7C5C">
        <w:rPr>
          <w:rFonts w:ascii="Arial" w:eastAsia="MetaBookLF" w:hAnsi="Arial" w:cs="Arial"/>
          <w:iCs/>
        </w:rPr>
        <w:t>, sowie Gebete unserer Partner.</w:t>
      </w:r>
    </w:p>
    <w:p w14:paraId="796AD413" w14:textId="47E02AF0" w:rsidR="00584FF7" w:rsidRDefault="00584FF7" w:rsidP="10A0CCD9">
      <w:pPr>
        <w:numPr>
          <w:ilvl w:val="0"/>
          <w:numId w:val="7"/>
        </w:numPr>
        <w:spacing w:after="0" w:line="240" w:lineRule="auto"/>
        <w:contextualSpacing/>
        <w:rPr>
          <w:rFonts w:ascii="Arial" w:eastAsia="MetaBookLF" w:hAnsi="Arial" w:cs="Arial"/>
        </w:rPr>
      </w:pPr>
      <w:r w:rsidRPr="10A0CCD9">
        <w:rPr>
          <w:rFonts w:ascii="Arial" w:eastAsia="MetaBookLF" w:hAnsi="Arial" w:cs="Arial"/>
        </w:rPr>
        <w:t xml:space="preserve">Laden Sie ein zur Solidarität mit Menschen in </w:t>
      </w:r>
      <w:r w:rsidR="00560B1C">
        <w:rPr>
          <w:rFonts w:ascii="Arial" w:eastAsia="MetaBookLF" w:hAnsi="Arial" w:cs="Arial"/>
        </w:rPr>
        <w:t xml:space="preserve">Burundi </w:t>
      </w:r>
      <w:r w:rsidRPr="10A0CCD9">
        <w:rPr>
          <w:rFonts w:ascii="Arial" w:eastAsia="MetaBookLF" w:hAnsi="Arial" w:cs="Arial"/>
        </w:rPr>
        <w:t>und weltweit. Dazu finden Sie eine Kollekten</w:t>
      </w:r>
      <w:r w:rsidR="00351A2E">
        <w:rPr>
          <w:rFonts w:ascii="Arial" w:eastAsia="MetaBookLF" w:hAnsi="Arial" w:cs="Arial"/>
        </w:rPr>
        <w:t>-A</w:t>
      </w:r>
      <w:r w:rsidRPr="10A0CCD9">
        <w:rPr>
          <w:rFonts w:ascii="Arial" w:eastAsia="MetaBookLF" w:hAnsi="Arial" w:cs="Arial"/>
        </w:rPr>
        <w:t>nkündigung</w:t>
      </w:r>
      <w:r w:rsidR="009B472A">
        <w:rPr>
          <w:rFonts w:ascii="Arial" w:eastAsia="MetaBookLF" w:hAnsi="Arial" w:cs="Arial"/>
        </w:rPr>
        <w:t xml:space="preserve"> im Ablauf und</w:t>
      </w:r>
      <w:r w:rsidRPr="10A0CCD9">
        <w:rPr>
          <w:rFonts w:ascii="Arial" w:eastAsia="MetaBookLF" w:hAnsi="Arial" w:cs="Arial"/>
        </w:rPr>
        <w:t xml:space="preserve"> zum Download auf unserer Webseite</w:t>
      </w:r>
      <w:r w:rsidR="00A1344F">
        <w:rPr>
          <w:rFonts w:ascii="Arial" w:eastAsia="MetaBookLF" w:hAnsi="Arial" w:cs="Arial"/>
        </w:rPr>
        <w:t xml:space="preserve"> </w:t>
      </w:r>
      <w:hyperlink r:id="rId14" w:history="1">
        <w:r w:rsidR="00E21045" w:rsidRPr="005B5EBC">
          <w:rPr>
            <w:rStyle w:val="Hyperlink"/>
            <w:rFonts w:ascii="Arial" w:eastAsia="MetaBookLF" w:hAnsi="Arial" w:cs="Arial"/>
          </w:rPr>
          <w:t>www.misereor.de/fastenaktion-gottesdienste</w:t>
        </w:r>
      </w:hyperlink>
      <w:r w:rsidR="00BA3B38">
        <w:rPr>
          <w:rStyle w:val="Hyperlink"/>
          <w:rFonts w:ascii="Arial" w:eastAsia="MetaBookLF" w:hAnsi="Arial" w:cs="Arial"/>
          <w:u w:val="none"/>
        </w:rPr>
        <w:t>.</w:t>
      </w:r>
    </w:p>
    <w:p w14:paraId="07BFD6A7" w14:textId="7D1F0D70" w:rsidR="009D383F" w:rsidRPr="009D383F" w:rsidRDefault="009D383F" w:rsidP="009D383F">
      <w:pPr>
        <w:numPr>
          <w:ilvl w:val="0"/>
          <w:numId w:val="7"/>
        </w:numPr>
        <w:spacing w:after="0" w:line="240" w:lineRule="auto"/>
        <w:contextualSpacing/>
        <w:rPr>
          <w:rFonts w:ascii="Arial" w:eastAsia="MetaBookLF" w:hAnsi="Arial" w:cs="Arial"/>
          <w:iCs/>
        </w:rPr>
      </w:pPr>
      <w:r w:rsidRPr="009D383F">
        <w:rPr>
          <w:rFonts w:ascii="Arial" w:eastAsia="MetaBookLF" w:hAnsi="Arial" w:cs="Arial"/>
          <w:iCs/>
        </w:rPr>
        <w:t>Am vierten Fastensonntag wurden</w:t>
      </w:r>
      <w:r w:rsidR="009908F5">
        <w:rPr>
          <w:rFonts w:ascii="Arial" w:eastAsia="MetaBookLF" w:hAnsi="Arial" w:cs="Arial"/>
          <w:iCs/>
        </w:rPr>
        <w:t xml:space="preserve"> </w:t>
      </w:r>
      <w:r w:rsidRPr="009D383F">
        <w:rPr>
          <w:rFonts w:ascii="Arial" w:eastAsia="MetaBookLF" w:hAnsi="Arial" w:cs="Arial"/>
          <w:iCs/>
        </w:rPr>
        <w:t>...</w:t>
      </w:r>
    </w:p>
    <w:p w14:paraId="659A7BF7" w14:textId="350E169B" w:rsidR="009D383F" w:rsidRPr="009D383F" w:rsidRDefault="009D383F" w:rsidP="009D383F">
      <w:pPr>
        <w:numPr>
          <w:ilvl w:val="1"/>
          <w:numId w:val="7"/>
        </w:numPr>
        <w:spacing w:after="0" w:line="240" w:lineRule="auto"/>
        <w:contextualSpacing/>
        <w:rPr>
          <w:rFonts w:ascii="Arial" w:eastAsia="MetaBookLF" w:hAnsi="Arial" w:cs="Arial"/>
          <w:iCs/>
        </w:rPr>
      </w:pPr>
      <w:r w:rsidRPr="009D383F">
        <w:rPr>
          <w:rFonts w:ascii="Arial" w:eastAsia="MetaBookLF" w:hAnsi="Arial" w:cs="Arial"/>
          <w:iCs/>
        </w:rPr>
        <w:t xml:space="preserve">der Aufruf der </w:t>
      </w:r>
      <w:r w:rsidR="009908F5">
        <w:rPr>
          <w:rFonts w:ascii="Arial" w:eastAsia="MetaBookLF" w:hAnsi="Arial" w:cs="Arial"/>
          <w:iCs/>
        </w:rPr>
        <w:t>d</w:t>
      </w:r>
      <w:r w:rsidRPr="009D383F">
        <w:rPr>
          <w:rFonts w:ascii="Arial" w:eastAsia="MetaBookLF" w:hAnsi="Arial" w:cs="Arial"/>
          <w:iCs/>
        </w:rPr>
        <w:t>eutschen Bischöfe zur M</w:t>
      </w:r>
      <w:r w:rsidR="009908F5">
        <w:rPr>
          <w:rFonts w:ascii="Arial" w:eastAsia="MetaBookLF" w:hAnsi="Arial" w:cs="Arial"/>
          <w:iCs/>
        </w:rPr>
        <w:t>isereor</w:t>
      </w:r>
      <w:r w:rsidRPr="009D383F">
        <w:rPr>
          <w:rFonts w:ascii="Arial" w:eastAsia="MetaBookLF" w:hAnsi="Arial" w:cs="Arial"/>
          <w:iCs/>
        </w:rPr>
        <w:t>-</w:t>
      </w:r>
      <w:r w:rsidR="009908F5">
        <w:rPr>
          <w:rFonts w:ascii="Arial" w:eastAsia="MetaBookLF" w:hAnsi="Arial" w:cs="Arial"/>
          <w:iCs/>
        </w:rPr>
        <w:t>Fastena</w:t>
      </w:r>
      <w:r w:rsidRPr="009D383F">
        <w:rPr>
          <w:rFonts w:ascii="Arial" w:eastAsia="MetaBookLF" w:hAnsi="Arial" w:cs="Arial"/>
          <w:iCs/>
        </w:rPr>
        <w:t>ktion 202</w:t>
      </w:r>
      <w:r w:rsidR="00560B1C">
        <w:rPr>
          <w:rFonts w:ascii="Arial" w:eastAsia="MetaBookLF" w:hAnsi="Arial" w:cs="Arial"/>
          <w:iCs/>
        </w:rPr>
        <w:t>7</w:t>
      </w:r>
      <w:r w:rsidRPr="009D383F">
        <w:rPr>
          <w:rFonts w:ascii="Arial" w:eastAsia="MetaBookLF" w:hAnsi="Arial" w:cs="Arial"/>
          <w:iCs/>
        </w:rPr>
        <w:t xml:space="preserve"> verlesen</w:t>
      </w:r>
      <w:r w:rsidR="00BA3B38">
        <w:rPr>
          <w:rFonts w:ascii="Arial" w:eastAsia="MetaBookLF" w:hAnsi="Arial" w:cs="Arial"/>
          <w:iCs/>
        </w:rPr>
        <w:t>,</w:t>
      </w:r>
    </w:p>
    <w:p w14:paraId="72928E84" w14:textId="2A66E8F5" w:rsidR="009D383F" w:rsidRPr="009D383F" w:rsidRDefault="00F64976" w:rsidP="009D383F">
      <w:pPr>
        <w:numPr>
          <w:ilvl w:val="1"/>
          <w:numId w:val="7"/>
        </w:numPr>
        <w:spacing w:after="0" w:line="240" w:lineRule="auto"/>
        <w:contextualSpacing/>
        <w:rPr>
          <w:rFonts w:ascii="Arial" w:eastAsia="MetaBookLF" w:hAnsi="Arial" w:cs="Arial"/>
          <w:iCs/>
        </w:rPr>
      </w:pPr>
      <w:r>
        <w:rPr>
          <w:rFonts w:ascii="Arial" w:eastAsia="MetaBookLF" w:hAnsi="Arial" w:cs="Arial"/>
          <w:iCs/>
        </w:rPr>
        <w:t>Spenden</w:t>
      </w:r>
      <w:r w:rsidR="009D383F">
        <w:rPr>
          <w:rFonts w:ascii="Arial" w:eastAsia="MetaBookLF" w:hAnsi="Arial" w:cs="Arial"/>
          <w:iCs/>
        </w:rPr>
        <w:t xml:space="preserve">tüten </w:t>
      </w:r>
      <w:r w:rsidR="009D383F" w:rsidRPr="009D383F">
        <w:rPr>
          <w:rFonts w:ascii="Arial" w:eastAsia="MetaBookLF" w:hAnsi="Arial" w:cs="Arial"/>
          <w:iCs/>
        </w:rPr>
        <w:t>aus</w:t>
      </w:r>
      <w:r w:rsidR="009D383F">
        <w:rPr>
          <w:rFonts w:ascii="Arial" w:eastAsia="MetaBookLF" w:hAnsi="Arial" w:cs="Arial"/>
          <w:iCs/>
        </w:rPr>
        <w:t>ge</w:t>
      </w:r>
      <w:r w:rsidR="009D383F" w:rsidRPr="009D383F">
        <w:rPr>
          <w:rFonts w:ascii="Arial" w:eastAsia="MetaBookLF" w:hAnsi="Arial" w:cs="Arial"/>
          <w:iCs/>
        </w:rPr>
        <w:t>legt oder am Ausgang verteilt</w:t>
      </w:r>
      <w:r w:rsidR="00BA3B38">
        <w:rPr>
          <w:rFonts w:ascii="Arial" w:eastAsia="MetaBookLF" w:hAnsi="Arial" w:cs="Arial"/>
          <w:iCs/>
        </w:rPr>
        <w:t>,</w:t>
      </w:r>
    </w:p>
    <w:p w14:paraId="7B4BC33E" w14:textId="7D95B7B0" w:rsidR="009D383F" w:rsidRDefault="009D383F" w:rsidP="00F64976">
      <w:pPr>
        <w:numPr>
          <w:ilvl w:val="1"/>
          <w:numId w:val="7"/>
        </w:numPr>
        <w:spacing w:after="0" w:line="240" w:lineRule="auto"/>
        <w:contextualSpacing/>
        <w:rPr>
          <w:rFonts w:ascii="Arial" w:eastAsia="MetaBookLF" w:hAnsi="Arial" w:cs="Arial"/>
          <w:iCs/>
        </w:rPr>
      </w:pPr>
      <w:r w:rsidRPr="009D383F">
        <w:rPr>
          <w:rFonts w:ascii="Arial" w:eastAsia="MetaBookLF" w:hAnsi="Arial" w:cs="Arial"/>
          <w:iCs/>
        </w:rPr>
        <w:t xml:space="preserve">auf die Möglichkeit zur Online-Spende unter </w:t>
      </w:r>
      <w:hyperlink r:id="rId15" w:history="1">
        <w:r w:rsidR="006F182D" w:rsidRPr="009E7092">
          <w:rPr>
            <w:rStyle w:val="Hyperlink"/>
            <w:rFonts w:ascii="Arial" w:eastAsia="MetaBookLF" w:hAnsi="Arial" w:cs="Arial"/>
            <w:iCs/>
          </w:rPr>
          <w:t>www.misereor.de/fastenaktion</w:t>
        </w:r>
      </w:hyperlink>
      <w:r w:rsidR="00F64976">
        <w:rPr>
          <w:rFonts w:ascii="Arial" w:eastAsia="MetaBookLF" w:hAnsi="Arial" w:cs="Arial"/>
          <w:iCs/>
        </w:rPr>
        <w:t xml:space="preserve"> </w:t>
      </w:r>
      <w:r w:rsidRPr="009D383F">
        <w:rPr>
          <w:rFonts w:ascii="Arial" w:eastAsia="MetaBookLF" w:hAnsi="Arial" w:cs="Arial"/>
          <w:iCs/>
        </w:rPr>
        <w:t>und die Überweisung der Spende mittels des Überweisungsformulars an de</w:t>
      </w:r>
      <w:r w:rsidR="00F64976">
        <w:rPr>
          <w:rFonts w:ascii="Arial" w:eastAsia="MetaBookLF" w:hAnsi="Arial" w:cs="Arial"/>
          <w:iCs/>
        </w:rPr>
        <w:t>r</w:t>
      </w:r>
      <w:r w:rsidRPr="009D383F">
        <w:rPr>
          <w:rFonts w:ascii="Arial" w:eastAsia="MetaBookLF" w:hAnsi="Arial" w:cs="Arial"/>
          <w:iCs/>
        </w:rPr>
        <w:t xml:space="preserve"> </w:t>
      </w:r>
      <w:r w:rsidR="00F64976">
        <w:rPr>
          <w:rFonts w:ascii="Arial" w:eastAsia="MetaBookLF" w:hAnsi="Arial" w:cs="Arial"/>
          <w:iCs/>
        </w:rPr>
        <w:t xml:space="preserve">Spendentüte </w:t>
      </w:r>
      <w:r w:rsidRPr="009D383F">
        <w:rPr>
          <w:rFonts w:ascii="Arial" w:eastAsia="MetaBookLF" w:hAnsi="Arial" w:cs="Arial"/>
          <w:iCs/>
        </w:rPr>
        <w:t>verwiesen</w:t>
      </w:r>
      <w:r w:rsidR="00BA3B38">
        <w:rPr>
          <w:rFonts w:ascii="Arial" w:eastAsia="MetaBookLF" w:hAnsi="Arial" w:cs="Arial"/>
          <w:iCs/>
        </w:rPr>
        <w:t>,</w:t>
      </w:r>
    </w:p>
    <w:p w14:paraId="7D2F9942" w14:textId="144E251F" w:rsidR="001A2425" w:rsidRPr="00D15CE9" w:rsidRDefault="00E81811" w:rsidP="00F64976">
      <w:pPr>
        <w:numPr>
          <w:ilvl w:val="1"/>
          <w:numId w:val="7"/>
        </w:numPr>
        <w:spacing w:after="0" w:line="240" w:lineRule="auto"/>
        <w:contextualSpacing/>
        <w:rPr>
          <w:rFonts w:ascii="Arial" w:eastAsia="MetaBookLF" w:hAnsi="Arial" w:cs="Arial"/>
          <w:iCs/>
        </w:rPr>
      </w:pPr>
      <w:r>
        <w:rPr>
          <w:rFonts w:ascii="Arial" w:eastAsia="MetaBookLF" w:hAnsi="Arial" w:cs="Arial"/>
          <w:iCs/>
        </w:rPr>
        <w:t>d</w:t>
      </w:r>
      <w:r w:rsidR="001A2425">
        <w:rPr>
          <w:rFonts w:ascii="Arial" w:eastAsia="MetaBookLF" w:hAnsi="Arial" w:cs="Arial"/>
          <w:iCs/>
        </w:rPr>
        <w:t>ie Kollekten</w:t>
      </w:r>
      <w:r w:rsidR="00351A2E">
        <w:rPr>
          <w:rFonts w:ascii="Arial" w:eastAsia="MetaBookLF" w:hAnsi="Arial" w:cs="Arial"/>
          <w:iCs/>
        </w:rPr>
        <w:t>-A</w:t>
      </w:r>
      <w:r w:rsidR="001A2425">
        <w:rPr>
          <w:rFonts w:ascii="Arial" w:eastAsia="MetaBookLF" w:hAnsi="Arial" w:cs="Arial"/>
          <w:iCs/>
        </w:rPr>
        <w:t>nkündigung verlesen</w:t>
      </w:r>
      <w:r w:rsidR="00BA3B38">
        <w:rPr>
          <w:rFonts w:ascii="Arial" w:eastAsia="MetaBookLF" w:hAnsi="Arial" w:cs="Arial"/>
          <w:iCs/>
        </w:rPr>
        <w:t>.</w:t>
      </w:r>
    </w:p>
    <w:p w14:paraId="1256C7D4" w14:textId="77777777" w:rsidR="00584FF7" w:rsidRPr="00584FF7" w:rsidRDefault="00584FF7" w:rsidP="00584FF7">
      <w:pPr>
        <w:spacing w:after="160" w:line="259" w:lineRule="auto"/>
        <w:rPr>
          <w:rFonts w:ascii="Arial" w:eastAsia="MetaBookLF" w:hAnsi="Arial" w:cs="Arial"/>
          <w:iCs/>
        </w:rPr>
      </w:pPr>
    </w:p>
    <w:p w14:paraId="054F7D00" w14:textId="4E63F8EE" w:rsidR="00584FF7" w:rsidRPr="00584FF7" w:rsidRDefault="00584FF7" w:rsidP="008263B4">
      <w:pPr>
        <w:spacing w:after="0" w:line="360" w:lineRule="auto"/>
        <w:rPr>
          <w:rFonts w:ascii="MetaBookLF" w:eastAsia="MetaBookLF" w:hAnsi="MetaBookLF" w:cs="Times New Roman"/>
          <w:i/>
        </w:rPr>
      </w:pPr>
      <w:r w:rsidRPr="00584FF7">
        <w:rPr>
          <w:rFonts w:ascii="Arial" w:eastAsia="MetaBookLF" w:hAnsi="Arial" w:cs="Arial"/>
          <w:b/>
        </w:rPr>
        <w:t xml:space="preserve">Baustein </w:t>
      </w:r>
      <w:r w:rsidR="0055075D">
        <w:rPr>
          <w:rFonts w:ascii="Arial" w:eastAsia="MetaBookLF" w:hAnsi="Arial" w:cs="Arial"/>
          <w:b/>
        </w:rPr>
        <w:t>Lieder</w:t>
      </w:r>
    </w:p>
    <w:p w14:paraId="67680631" w14:textId="108F8689" w:rsidR="005D2163" w:rsidRDefault="003E612B" w:rsidP="008263B4">
      <w:pPr>
        <w:spacing w:after="0" w:line="240" w:lineRule="auto"/>
        <w:rPr>
          <w:rFonts w:ascii="Arial" w:eastAsia="MetaBookLF" w:hAnsi="Arial" w:cs="Arial"/>
        </w:rPr>
      </w:pPr>
      <w:r>
        <w:rPr>
          <w:rFonts w:ascii="Arial" w:eastAsia="MetaBookLF" w:hAnsi="Arial" w:cs="Arial"/>
        </w:rPr>
        <w:t xml:space="preserve">Ein Lied zum Leitwort und </w:t>
      </w:r>
      <w:r w:rsidR="00512AFE">
        <w:rPr>
          <w:rFonts w:ascii="Arial" w:eastAsia="MetaBookLF" w:hAnsi="Arial" w:cs="Arial"/>
        </w:rPr>
        <w:t xml:space="preserve">weitere </w:t>
      </w:r>
      <w:r w:rsidR="005D2163" w:rsidRPr="6F5D671C">
        <w:rPr>
          <w:rFonts w:ascii="Arial" w:eastAsia="MetaBookLF" w:hAnsi="Arial" w:cs="Arial"/>
        </w:rPr>
        <w:t>Liedvorschläge finden Sie auf</w:t>
      </w:r>
      <w:r w:rsidR="00A778C6">
        <w:rPr>
          <w:rFonts w:ascii="Arial" w:eastAsia="MetaBookLF" w:hAnsi="Arial" w:cs="Arial"/>
        </w:rPr>
        <w:t xml:space="preserve"> </w:t>
      </w:r>
      <w:hyperlink r:id="rId16" w:history="1">
        <w:r w:rsidR="00A778C6" w:rsidRPr="005B5EBC">
          <w:rPr>
            <w:rStyle w:val="Hyperlink"/>
            <w:rFonts w:ascii="Arial" w:eastAsia="MetaBookLF" w:hAnsi="Arial" w:cs="Arial"/>
          </w:rPr>
          <w:t>www.misereor.de/fastenaktion-gottesdienste</w:t>
        </w:r>
      </w:hyperlink>
      <w:r w:rsidR="00A778C6">
        <w:rPr>
          <w:rFonts w:ascii="Arial" w:eastAsia="MetaBookLF" w:hAnsi="Arial" w:cs="Arial"/>
        </w:rPr>
        <w:t xml:space="preserve"> </w:t>
      </w:r>
      <w:r w:rsidR="005D2163" w:rsidRPr="6F5D671C">
        <w:rPr>
          <w:rFonts w:ascii="Arial" w:eastAsia="MetaBookLF" w:hAnsi="Arial" w:cs="Arial"/>
        </w:rPr>
        <w:t>in einem separaten Dokument.</w:t>
      </w:r>
      <w:r w:rsidR="00761778">
        <w:rPr>
          <w:rFonts w:ascii="Arial" w:eastAsia="MetaBookLF" w:hAnsi="Arial" w:cs="Arial"/>
        </w:rPr>
        <w:t xml:space="preserve"> </w:t>
      </w:r>
    </w:p>
    <w:p w14:paraId="4307046C" w14:textId="77777777" w:rsidR="008263B4" w:rsidRDefault="008263B4" w:rsidP="008263B4">
      <w:pPr>
        <w:spacing w:after="0" w:line="240" w:lineRule="auto"/>
        <w:rPr>
          <w:rFonts w:ascii="Arial" w:eastAsia="MetaBookLF" w:hAnsi="Arial" w:cs="Arial"/>
        </w:rPr>
      </w:pPr>
    </w:p>
    <w:p w14:paraId="273F2FD1" w14:textId="77777777" w:rsidR="008263B4" w:rsidRDefault="008263B4" w:rsidP="008263B4">
      <w:pPr>
        <w:spacing w:after="0" w:line="240" w:lineRule="auto"/>
        <w:rPr>
          <w:rFonts w:ascii="Arial" w:eastAsia="MetaBookLF" w:hAnsi="Arial" w:cs="Arial"/>
        </w:rPr>
      </w:pPr>
    </w:p>
    <w:p w14:paraId="3ACB341B" w14:textId="77777777" w:rsidR="005E5CDF" w:rsidRDefault="005E5CDF" w:rsidP="005D3D59">
      <w:pPr>
        <w:spacing w:after="0" w:line="240" w:lineRule="auto"/>
        <w:rPr>
          <w:rFonts w:ascii="Arial" w:eastAsia="Calibri" w:hAnsi="Arial" w:cs="Arial"/>
        </w:rPr>
      </w:pPr>
    </w:p>
    <w:p w14:paraId="4C97A0DF" w14:textId="602D0950" w:rsidR="005D3D59" w:rsidRPr="00E9606A" w:rsidRDefault="005D3D59" w:rsidP="005D3D59">
      <w:pPr>
        <w:spacing w:after="0" w:line="240" w:lineRule="auto"/>
        <w:rPr>
          <w:rFonts w:ascii="Arial" w:eastAsia="Calibri" w:hAnsi="Arial" w:cs="Arial"/>
        </w:rPr>
      </w:pPr>
      <w:r w:rsidRPr="00E9606A">
        <w:rPr>
          <w:rFonts w:ascii="Arial" w:eastAsia="Calibri" w:hAnsi="Arial" w:cs="Arial"/>
        </w:rPr>
        <w:t>L = Leiter*in</w:t>
      </w:r>
    </w:p>
    <w:p w14:paraId="700360CD" w14:textId="77777777" w:rsidR="005D3D59" w:rsidRPr="00E9606A" w:rsidRDefault="005D3D59" w:rsidP="005D3D59">
      <w:pPr>
        <w:spacing w:after="0" w:line="240" w:lineRule="auto"/>
        <w:rPr>
          <w:rFonts w:ascii="Arial" w:eastAsia="Calibri" w:hAnsi="Arial" w:cs="Arial"/>
        </w:rPr>
      </w:pPr>
      <w:r w:rsidRPr="00E9606A">
        <w:rPr>
          <w:rFonts w:ascii="Arial" w:eastAsia="Calibri" w:hAnsi="Arial" w:cs="Arial"/>
        </w:rPr>
        <w:t xml:space="preserve">S = Sprecher*in </w:t>
      </w:r>
    </w:p>
    <w:p w14:paraId="46D574E6" w14:textId="3D9613B7" w:rsidR="008263B4" w:rsidRPr="00584FF7" w:rsidRDefault="005D3D59" w:rsidP="005D3D59">
      <w:pPr>
        <w:spacing w:line="360" w:lineRule="auto"/>
        <w:rPr>
          <w:rFonts w:ascii="Arial" w:eastAsia="MetaBookLF" w:hAnsi="Arial" w:cs="Arial"/>
        </w:rPr>
      </w:pPr>
      <w:r w:rsidRPr="00E9606A">
        <w:rPr>
          <w:rFonts w:ascii="Arial" w:eastAsia="Calibri" w:hAnsi="Arial" w:cs="Arial"/>
        </w:rPr>
        <w:t>A = Alle</w:t>
      </w:r>
    </w:p>
    <w:p w14:paraId="7FE76F99" w14:textId="5B7231AE" w:rsidR="00B16C05" w:rsidRDefault="00B16C05">
      <w:pPr>
        <w:spacing w:after="200" w:line="276" w:lineRule="auto"/>
        <w:rPr>
          <w:rFonts w:ascii="Arial" w:eastAsia="MetaBookLF" w:hAnsi="Arial" w:cs="Arial"/>
          <w:b/>
        </w:rPr>
      </w:pPr>
      <w:r>
        <w:rPr>
          <w:rFonts w:ascii="Arial" w:eastAsia="MetaBookLF" w:hAnsi="Arial" w:cs="Arial"/>
          <w:b/>
        </w:rPr>
        <w:br w:type="page"/>
      </w:r>
    </w:p>
    <w:sdt>
      <w:sdtPr>
        <w:id w:val="114575535"/>
        <w:docPartObj>
          <w:docPartGallery w:val="Table of Contents"/>
          <w:docPartUnique/>
        </w:docPartObj>
      </w:sdtPr>
      <w:sdtEndPr>
        <w:rPr>
          <w:rFonts w:asciiTheme="minorHAnsi" w:eastAsiaTheme="minorHAnsi" w:hAnsiTheme="minorHAnsi" w:cstheme="minorBidi"/>
          <w:b/>
          <w:bCs/>
          <w:color w:val="auto"/>
          <w:sz w:val="30"/>
          <w:szCs w:val="36"/>
          <w:lang w:eastAsia="en-US"/>
        </w:rPr>
      </w:sdtEndPr>
      <w:sdtContent>
        <w:p w14:paraId="685BE039" w14:textId="19FC6990" w:rsidR="00B16C05" w:rsidRPr="009D7D42" w:rsidRDefault="00B16C05" w:rsidP="00E6153E">
          <w:pPr>
            <w:pStyle w:val="Inhaltsverzeichnisberschrift"/>
            <w:spacing w:after="360"/>
            <w:rPr>
              <w:b/>
              <w:bCs/>
              <w:sz w:val="36"/>
              <w:szCs w:val="40"/>
            </w:rPr>
          </w:pPr>
          <w:r w:rsidRPr="009D7D42">
            <w:rPr>
              <w:b/>
              <w:bCs/>
              <w:sz w:val="36"/>
              <w:szCs w:val="40"/>
            </w:rPr>
            <w:t>Inhalt</w:t>
          </w:r>
        </w:p>
        <w:p w14:paraId="0219DADD" w14:textId="3C0EA1BC" w:rsidR="00B16C05" w:rsidRPr="009D7D42" w:rsidRDefault="00B16C05" w:rsidP="009D7D42">
          <w:pPr>
            <w:pStyle w:val="Verzeichnis1"/>
            <w:rPr>
              <w:noProof/>
            </w:rPr>
          </w:pPr>
          <w:r w:rsidRPr="009D7D42">
            <w:fldChar w:fldCharType="begin"/>
          </w:r>
          <w:r w:rsidRPr="009D7D42">
            <w:instrText xml:space="preserve"> TOC \o "1-3" \h \z \u </w:instrText>
          </w:r>
          <w:r w:rsidRPr="009D7D42">
            <w:fldChar w:fldCharType="separate"/>
          </w:r>
          <w:hyperlink w:anchor="_Toc242428424" w:history="1">
            <w:r w:rsidRPr="009D7D42">
              <w:rPr>
                <w:rStyle w:val="Hyperlink"/>
                <w:rFonts w:eastAsia="MetaBookLF"/>
                <w:noProof/>
                <w:sz w:val="30"/>
                <w:szCs w:val="36"/>
              </w:rPr>
              <w:t>Bausteine zu Beginn</w:t>
            </w:r>
            <w:r w:rsidRPr="009D7D42">
              <w:rPr>
                <w:noProof/>
                <w:webHidden/>
              </w:rPr>
              <w:tab/>
            </w:r>
            <w:r w:rsidRPr="009D7D42">
              <w:rPr>
                <w:noProof/>
                <w:webHidden/>
              </w:rPr>
              <w:fldChar w:fldCharType="begin"/>
            </w:r>
            <w:r w:rsidRPr="009D7D42">
              <w:rPr>
                <w:noProof/>
                <w:webHidden/>
              </w:rPr>
              <w:instrText xml:space="preserve"> PAGEREF _Toc242428424 \h </w:instrText>
            </w:r>
            <w:r w:rsidRPr="009D7D42">
              <w:rPr>
                <w:noProof/>
                <w:webHidden/>
              </w:rPr>
            </w:r>
            <w:r w:rsidRPr="009D7D42">
              <w:rPr>
                <w:noProof/>
                <w:webHidden/>
              </w:rPr>
              <w:fldChar w:fldCharType="separate"/>
            </w:r>
            <w:r w:rsidRPr="009D7D42">
              <w:rPr>
                <w:noProof/>
                <w:webHidden/>
              </w:rPr>
              <w:t>3</w:t>
            </w:r>
            <w:r w:rsidRPr="009D7D42">
              <w:rPr>
                <w:noProof/>
                <w:webHidden/>
              </w:rPr>
              <w:fldChar w:fldCharType="end"/>
            </w:r>
          </w:hyperlink>
        </w:p>
        <w:p w14:paraId="34EE11B3" w14:textId="24F43358" w:rsidR="00B16C05" w:rsidRPr="009D7D42" w:rsidRDefault="00B16C05" w:rsidP="009D7D42">
          <w:pPr>
            <w:pStyle w:val="Verzeichnis1"/>
            <w:rPr>
              <w:noProof/>
            </w:rPr>
          </w:pPr>
          <w:hyperlink w:anchor="_Toc242428425" w:history="1">
            <w:r w:rsidRPr="009D7D42">
              <w:rPr>
                <w:rStyle w:val="Hyperlink"/>
                <w:rFonts w:eastAsia="MetaBookLF"/>
                <w:noProof/>
                <w:sz w:val="30"/>
                <w:szCs w:val="36"/>
              </w:rPr>
              <w:t>Bausteine Kyrie</w:t>
            </w:r>
            <w:r w:rsidRPr="009D7D42">
              <w:rPr>
                <w:noProof/>
                <w:webHidden/>
              </w:rPr>
              <w:tab/>
            </w:r>
            <w:r w:rsidRPr="009D7D42">
              <w:rPr>
                <w:noProof/>
                <w:webHidden/>
              </w:rPr>
              <w:fldChar w:fldCharType="begin"/>
            </w:r>
            <w:r w:rsidRPr="009D7D42">
              <w:rPr>
                <w:noProof/>
                <w:webHidden/>
              </w:rPr>
              <w:instrText xml:space="preserve"> PAGEREF _Toc242428425 \h </w:instrText>
            </w:r>
            <w:r w:rsidRPr="009D7D42">
              <w:rPr>
                <w:noProof/>
                <w:webHidden/>
              </w:rPr>
            </w:r>
            <w:r w:rsidRPr="009D7D42">
              <w:rPr>
                <w:noProof/>
                <w:webHidden/>
              </w:rPr>
              <w:fldChar w:fldCharType="separate"/>
            </w:r>
            <w:r w:rsidRPr="009D7D42">
              <w:rPr>
                <w:noProof/>
                <w:webHidden/>
              </w:rPr>
              <w:t>3</w:t>
            </w:r>
            <w:r w:rsidRPr="009D7D42">
              <w:rPr>
                <w:noProof/>
                <w:webHidden/>
              </w:rPr>
              <w:fldChar w:fldCharType="end"/>
            </w:r>
          </w:hyperlink>
        </w:p>
        <w:p w14:paraId="2C29C976" w14:textId="278BB2B7" w:rsidR="00B16C05" w:rsidRPr="009D7D42" w:rsidRDefault="00B16C05" w:rsidP="009D7D42">
          <w:pPr>
            <w:pStyle w:val="Verzeichnis1"/>
            <w:rPr>
              <w:noProof/>
            </w:rPr>
          </w:pPr>
          <w:hyperlink w:anchor="_Toc242428426" w:history="1">
            <w:r w:rsidRPr="009D7D42">
              <w:rPr>
                <w:rStyle w:val="Hyperlink"/>
                <w:rFonts w:eastAsia="MetaBookLF"/>
                <w:noProof/>
                <w:sz w:val="30"/>
                <w:szCs w:val="36"/>
              </w:rPr>
              <w:t>Bausteine Eingangsgebete</w:t>
            </w:r>
            <w:r w:rsidRPr="009D7D42">
              <w:rPr>
                <w:noProof/>
                <w:webHidden/>
              </w:rPr>
              <w:tab/>
            </w:r>
            <w:r w:rsidRPr="009D7D42">
              <w:rPr>
                <w:noProof/>
                <w:webHidden/>
              </w:rPr>
              <w:fldChar w:fldCharType="begin"/>
            </w:r>
            <w:r w:rsidRPr="009D7D42">
              <w:rPr>
                <w:noProof/>
                <w:webHidden/>
              </w:rPr>
              <w:instrText xml:space="preserve"> PAGEREF _Toc242428426 \h </w:instrText>
            </w:r>
            <w:r w:rsidRPr="009D7D42">
              <w:rPr>
                <w:noProof/>
                <w:webHidden/>
              </w:rPr>
            </w:r>
            <w:r w:rsidRPr="009D7D42">
              <w:rPr>
                <w:noProof/>
                <w:webHidden/>
              </w:rPr>
              <w:fldChar w:fldCharType="separate"/>
            </w:r>
            <w:r w:rsidRPr="009D7D42">
              <w:rPr>
                <w:noProof/>
                <w:webHidden/>
              </w:rPr>
              <w:t>4</w:t>
            </w:r>
            <w:r w:rsidRPr="009D7D42">
              <w:rPr>
                <w:noProof/>
                <w:webHidden/>
              </w:rPr>
              <w:fldChar w:fldCharType="end"/>
            </w:r>
          </w:hyperlink>
        </w:p>
        <w:p w14:paraId="5A227EA5" w14:textId="6CCA92E7" w:rsidR="00B16C05" w:rsidRPr="009D7D42" w:rsidRDefault="00B16C05" w:rsidP="009D7D42">
          <w:pPr>
            <w:pStyle w:val="Verzeichnis1"/>
            <w:rPr>
              <w:noProof/>
            </w:rPr>
          </w:pPr>
          <w:hyperlink w:anchor="_Toc242428427" w:history="1">
            <w:r w:rsidRPr="009D7D42">
              <w:rPr>
                <w:rStyle w:val="Hyperlink"/>
                <w:rFonts w:eastAsia="MetaBookLF"/>
                <w:noProof/>
                <w:sz w:val="30"/>
                <w:szCs w:val="36"/>
              </w:rPr>
              <w:t>Bausteine Predigten</w:t>
            </w:r>
            <w:r w:rsidRPr="009D7D42">
              <w:rPr>
                <w:noProof/>
                <w:webHidden/>
              </w:rPr>
              <w:tab/>
            </w:r>
            <w:r w:rsidRPr="009D7D42">
              <w:rPr>
                <w:noProof/>
                <w:webHidden/>
              </w:rPr>
              <w:fldChar w:fldCharType="begin"/>
            </w:r>
            <w:r w:rsidRPr="009D7D42">
              <w:rPr>
                <w:noProof/>
                <w:webHidden/>
              </w:rPr>
              <w:instrText xml:space="preserve"> PAGEREF _Toc242428427 \h </w:instrText>
            </w:r>
            <w:r w:rsidRPr="009D7D42">
              <w:rPr>
                <w:noProof/>
                <w:webHidden/>
              </w:rPr>
            </w:r>
            <w:r w:rsidRPr="009D7D42">
              <w:rPr>
                <w:noProof/>
                <w:webHidden/>
              </w:rPr>
              <w:fldChar w:fldCharType="separate"/>
            </w:r>
            <w:r w:rsidRPr="009D7D42">
              <w:rPr>
                <w:noProof/>
                <w:webHidden/>
              </w:rPr>
              <w:t>6</w:t>
            </w:r>
            <w:r w:rsidRPr="009D7D42">
              <w:rPr>
                <w:noProof/>
                <w:webHidden/>
              </w:rPr>
              <w:fldChar w:fldCharType="end"/>
            </w:r>
          </w:hyperlink>
        </w:p>
        <w:p w14:paraId="7861646B" w14:textId="723B6F5B" w:rsidR="00B16C05" w:rsidRPr="009D7D42" w:rsidRDefault="00B16C05" w:rsidP="009D7D42">
          <w:pPr>
            <w:pStyle w:val="Verzeichnis1"/>
            <w:rPr>
              <w:noProof/>
            </w:rPr>
          </w:pPr>
          <w:hyperlink w:anchor="_Toc242428428" w:history="1">
            <w:r w:rsidRPr="009D7D42">
              <w:rPr>
                <w:rStyle w:val="Hyperlink"/>
                <w:rFonts w:eastAsia="MetaBookLF"/>
                <w:noProof/>
                <w:sz w:val="30"/>
                <w:szCs w:val="36"/>
              </w:rPr>
              <w:t>Bausteine Fürbitten</w:t>
            </w:r>
            <w:r w:rsidRPr="009D7D42">
              <w:rPr>
                <w:noProof/>
                <w:webHidden/>
              </w:rPr>
              <w:tab/>
            </w:r>
            <w:r w:rsidRPr="009D7D42">
              <w:rPr>
                <w:noProof/>
                <w:webHidden/>
              </w:rPr>
              <w:fldChar w:fldCharType="begin"/>
            </w:r>
            <w:r w:rsidRPr="009D7D42">
              <w:rPr>
                <w:noProof/>
                <w:webHidden/>
              </w:rPr>
              <w:instrText xml:space="preserve"> PAGEREF _Toc242428428 \h </w:instrText>
            </w:r>
            <w:r w:rsidRPr="009D7D42">
              <w:rPr>
                <w:noProof/>
                <w:webHidden/>
              </w:rPr>
            </w:r>
            <w:r w:rsidRPr="009D7D42">
              <w:rPr>
                <w:noProof/>
                <w:webHidden/>
              </w:rPr>
              <w:fldChar w:fldCharType="separate"/>
            </w:r>
            <w:r w:rsidRPr="009D7D42">
              <w:rPr>
                <w:noProof/>
                <w:webHidden/>
              </w:rPr>
              <w:t>21</w:t>
            </w:r>
            <w:r w:rsidRPr="009D7D42">
              <w:rPr>
                <w:noProof/>
                <w:webHidden/>
              </w:rPr>
              <w:fldChar w:fldCharType="end"/>
            </w:r>
          </w:hyperlink>
        </w:p>
        <w:p w14:paraId="4B564CF7" w14:textId="4873F29B" w:rsidR="00B16C05" w:rsidRPr="009D7D42" w:rsidRDefault="00B16C05" w:rsidP="009D7D42">
          <w:pPr>
            <w:pStyle w:val="Verzeichnis1"/>
            <w:rPr>
              <w:noProof/>
            </w:rPr>
          </w:pPr>
          <w:hyperlink w:anchor="_Toc242428429" w:history="1">
            <w:r w:rsidRPr="009D7D42">
              <w:rPr>
                <w:rStyle w:val="Hyperlink"/>
                <w:rFonts w:eastAsia="MetaBookLF"/>
                <w:noProof/>
                <w:sz w:val="30"/>
                <w:szCs w:val="36"/>
              </w:rPr>
              <w:t>Baustein Kollekte</w:t>
            </w:r>
            <w:r w:rsidRPr="009D7D42">
              <w:rPr>
                <w:noProof/>
                <w:webHidden/>
              </w:rPr>
              <w:tab/>
            </w:r>
            <w:r w:rsidRPr="009D7D42">
              <w:rPr>
                <w:noProof/>
                <w:webHidden/>
              </w:rPr>
              <w:fldChar w:fldCharType="begin"/>
            </w:r>
            <w:r w:rsidRPr="009D7D42">
              <w:rPr>
                <w:noProof/>
                <w:webHidden/>
              </w:rPr>
              <w:instrText xml:space="preserve"> PAGEREF _Toc242428429 \h </w:instrText>
            </w:r>
            <w:r w:rsidRPr="009D7D42">
              <w:rPr>
                <w:noProof/>
                <w:webHidden/>
              </w:rPr>
            </w:r>
            <w:r w:rsidRPr="009D7D42">
              <w:rPr>
                <w:noProof/>
                <w:webHidden/>
              </w:rPr>
              <w:fldChar w:fldCharType="separate"/>
            </w:r>
            <w:r w:rsidRPr="009D7D42">
              <w:rPr>
                <w:noProof/>
                <w:webHidden/>
              </w:rPr>
              <w:t>24</w:t>
            </w:r>
            <w:r w:rsidRPr="009D7D42">
              <w:rPr>
                <w:noProof/>
                <w:webHidden/>
              </w:rPr>
              <w:fldChar w:fldCharType="end"/>
            </w:r>
          </w:hyperlink>
        </w:p>
        <w:p w14:paraId="48D36F61" w14:textId="5ADEE03D" w:rsidR="00B16C05" w:rsidRPr="009D7D42" w:rsidRDefault="00B16C05" w:rsidP="009D7D42">
          <w:pPr>
            <w:pStyle w:val="Verzeichnis1"/>
            <w:rPr>
              <w:noProof/>
            </w:rPr>
          </w:pPr>
          <w:hyperlink w:anchor="_Toc242428430" w:history="1">
            <w:r w:rsidRPr="009D7D42">
              <w:rPr>
                <w:rStyle w:val="Hyperlink"/>
                <w:noProof/>
                <w:sz w:val="30"/>
                <w:szCs w:val="36"/>
              </w:rPr>
              <w:t>Baustein Gabengebet</w:t>
            </w:r>
            <w:r w:rsidRPr="009D7D42">
              <w:rPr>
                <w:noProof/>
                <w:webHidden/>
              </w:rPr>
              <w:tab/>
            </w:r>
            <w:r w:rsidRPr="009D7D42">
              <w:rPr>
                <w:noProof/>
                <w:webHidden/>
              </w:rPr>
              <w:fldChar w:fldCharType="begin"/>
            </w:r>
            <w:r w:rsidRPr="009D7D42">
              <w:rPr>
                <w:noProof/>
                <w:webHidden/>
              </w:rPr>
              <w:instrText xml:space="preserve"> PAGEREF _Toc242428430 \h </w:instrText>
            </w:r>
            <w:r w:rsidRPr="009D7D42">
              <w:rPr>
                <w:noProof/>
                <w:webHidden/>
              </w:rPr>
            </w:r>
            <w:r w:rsidRPr="009D7D42">
              <w:rPr>
                <w:noProof/>
                <w:webHidden/>
              </w:rPr>
              <w:fldChar w:fldCharType="separate"/>
            </w:r>
            <w:r w:rsidRPr="009D7D42">
              <w:rPr>
                <w:noProof/>
                <w:webHidden/>
              </w:rPr>
              <w:t>24</w:t>
            </w:r>
            <w:r w:rsidRPr="009D7D42">
              <w:rPr>
                <w:noProof/>
                <w:webHidden/>
              </w:rPr>
              <w:fldChar w:fldCharType="end"/>
            </w:r>
          </w:hyperlink>
        </w:p>
        <w:p w14:paraId="7264B94C" w14:textId="3980BEA8" w:rsidR="00B16C05" w:rsidRPr="009D7D42" w:rsidRDefault="00B16C05" w:rsidP="009D7D42">
          <w:pPr>
            <w:pStyle w:val="Verzeichnis1"/>
            <w:rPr>
              <w:noProof/>
            </w:rPr>
          </w:pPr>
          <w:hyperlink w:anchor="_Toc242428431" w:history="1">
            <w:r w:rsidRPr="009D7D42">
              <w:rPr>
                <w:rStyle w:val="Hyperlink"/>
                <w:rFonts w:eastAsia="MetaBookLF"/>
                <w:noProof/>
                <w:sz w:val="30"/>
                <w:szCs w:val="36"/>
              </w:rPr>
              <w:t>Baustein Meditation</w:t>
            </w:r>
            <w:r w:rsidRPr="009D7D42">
              <w:rPr>
                <w:noProof/>
                <w:webHidden/>
              </w:rPr>
              <w:tab/>
            </w:r>
            <w:r w:rsidRPr="009D7D42">
              <w:rPr>
                <w:noProof/>
                <w:webHidden/>
              </w:rPr>
              <w:fldChar w:fldCharType="begin"/>
            </w:r>
            <w:r w:rsidRPr="009D7D42">
              <w:rPr>
                <w:noProof/>
                <w:webHidden/>
              </w:rPr>
              <w:instrText xml:space="preserve"> PAGEREF _Toc242428431 \h </w:instrText>
            </w:r>
            <w:r w:rsidRPr="009D7D42">
              <w:rPr>
                <w:noProof/>
                <w:webHidden/>
              </w:rPr>
            </w:r>
            <w:r w:rsidRPr="009D7D42">
              <w:rPr>
                <w:noProof/>
                <w:webHidden/>
              </w:rPr>
              <w:fldChar w:fldCharType="separate"/>
            </w:r>
            <w:r w:rsidRPr="009D7D42">
              <w:rPr>
                <w:noProof/>
                <w:webHidden/>
              </w:rPr>
              <w:t>25</w:t>
            </w:r>
            <w:r w:rsidRPr="009D7D42">
              <w:rPr>
                <w:noProof/>
                <w:webHidden/>
              </w:rPr>
              <w:fldChar w:fldCharType="end"/>
            </w:r>
          </w:hyperlink>
        </w:p>
        <w:p w14:paraId="1D258961" w14:textId="100726A7" w:rsidR="00B16C05" w:rsidRPr="009D7D42" w:rsidRDefault="00B16C05" w:rsidP="009D7D42">
          <w:pPr>
            <w:pStyle w:val="Verzeichnis1"/>
            <w:rPr>
              <w:noProof/>
            </w:rPr>
          </w:pPr>
          <w:hyperlink w:anchor="_Toc242428432" w:history="1">
            <w:r w:rsidRPr="009D7D42">
              <w:rPr>
                <w:rStyle w:val="Hyperlink"/>
                <w:rFonts w:eastAsia="MetaBookLF"/>
                <w:noProof/>
                <w:sz w:val="30"/>
                <w:szCs w:val="36"/>
              </w:rPr>
              <w:t>Bausteine Schlussgebete</w:t>
            </w:r>
            <w:r w:rsidRPr="009D7D42">
              <w:rPr>
                <w:noProof/>
                <w:webHidden/>
              </w:rPr>
              <w:tab/>
            </w:r>
            <w:r w:rsidRPr="009D7D42">
              <w:rPr>
                <w:noProof/>
                <w:webHidden/>
              </w:rPr>
              <w:fldChar w:fldCharType="begin"/>
            </w:r>
            <w:r w:rsidRPr="009D7D42">
              <w:rPr>
                <w:noProof/>
                <w:webHidden/>
              </w:rPr>
              <w:instrText xml:space="preserve"> PAGEREF _Toc242428432 \h </w:instrText>
            </w:r>
            <w:r w:rsidRPr="009D7D42">
              <w:rPr>
                <w:noProof/>
                <w:webHidden/>
              </w:rPr>
            </w:r>
            <w:r w:rsidRPr="009D7D42">
              <w:rPr>
                <w:noProof/>
                <w:webHidden/>
              </w:rPr>
              <w:fldChar w:fldCharType="separate"/>
            </w:r>
            <w:r w:rsidRPr="009D7D42">
              <w:rPr>
                <w:noProof/>
                <w:webHidden/>
              </w:rPr>
              <w:t>26</w:t>
            </w:r>
            <w:r w:rsidRPr="009D7D42">
              <w:rPr>
                <w:noProof/>
                <w:webHidden/>
              </w:rPr>
              <w:fldChar w:fldCharType="end"/>
            </w:r>
          </w:hyperlink>
        </w:p>
        <w:p w14:paraId="44140FF3" w14:textId="4B71DE0E" w:rsidR="00B16C05" w:rsidRPr="009D7D42" w:rsidRDefault="00B16C05" w:rsidP="009D7D42">
          <w:pPr>
            <w:pStyle w:val="Verzeichnis1"/>
            <w:rPr>
              <w:noProof/>
            </w:rPr>
          </w:pPr>
          <w:hyperlink w:anchor="_Toc242428433" w:history="1">
            <w:r w:rsidRPr="009D7D42">
              <w:rPr>
                <w:rStyle w:val="Hyperlink"/>
                <w:rFonts w:eastAsia="MetaBookLF"/>
                <w:noProof/>
                <w:sz w:val="30"/>
                <w:szCs w:val="36"/>
              </w:rPr>
              <w:t>Bausteine Segen</w:t>
            </w:r>
            <w:r w:rsidRPr="009D7D42">
              <w:rPr>
                <w:noProof/>
                <w:webHidden/>
              </w:rPr>
              <w:tab/>
            </w:r>
            <w:r w:rsidRPr="009D7D42">
              <w:rPr>
                <w:noProof/>
                <w:webHidden/>
              </w:rPr>
              <w:fldChar w:fldCharType="begin"/>
            </w:r>
            <w:r w:rsidRPr="009D7D42">
              <w:rPr>
                <w:noProof/>
                <w:webHidden/>
              </w:rPr>
              <w:instrText xml:space="preserve"> PAGEREF _Toc242428433 \h </w:instrText>
            </w:r>
            <w:r w:rsidRPr="009D7D42">
              <w:rPr>
                <w:noProof/>
                <w:webHidden/>
              </w:rPr>
            </w:r>
            <w:r w:rsidRPr="009D7D42">
              <w:rPr>
                <w:noProof/>
                <w:webHidden/>
              </w:rPr>
              <w:fldChar w:fldCharType="separate"/>
            </w:r>
            <w:r w:rsidRPr="009D7D42">
              <w:rPr>
                <w:noProof/>
                <w:webHidden/>
              </w:rPr>
              <w:t>27</w:t>
            </w:r>
            <w:r w:rsidRPr="009D7D42">
              <w:rPr>
                <w:noProof/>
                <w:webHidden/>
              </w:rPr>
              <w:fldChar w:fldCharType="end"/>
            </w:r>
          </w:hyperlink>
        </w:p>
        <w:p w14:paraId="27B5CA64" w14:textId="6A60ADE7" w:rsidR="00B16C05" w:rsidRPr="009D7D42" w:rsidRDefault="00B16C05" w:rsidP="009D7D42">
          <w:pPr>
            <w:spacing w:line="360" w:lineRule="auto"/>
            <w:rPr>
              <w:sz w:val="30"/>
              <w:szCs w:val="36"/>
            </w:rPr>
          </w:pPr>
          <w:r w:rsidRPr="009D7D42">
            <w:rPr>
              <w:b/>
              <w:bCs/>
              <w:sz w:val="30"/>
              <w:szCs w:val="36"/>
            </w:rPr>
            <w:fldChar w:fldCharType="end"/>
          </w:r>
        </w:p>
      </w:sdtContent>
    </w:sdt>
    <w:p w14:paraId="46E8B45B" w14:textId="77777777" w:rsidR="00A608F4" w:rsidRPr="009D7D42" w:rsidRDefault="00A608F4" w:rsidP="004315A6">
      <w:pPr>
        <w:rPr>
          <w:rFonts w:ascii="Arial" w:eastAsia="MetaBookLF" w:hAnsi="Arial" w:cs="Arial"/>
          <w:b/>
          <w:sz w:val="24"/>
          <w:szCs w:val="24"/>
        </w:rPr>
      </w:pPr>
    </w:p>
    <w:p w14:paraId="6FF8C37A" w14:textId="77777777" w:rsidR="00B51B31" w:rsidRDefault="00B51B31">
      <w:pPr>
        <w:spacing w:after="200" w:line="276" w:lineRule="auto"/>
        <w:rPr>
          <w:rFonts w:ascii="Arial" w:eastAsia="MetaBookLF" w:hAnsi="Arial" w:cs="Arial"/>
          <w:b/>
        </w:rPr>
      </w:pPr>
      <w:r>
        <w:rPr>
          <w:rFonts w:ascii="Arial" w:eastAsia="MetaBookLF" w:hAnsi="Arial" w:cs="Arial"/>
          <w:b/>
        </w:rPr>
        <w:br w:type="page"/>
      </w:r>
    </w:p>
    <w:p w14:paraId="066C3399" w14:textId="5201FBEF" w:rsidR="0075595C" w:rsidRPr="00D331F7" w:rsidRDefault="00F34CF3" w:rsidP="00D331F7">
      <w:pPr>
        <w:pStyle w:val="berschrift1"/>
        <w:rPr>
          <w:rFonts w:eastAsia="MetaBookLF"/>
          <w:color w:val="830051" w:themeColor="accent1"/>
          <w:sz w:val="32"/>
          <w:szCs w:val="36"/>
        </w:rPr>
      </w:pPr>
      <w:bookmarkStart w:id="0" w:name="_Toc242428424"/>
      <w:r w:rsidRPr="00D331F7">
        <w:rPr>
          <w:rFonts w:eastAsia="MetaBookLF"/>
          <w:color w:val="830051" w:themeColor="accent1"/>
          <w:sz w:val="32"/>
          <w:szCs w:val="36"/>
        </w:rPr>
        <w:lastRenderedPageBreak/>
        <w:t>Bausteine zu Beginn</w:t>
      </w:r>
      <w:bookmarkEnd w:id="0"/>
    </w:p>
    <w:p w14:paraId="1E746836" w14:textId="1392EBC9" w:rsidR="004315A6" w:rsidRPr="00C96C52" w:rsidRDefault="004315A6" w:rsidP="004315A6">
      <w:pPr>
        <w:rPr>
          <w:rFonts w:ascii="MetaBookLF" w:eastAsia="MetaBookLF" w:hAnsi="MetaBookLF" w:cs="Times New Roman"/>
          <w:bCs/>
          <w:i/>
          <w:iCs/>
        </w:rPr>
      </w:pPr>
      <w:r w:rsidRPr="0036065B">
        <w:rPr>
          <w:rFonts w:ascii="Arial" w:eastAsia="MetaBookLF" w:hAnsi="Arial" w:cs="Arial"/>
          <w:b/>
        </w:rPr>
        <w:t xml:space="preserve">Baustein </w:t>
      </w:r>
      <w:r w:rsidR="000E3CAC">
        <w:rPr>
          <w:rFonts w:ascii="Arial" w:eastAsia="MetaBookLF" w:hAnsi="Arial" w:cs="Arial"/>
          <w:b/>
        </w:rPr>
        <w:t>Begrüßung</w:t>
      </w:r>
      <w:r w:rsidR="00C96C52">
        <w:rPr>
          <w:rFonts w:ascii="Arial" w:eastAsia="MetaBookLF" w:hAnsi="Arial" w:cs="Arial"/>
          <w:bCs/>
          <w:i/>
          <w:iCs/>
        </w:rPr>
        <w:t xml:space="preserve"> (aus Gottesdienst zum 5. Fastensonntag)</w:t>
      </w:r>
    </w:p>
    <w:p w14:paraId="511A267F" w14:textId="1D98A1CD" w:rsidR="003E4441" w:rsidRDefault="060FF72F" w:rsidP="006D6C32">
      <w:pPr>
        <w:spacing w:line="360" w:lineRule="auto"/>
        <w:ind w:left="708" w:hanging="708"/>
        <w:rPr>
          <w:rFonts w:ascii="Arial" w:eastAsia="MetaBookLF" w:hAnsi="Arial" w:cs="Arial"/>
        </w:rPr>
      </w:pPr>
      <w:r w:rsidRPr="05CBE5E7">
        <w:rPr>
          <w:rFonts w:ascii="Arial" w:eastAsia="MetaBookLF" w:hAnsi="Arial" w:cs="Arial"/>
          <w:b/>
          <w:bCs/>
        </w:rPr>
        <w:t>L</w:t>
      </w:r>
      <w:r w:rsidRPr="05CBE5E7">
        <w:rPr>
          <w:rFonts w:ascii="Arial" w:eastAsia="MetaBookLF" w:hAnsi="Arial" w:cs="Arial"/>
        </w:rPr>
        <w:t xml:space="preserve"> </w:t>
      </w:r>
      <w:r w:rsidR="004315A6">
        <w:tab/>
      </w:r>
      <w:r w:rsidR="006D6C32" w:rsidRPr="006D6C32">
        <w:rPr>
          <w:rFonts w:ascii="Arial" w:eastAsia="MetaBookLF" w:hAnsi="Arial" w:cs="Arial"/>
        </w:rPr>
        <w:t xml:space="preserve">Wir </w:t>
      </w:r>
      <w:r w:rsidR="006D6C32">
        <w:rPr>
          <w:rFonts w:ascii="Arial" w:eastAsia="MetaBookLF" w:hAnsi="Arial" w:cs="Arial"/>
        </w:rPr>
        <w:t>s</w:t>
      </w:r>
      <w:r w:rsidR="004759B1">
        <w:rPr>
          <w:rFonts w:ascii="Arial" w:eastAsia="MetaBookLF" w:hAnsi="Arial" w:cs="Arial"/>
        </w:rPr>
        <w:t>ind versammelt</w:t>
      </w:r>
      <w:r w:rsidR="006D6C32" w:rsidRPr="006D6C32">
        <w:rPr>
          <w:rFonts w:ascii="Arial" w:eastAsia="MetaBookLF" w:hAnsi="Arial" w:cs="Arial"/>
        </w:rPr>
        <w:t xml:space="preserve"> </w:t>
      </w:r>
      <w:r w:rsidR="004759B1">
        <w:rPr>
          <w:rFonts w:ascii="Arial" w:eastAsia="MetaBookLF" w:hAnsi="Arial" w:cs="Arial"/>
        </w:rPr>
        <w:t xml:space="preserve">heute am </w:t>
      </w:r>
      <w:r w:rsidR="006D6C32" w:rsidRPr="006D6C32">
        <w:rPr>
          <w:rFonts w:ascii="Arial" w:eastAsia="MetaBookLF" w:hAnsi="Arial" w:cs="Arial"/>
        </w:rPr>
        <w:t>Misereor</w:t>
      </w:r>
      <w:r w:rsidR="004F4DCE">
        <w:rPr>
          <w:rFonts w:ascii="Arial" w:eastAsia="MetaBookLF" w:hAnsi="Arial" w:cs="Arial"/>
        </w:rPr>
        <w:t>-S</w:t>
      </w:r>
      <w:r w:rsidR="006D6C32" w:rsidRPr="006D6C32">
        <w:rPr>
          <w:rFonts w:ascii="Arial" w:eastAsia="MetaBookLF" w:hAnsi="Arial" w:cs="Arial"/>
        </w:rPr>
        <w:t>onntag</w:t>
      </w:r>
      <w:r w:rsidR="008E38F0">
        <w:rPr>
          <w:rFonts w:ascii="Arial" w:eastAsia="MetaBookLF" w:hAnsi="Arial" w:cs="Arial"/>
        </w:rPr>
        <w:t xml:space="preserve"> und eingeladen</w:t>
      </w:r>
      <w:r w:rsidR="006D6C32" w:rsidRPr="006D6C32">
        <w:rPr>
          <w:rFonts w:ascii="Arial" w:eastAsia="MetaBookLF" w:hAnsi="Arial" w:cs="Arial"/>
        </w:rPr>
        <w:t xml:space="preserve">, uns mit Menschen in Burundi und weltweit zu verbinden, die unter den Folgen von Gewalt, Ausgrenzung und fehlendem Dialog leiden. Wir hören von Mut, von Anfängen und von der Kraft, die entsteht, wenn Menschen einander zuhören und gemeinsam Wege in die Zukunft suchen. Die Fastenaktion 2027 fragt: Wie kann </w:t>
      </w:r>
      <w:r w:rsidR="0083648C">
        <w:rPr>
          <w:rFonts w:ascii="Arial" w:eastAsia="MetaBookLF" w:hAnsi="Arial" w:cs="Arial"/>
        </w:rPr>
        <w:t xml:space="preserve">eine </w:t>
      </w:r>
      <w:r w:rsidR="00D46CBC">
        <w:rPr>
          <w:rFonts w:ascii="Arial" w:eastAsia="MetaBookLF" w:hAnsi="Arial" w:cs="Arial"/>
        </w:rPr>
        <w:t>friedliche</w:t>
      </w:r>
      <w:r w:rsidR="0083648C">
        <w:rPr>
          <w:rFonts w:ascii="Arial" w:eastAsia="MetaBookLF" w:hAnsi="Arial" w:cs="Arial"/>
        </w:rPr>
        <w:t xml:space="preserve"> </w:t>
      </w:r>
      <w:r w:rsidR="006D6C32" w:rsidRPr="006D6C32">
        <w:rPr>
          <w:rFonts w:ascii="Arial" w:eastAsia="MetaBookLF" w:hAnsi="Arial" w:cs="Arial"/>
        </w:rPr>
        <w:t>Zukunft entstehen, obwohl Gewalt nachwirkt und viele Erfahrungen im Verborgenen bleiben?</w:t>
      </w:r>
    </w:p>
    <w:p w14:paraId="51EFDBE1" w14:textId="4CAB8DDA" w:rsidR="00BC0DF4" w:rsidRPr="00D4150C" w:rsidRDefault="00BC0DF4" w:rsidP="00BC0DF4">
      <w:pPr>
        <w:rPr>
          <w:rFonts w:ascii="Arial" w:eastAsia="MetaBookLF" w:hAnsi="Arial" w:cs="Arial"/>
          <w:b/>
        </w:rPr>
      </w:pPr>
      <w:r w:rsidRPr="00D4150C">
        <w:rPr>
          <w:rFonts w:ascii="Arial" w:eastAsia="MetaBookLF" w:hAnsi="Arial" w:cs="Arial"/>
          <w:b/>
        </w:rPr>
        <w:t xml:space="preserve">Baustein </w:t>
      </w:r>
      <w:r>
        <w:rPr>
          <w:rFonts w:ascii="Arial" w:eastAsia="MetaBookLF" w:hAnsi="Arial" w:cs="Arial"/>
          <w:b/>
        </w:rPr>
        <w:t xml:space="preserve">Einleitung </w:t>
      </w:r>
      <w:r>
        <w:rPr>
          <w:rFonts w:ascii="Arial" w:eastAsia="MetaBookLF" w:hAnsi="Arial" w:cs="Arial"/>
          <w:bCs/>
          <w:i/>
          <w:iCs/>
        </w:rPr>
        <w:t>(aus Gottesdienst in Leichter Sprache zum 5. Fastensonntag)</w:t>
      </w:r>
    </w:p>
    <w:p w14:paraId="6FB5551A" w14:textId="79D33A0D" w:rsidR="00BC0DF4" w:rsidRDefault="00BC0DF4" w:rsidP="00BC0DF4">
      <w:pPr>
        <w:spacing w:line="360" w:lineRule="auto"/>
        <w:ind w:left="708" w:hanging="708"/>
        <w:rPr>
          <w:rFonts w:ascii="Arial" w:eastAsia="MetaBookLF" w:hAnsi="Arial" w:cs="Arial"/>
        </w:rPr>
      </w:pPr>
      <w:r>
        <w:rPr>
          <w:rFonts w:ascii="Arial" w:eastAsia="MetaBookLF" w:hAnsi="Arial" w:cs="Arial"/>
          <w:b/>
        </w:rPr>
        <w:t>L</w:t>
      </w:r>
      <w:r w:rsidRPr="00D4150C">
        <w:rPr>
          <w:rFonts w:ascii="Arial" w:eastAsia="MetaBookLF" w:hAnsi="Arial" w:cs="Arial"/>
          <w:b/>
        </w:rPr>
        <w:tab/>
      </w:r>
      <w:r w:rsidRPr="001842F1">
        <w:rPr>
          <w:rFonts w:ascii="Arial" w:eastAsia="MetaBookLF" w:hAnsi="Arial" w:cs="Arial"/>
        </w:rPr>
        <w:t xml:space="preserve">Heute begehen wir den Misereor-Sonntag. Misereor ist eine Organisation mit vielen Mitarbeiterinnen und Mitarbeitern. Die Mitarbeiterinnen und Mitarbeiter von Misereor stehen in Kontakt mit Menschen in vielen Ländern. Die Mitarbeiterinnen und Mitarbeiter schauen: Wo können wir Menschen uns gegenseitig helfen, </w:t>
      </w:r>
      <w:r w:rsidRPr="00C11F18">
        <w:rPr>
          <w:rFonts w:ascii="Arial" w:eastAsia="MetaBookLF" w:hAnsi="Arial" w:cs="Arial"/>
        </w:rPr>
        <w:t>damit alle gut leben können</w:t>
      </w:r>
      <w:r>
        <w:rPr>
          <w:rFonts w:ascii="Arial" w:eastAsia="MetaBookLF" w:hAnsi="Arial" w:cs="Arial"/>
        </w:rPr>
        <w:t>?</w:t>
      </w:r>
      <w:r w:rsidRPr="00C11F18">
        <w:rPr>
          <w:rFonts w:ascii="Arial" w:eastAsia="MetaBookLF" w:hAnsi="Arial" w:cs="Arial"/>
        </w:rPr>
        <w:t xml:space="preserve"> Damit alle eine Zukunft haben! In diesem Jahr schauen wir in das Land Burundi in Afrika. In der Predigt werden wir mehr darüber hören</w:t>
      </w:r>
      <w:r w:rsidRPr="001842F1">
        <w:rPr>
          <w:rFonts w:ascii="Arial" w:eastAsia="MetaBookLF" w:hAnsi="Arial" w:cs="Arial"/>
        </w:rPr>
        <w:t>.</w:t>
      </w:r>
    </w:p>
    <w:p w14:paraId="0E280E06" w14:textId="77777777" w:rsidR="00D331F7" w:rsidRDefault="00D331F7" w:rsidP="00BC0159">
      <w:pPr>
        <w:rPr>
          <w:rFonts w:ascii="Arial" w:eastAsia="MetaBookLF" w:hAnsi="Arial" w:cs="Arial"/>
          <w:b/>
        </w:rPr>
      </w:pPr>
    </w:p>
    <w:p w14:paraId="168426F9" w14:textId="50E92160" w:rsidR="00D331F7" w:rsidRPr="00123227" w:rsidRDefault="00D331F7" w:rsidP="00123227">
      <w:pPr>
        <w:pStyle w:val="berschrift1"/>
        <w:rPr>
          <w:rFonts w:eastAsia="MetaBookLF"/>
          <w:color w:val="830051" w:themeColor="accent1"/>
          <w:sz w:val="32"/>
          <w:szCs w:val="36"/>
        </w:rPr>
      </w:pPr>
      <w:bookmarkStart w:id="1" w:name="_Toc242428425"/>
      <w:r w:rsidRPr="00123227">
        <w:rPr>
          <w:rFonts w:eastAsia="MetaBookLF"/>
          <w:color w:val="830051" w:themeColor="accent1"/>
          <w:sz w:val="32"/>
          <w:szCs w:val="36"/>
        </w:rPr>
        <w:t>Bausteine Kyrie</w:t>
      </w:r>
      <w:bookmarkEnd w:id="1"/>
    </w:p>
    <w:p w14:paraId="4A487AA5" w14:textId="31AEB5E0" w:rsidR="00BC0159" w:rsidRPr="00D4150C" w:rsidRDefault="00BC0159" w:rsidP="00BC0159">
      <w:pPr>
        <w:rPr>
          <w:rFonts w:ascii="Arial" w:eastAsia="MetaBookLF" w:hAnsi="Arial" w:cs="Arial"/>
          <w:b/>
        </w:rPr>
      </w:pPr>
      <w:r w:rsidRPr="00D4150C">
        <w:rPr>
          <w:rFonts w:ascii="Arial" w:eastAsia="MetaBookLF" w:hAnsi="Arial" w:cs="Arial"/>
          <w:b/>
        </w:rPr>
        <w:t>Baustein Kyrie</w:t>
      </w:r>
      <w:r w:rsidR="00C96C52">
        <w:rPr>
          <w:rFonts w:ascii="Arial" w:eastAsia="MetaBookLF" w:hAnsi="Arial" w:cs="Arial"/>
          <w:b/>
        </w:rPr>
        <w:t xml:space="preserve"> </w:t>
      </w:r>
      <w:r w:rsidR="00C96C52">
        <w:rPr>
          <w:rFonts w:ascii="Arial" w:eastAsia="MetaBookLF" w:hAnsi="Arial" w:cs="Arial"/>
          <w:bCs/>
          <w:i/>
          <w:iCs/>
        </w:rPr>
        <w:t>(aus Gottesdienst zum 5. Fastensonntag)</w:t>
      </w:r>
    </w:p>
    <w:p w14:paraId="3675F805" w14:textId="77777777" w:rsidR="00AA13B7" w:rsidRDefault="00BC0159" w:rsidP="00F648FE">
      <w:pPr>
        <w:spacing w:after="0" w:line="360" w:lineRule="auto"/>
        <w:ind w:left="708" w:hanging="708"/>
        <w:rPr>
          <w:rFonts w:ascii="Arial" w:eastAsia="MetaBookLF" w:hAnsi="Arial" w:cs="Arial"/>
        </w:rPr>
      </w:pPr>
      <w:r w:rsidRPr="5FF96DEA">
        <w:rPr>
          <w:rFonts w:ascii="Arial" w:eastAsia="MetaBookLF" w:hAnsi="Arial" w:cs="Arial"/>
          <w:b/>
          <w:bCs/>
        </w:rPr>
        <w:t>S</w:t>
      </w:r>
      <w:r>
        <w:tab/>
      </w:r>
      <w:r w:rsidR="001321CE" w:rsidRPr="001321CE">
        <w:rPr>
          <w:rFonts w:ascii="Arial" w:eastAsia="MetaBookLF" w:hAnsi="Arial" w:cs="Arial"/>
        </w:rPr>
        <w:t xml:space="preserve">Herr, wir bringen vor dich unsere Angst und unsere Unsicherheit. </w:t>
      </w:r>
    </w:p>
    <w:p w14:paraId="5995E135" w14:textId="792FB66A" w:rsidR="00BC0159" w:rsidRPr="00D4150C" w:rsidRDefault="001321CE" w:rsidP="00AA13B7">
      <w:pPr>
        <w:spacing w:after="0" w:line="360" w:lineRule="auto"/>
        <w:ind w:left="708"/>
        <w:rPr>
          <w:rFonts w:ascii="Arial" w:eastAsia="MetaBookLF" w:hAnsi="Arial" w:cs="Arial"/>
        </w:rPr>
      </w:pPr>
      <w:r w:rsidRPr="001321CE">
        <w:rPr>
          <w:rFonts w:ascii="Arial" w:eastAsia="MetaBookLF" w:hAnsi="Arial" w:cs="Arial"/>
        </w:rPr>
        <w:t>Manchmal müssen wir Entscheidungen treffen, im Wissen, dass nicht alle einverstanden sind.</w:t>
      </w:r>
      <w:r w:rsidR="00BC0159" w:rsidRPr="5FF96DEA">
        <w:rPr>
          <w:rFonts w:ascii="Arial" w:eastAsia="MetaBookLF" w:hAnsi="Arial" w:cs="Arial"/>
        </w:rPr>
        <w:t xml:space="preserve"> </w:t>
      </w:r>
    </w:p>
    <w:p w14:paraId="65EDA337" w14:textId="5B0114FC" w:rsidR="00BC0159" w:rsidRPr="00D4150C" w:rsidRDefault="00F648FE" w:rsidP="00F648FE">
      <w:pPr>
        <w:spacing w:after="0" w:line="360" w:lineRule="auto"/>
        <w:rPr>
          <w:rFonts w:ascii="Arial" w:eastAsia="MetaBookLF" w:hAnsi="Arial" w:cs="Arial"/>
        </w:rPr>
      </w:pPr>
      <w:r w:rsidRPr="00F648FE">
        <w:rPr>
          <w:rFonts w:ascii="Arial" w:eastAsia="MetaBookLF" w:hAnsi="Arial" w:cs="Arial"/>
          <w:b/>
          <w:bCs/>
        </w:rPr>
        <w:t>A</w:t>
      </w:r>
      <w:r>
        <w:rPr>
          <w:rFonts w:ascii="Arial" w:eastAsia="MetaBookLF" w:hAnsi="Arial" w:cs="Arial"/>
        </w:rPr>
        <w:tab/>
      </w:r>
      <w:r w:rsidR="00BC0159" w:rsidRPr="00D4150C">
        <w:rPr>
          <w:rFonts w:ascii="Arial" w:eastAsia="MetaBookLF" w:hAnsi="Arial" w:cs="Arial"/>
        </w:rPr>
        <w:t>Herr, erbarme dich.</w:t>
      </w:r>
    </w:p>
    <w:p w14:paraId="689B6393" w14:textId="77777777" w:rsidR="00BC0159" w:rsidRPr="00D4150C" w:rsidRDefault="00BC0159" w:rsidP="00BC0159">
      <w:pPr>
        <w:spacing w:after="0" w:line="360" w:lineRule="auto"/>
        <w:rPr>
          <w:rFonts w:ascii="Arial" w:eastAsia="MetaBookLF" w:hAnsi="Arial" w:cs="Arial"/>
        </w:rPr>
      </w:pPr>
    </w:p>
    <w:p w14:paraId="520AC396" w14:textId="77777777" w:rsidR="0020482E" w:rsidRDefault="00BC0159" w:rsidP="00F648FE">
      <w:pPr>
        <w:spacing w:after="0" w:line="360" w:lineRule="auto"/>
        <w:ind w:left="708" w:hanging="708"/>
        <w:rPr>
          <w:rFonts w:ascii="Arial" w:eastAsia="MetaBookLF" w:hAnsi="Arial" w:cs="Arial"/>
        </w:rPr>
      </w:pPr>
      <w:r w:rsidRPr="00D4150C">
        <w:rPr>
          <w:rFonts w:ascii="Arial" w:eastAsia="MetaBookLF" w:hAnsi="Arial" w:cs="Arial"/>
          <w:b/>
        </w:rPr>
        <w:t>S</w:t>
      </w:r>
      <w:r w:rsidRPr="00D4150C">
        <w:rPr>
          <w:rFonts w:ascii="Arial" w:eastAsia="MetaBookLF" w:hAnsi="Arial" w:cs="Arial"/>
        </w:rPr>
        <w:tab/>
      </w:r>
      <w:r w:rsidR="0020482E" w:rsidRPr="0020482E">
        <w:rPr>
          <w:rFonts w:ascii="Arial" w:eastAsia="MetaBookLF" w:hAnsi="Arial" w:cs="Arial"/>
        </w:rPr>
        <w:t>Christus, wir verlieren uns oft in Unterschieden und Meinungen.</w:t>
      </w:r>
    </w:p>
    <w:p w14:paraId="2C47DC24" w14:textId="07762168" w:rsidR="00BC0159" w:rsidRPr="00D4150C" w:rsidRDefault="0020482E" w:rsidP="0020482E">
      <w:pPr>
        <w:spacing w:after="0" w:line="360" w:lineRule="auto"/>
        <w:ind w:left="708"/>
        <w:rPr>
          <w:rFonts w:ascii="Arial" w:eastAsia="MetaBookLF" w:hAnsi="Arial" w:cs="Arial"/>
        </w:rPr>
      </w:pPr>
      <w:r w:rsidRPr="0020482E">
        <w:rPr>
          <w:rFonts w:ascii="Arial" w:eastAsia="MetaBookLF" w:hAnsi="Arial" w:cs="Arial"/>
        </w:rPr>
        <w:t>Hilf uns zu erkennen, dass wir alle die Welt besser machen wollen</w:t>
      </w:r>
      <w:r w:rsidR="006A2743">
        <w:rPr>
          <w:rFonts w:ascii="Arial" w:eastAsia="MetaBookLF" w:hAnsi="Arial" w:cs="Arial"/>
        </w:rPr>
        <w:t>.</w:t>
      </w:r>
    </w:p>
    <w:p w14:paraId="5BD50D78" w14:textId="429F1FE8" w:rsidR="00BC0159" w:rsidRPr="00D4150C" w:rsidRDefault="00F648FE" w:rsidP="00F648FE">
      <w:pPr>
        <w:spacing w:after="0" w:line="360" w:lineRule="auto"/>
        <w:rPr>
          <w:rFonts w:ascii="Arial" w:eastAsia="MetaBookLF" w:hAnsi="Arial" w:cs="Arial"/>
        </w:rPr>
      </w:pPr>
      <w:r w:rsidRPr="00F648FE">
        <w:rPr>
          <w:rFonts w:ascii="Arial" w:eastAsia="MetaBookLF" w:hAnsi="Arial" w:cs="Arial"/>
          <w:b/>
          <w:bCs/>
        </w:rPr>
        <w:t>A</w:t>
      </w:r>
      <w:r>
        <w:rPr>
          <w:rFonts w:ascii="Arial" w:eastAsia="MetaBookLF" w:hAnsi="Arial" w:cs="Arial"/>
        </w:rPr>
        <w:tab/>
      </w:r>
      <w:r w:rsidR="00BC0159" w:rsidRPr="00D4150C">
        <w:rPr>
          <w:rFonts w:ascii="Arial" w:eastAsia="MetaBookLF" w:hAnsi="Arial" w:cs="Arial"/>
        </w:rPr>
        <w:t>Christus, erbarme dich.</w:t>
      </w:r>
    </w:p>
    <w:p w14:paraId="17729DDF" w14:textId="77777777" w:rsidR="00BC0159" w:rsidRPr="00D4150C" w:rsidRDefault="00BC0159" w:rsidP="00BC0159">
      <w:pPr>
        <w:spacing w:after="0" w:line="360" w:lineRule="auto"/>
        <w:rPr>
          <w:rFonts w:ascii="Arial" w:eastAsia="MetaBookLF" w:hAnsi="Arial" w:cs="Arial"/>
        </w:rPr>
      </w:pPr>
    </w:p>
    <w:p w14:paraId="2F19D03B" w14:textId="77777777" w:rsidR="006A2743" w:rsidRDefault="00BC0159" w:rsidP="00F648FE">
      <w:pPr>
        <w:spacing w:after="0" w:line="360" w:lineRule="auto"/>
        <w:ind w:left="708" w:hanging="708"/>
        <w:rPr>
          <w:rFonts w:ascii="Arial" w:eastAsia="MetaBookLF" w:hAnsi="Arial" w:cs="Arial"/>
        </w:rPr>
      </w:pPr>
      <w:r w:rsidRPr="00D4150C">
        <w:rPr>
          <w:rFonts w:ascii="Arial" w:eastAsia="MetaBookLF" w:hAnsi="Arial" w:cs="Arial"/>
          <w:b/>
        </w:rPr>
        <w:t>S</w:t>
      </w:r>
      <w:r w:rsidRPr="00D4150C">
        <w:rPr>
          <w:rFonts w:ascii="Arial" w:eastAsia="MetaBookLF" w:hAnsi="Arial" w:cs="Arial"/>
        </w:rPr>
        <w:tab/>
      </w:r>
      <w:r w:rsidR="006A2743" w:rsidRPr="006A2743">
        <w:rPr>
          <w:rFonts w:ascii="Arial" w:eastAsia="MetaBookLF" w:hAnsi="Arial" w:cs="Arial"/>
        </w:rPr>
        <w:t>Herr, wir zweifeln an unserer Kraft.</w:t>
      </w:r>
    </w:p>
    <w:p w14:paraId="231F2F5B" w14:textId="19588E36" w:rsidR="00BC0159" w:rsidRPr="00D4150C" w:rsidRDefault="006A2743" w:rsidP="006A2743">
      <w:pPr>
        <w:spacing w:after="0" w:line="360" w:lineRule="auto"/>
        <w:ind w:left="708"/>
        <w:rPr>
          <w:rFonts w:ascii="Arial" w:eastAsia="MetaBookLF" w:hAnsi="Arial" w:cs="Arial"/>
        </w:rPr>
      </w:pPr>
      <w:r w:rsidRPr="006A2743">
        <w:rPr>
          <w:rFonts w:ascii="Arial" w:eastAsia="MetaBookLF" w:hAnsi="Arial" w:cs="Arial"/>
        </w:rPr>
        <w:t>Schenke uns den Mut, der mit jeder kleinen Entscheidung beginnt, und das Vertrauen, das aus deinem Herzen kommt.</w:t>
      </w:r>
    </w:p>
    <w:p w14:paraId="7E688A80" w14:textId="386ADE07" w:rsidR="00BC0159" w:rsidRDefault="00F648FE" w:rsidP="00F648FE">
      <w:pPr>
        <w:spacing w:after="0" w:line="360" w:lineRule="auto"/>
        <w:rPr>
          <w:rFonts w:ascii="Arial" w:eastAsia="MetaBookLF" w:hAnsi="Arial" w:cs="Arial"/>
        </w:rPr>
      </w:pPr>
      <w:r w:rsidRPr="00F648FE">
        <w:rPr>
          <w:rFonts w:ascii="Arial" w:eastAsia="MetaBookLF" w:hAnsi="Arial" w:cs="Arial"/>
          <w:b/>
          <w:bCs/>
        </w:rPr>
        <w:t>A</w:t>
      </w:r>
      <w:r>
        <w:rPr>
          <w:rFonts w:ascii="Arial" w:eastAsia="MetaBookLF" w:hAnsi="Arial" w:cs="Arial"/>
        </w:rPr>
        <w:tab/>
      </w:r>
      <w:r w:rsidR="00BC0159" w:rsidRPr="00D4150C">
        <w:rPr>
          <w:rFonts w:ascii="Arial" w:eastAsia="MetaBookLF" w:hAnsi="Arial" w:cs="Arial"/>
        </w:rPr>
        <w:t>Herr, erbarme dich.</w:t>
      </w:r>
    </w:p>
    <w:p w14:paraId="68C1936D" w14:textId="77777777" w:rsidR="001170A1" w:rsidRDefault="001170A1" w:rsidP="00F648FE">
      <w:pPr>
        <w:spacing w:after="0" w:line="360" w:lineRule="auto"/>
        <w:rPr>
          <w:rFonts w:ascii="Arial" w:eastAsia="MetaBookLF" w:hAnsi="Arial" w:cs="Arial"/>
        </w:rPr>
      </w:pPr>
    </w:p>
    <w:p w14:paraId="0CAC005E" w14:textId="0CDC44BC" w:rsidR="001170A1" w:rsidRPr="00D4150C" w:rsidRDefault="001170A1" w:rsidP="001170A1">
      <w:pPr>
        <w:rPr>
          <w:rFonts w:ascii="Arial" w:eastAsia="MetaBookLF" w:hAnsi="Arial" w:cs="Arial"/>
          <w:b/>
        </w:rPr>
      </w:pPr>
      <w:r w:rsidRPr="00D4150C">
        <w:rPr>
          <w:rFonts w:ascii="Arial" w:eastAsia="MetaBookLF" w:hAnsi="Arial" w:cs="Arial"/>
          <w:b/>
        </w:rPr>
        <w:t>Baustein Kyrie</w:t>
      </w:r>
      <w:r>
        <w:rPr>
          <w:rFonts w:ascii="Arial" w:eastAsia="MetaBookLF" w:hAnsi="Arial" w:cs="Arial"/>
          <w:b/>
        </w:rPr>
        <w:t xml:space="preserve"> </w:t>
      </w:r>
      <w:r>
        <w:rPr>
          <w:rFonts w:ascii="Arial" w:eastAsia="MetaBookLF" w:hAnsi="Arial" w:cs="Arial"/>
          <w:bCs/>
          <w:i/>
          <w:iCs/>
        </w:rPr>
        <w:t>(aus Gottesdienst in Leichter Sprache zum 5. Fastensonntag)</w:t>
      </w:r>
    </w:p>
    <w:p w14:paraId="3D96BFE2" w14:textId="77777777" w:rsidR="001170A1" w:rsidRDefault="001170A1" w:rsidP="001170A1">
      <w:pPr>
        <w:spacing w:after="0" w:line="360" w:lineRule="auto"/>
        <w:ind w:left="708" w:hanging="708"/>
        <w:rPr>
          <w:rFonts w:ascii="Arial" w:eastAsia="MetaBookLF" w:hAnsi="Arial" w:cs="Arial"/>
        </w:rPr>
      </w:pPr>
      <w:r w:rsidRPr="00D4150C">
        <w:rPr>
          <w:rFonts w:ascii="Arial" w:eastAsia="MetaBookLF" w:hAnsi="Arial" w:cs="Arial"/>
          <w:b/>
        </w:rPr>
        <w:t>S</w:t>
      </w:r>
      <w:r w:rsidRPr="00D4150C">
        <w:rPr>
          <w:rFonts w:ascii="Arial" w:eastAsia="MetaBookLF" w:hAnsi="Arial" w:cs="Arial"/>
          <w:b/>
        </w:rPr>
        <w:tab/>
      </w:r>
      <w:r w:rsidRPr="00906732">
        <w:rPr>
          <w:rFonts w:ascii="Arial" w:eastAsia="MetaBookLF" w:hAnsi="Arial" w:cs="Arial"/>
        </w:rPr>
        <w:t>Jesus Christus, du bist der Friede, du bist ohne Gewalt und Hass.</w:t>
      </w:r>
      <w:r w:rsidRPr="000A5ECC">
        <w:rPr>
          <w:rFonts w:ascii="Arial" w:eastAsia="MetaBookLF" w:hAnsi="Arial" w:cs="Arial"/>
        </w:rPr>
        <w:t xml:space="preserve"> </w:t>
      </w:r>
    </w:p>
    <w:p w14:paraId="5B4C219C" w14:textId="77777777" w:rsidR="001170A1" w:rsidRPr="00C42DAF" w:rsidRDefault="001170A1" w:rsidP="001170A1">
      <w:pPr>
        <w:spacing w:after="0" w:line="360" w:lineRule="auto"/>
        <w:ind w:firstLine="708"/>
        <w:rPr>
          <w:rFonts w:ascii="Arial" w:eastAsia="MetaBookLF" w:hAnsi="Arial" w:cs="Arial"/>
        </w:rPr>
      </w:pPr>
      <w:r w:rsidRPr="000A5ECC">
        <w:rPr>
          <w:rFonts w:ascii="Arial" w:eastAsia="MetaBookLF" w:hAnsi="Arial" w:cs="Arial"/>
        </w:rPr>
        <w:lastRenderedPageBreak/>
        <w:t>Herr, erbarme dich.</w:t>
      </w:r>
    </w:p>
    <w:p w14:paraId="12B235B7" w14:textId="77777777" w:rsidR="001170A1" w:rsidRPr="00C42DAF" w:rsidRDefault="001170A1" w:rsidP="001170A1">
      <w:pPr>
        <w:spacing w:after="0" w:line="360" w:lineRule="auto"/>
        <w:ind w:left="708" w:hanging="708"/>
        <w:rPr>
          <w:rFonts w:ascii="Arial" w:eastAsia="MetaBookLF" w:hAnsi="Arial" w:cs="Arial"/>
        </w:rPr>
      </w:pPr>
      <w:r w:rsidRPr="00C42DAF">
        <w:rPr>
          <w:rFonts w:ascii="Arial" w:eastAsia="MetaBookLF" w:hAnsi="Arial" w:cs="Arial"/>
          <w:b/>
        </w:rPr>
        <w:t>A</w:t>
      </w:r>
      <w:r>
        <w:rPr>
          <w:rFonts w:ascii="Arial" w:eastAsia="MetaBookLF" w:hAnsi="Arial" w:cs="Arial"/>
        </w:rPr>
        <w:tab/>
      </w:r>
      <w:r w:rsidRPr="00C42DAF">
        <w:rPr>
          <w:rFonts w:ascii="Arial" w:eastAsia="MetaBookLF" w:hAnsi="Arial" w:cs="Arial"/>
        </w:rPr>
        <w:t>Herr, erbarme dich</w:t>
      </w:r>
      <w:r>
        <w:rPr>
          <w:rFonts w:ascii="Arial" w:eastAsia="MetaBookLF" w:hAnsi="Arial" w:cs="Arial"/>
        </w:rPr>
        <w:t>.</w:t>
      </w:r>
    </w:p>
    <w:p w14:paraId="59C3715D" w14:textId="77777777" w:rsidR="001170A1" w:rsidRDefault="001170A1" w:rsidP="001170A1">
      <w:pPr>
        <w:spacing w:after="0" w:line="360" w:lineRule="auto"/>
        <w:ind w:left="708" w:hanging="708"/>
        <w:rPr>
          <w:rFonts w:ascii="Arial" w:eastAsia="MetaBookLF" w:hAnsi="Arial" w:cs="Arial"/>
        </w:rPr>
      </w:pPr>
    </w:p>
    <w:p w14:paraId="39E0EC5B" w14:textId="77777777" w:rsidR="001170A1" w:rsidRDefault="001170A1" w:rsidP="001170A1">
      <w:pPr>
        <w:spacing w:after="0" w:line="360" w:lineRule="auto"/>
        <w:ind w:left="708" w:hanging="708"/>
        <w:rPr>
          <w:rFonts w:ascii="Arial" w:eastAsia="MetaBookLF" w:hAnsi="Arial" w:cs="Arial"/>
        </w:rPr>
      </w:pPr>
      <w:r w:rsidRPr="00C42DAF">
        <w:rPr>
          <w:rFonts w:ascii="Arial" w:eastAsia="MetaBookLF" w:hAnsi="Arial" w:cs="Arial"/>
          <w:b/>
        </w:rPr>
        <w:t>S</w:t>
      </w:r>
      <w:r>
        <w:rPr>
          <w:rFonts w:ascii="Arial" w:eastAsia="MetaBookLF" w:hAnsi="Arial" w:cs="Arial"/>
        </w:rPr>
        <w:tab/>
      </w:r>
      <w:r w:rsidRPr="00C0106F">
        <w:rPr>
          <w:rFonts w:ascii="Arial" w:eastAsia="MetaBookLF" w:hAnsi="Arial" w:cs="Arial"/>
        </w:rPr>
        <w:t>Du gibst uns Menschen Mut, damit auch wir ohne Gewalt und Hass in Frieden leben.</w:t>
      </w:r>
      <w:r w:rsidRPr="000A5ECC">
        <w:rPr>
          <w:rFonts w:ascii="Arial" w:eastAsia="MetaBookLF" w:hAnsi="Arial" w:cs="Arial"/>
        </w:rPr>
        <w:t xml:space="preserve"> </w:t>
      </w:r>
    </w:p>
    <w:p w14:paraId="04D8244C" w14:textId="77777777" w:rsidR="001170A1" w:rsidRPr="00C42DAF" w:rsidRDefault="001170A1" w:rsidP="001170A1">
      <w:pPr>
        <w:spacing w:after="0" w:line="360" w:lineRule="auto"/>
        <w:ind w:left="708"/>
        <w:rPr>
          <w:rFonts w:ascii="Arial" w:eastAsia="MetaBookLF" w:hAnsi="Arial" w:cs="Arial"/>
        </w:rPr>
      </w:pPr>
      <w:r w:rsidRPr="000A5ECC">
        <w:rPr>
          <w:rFonts w:ascii="Arial" w:eastAsia="MetaBookLF" w:hAnsi="Arial" w:cs="Arial"/>
        </w:rPr>
        <w:t>Christus, erbarme dich.</w:t>
      </w:r>
    </w:p>
    <w:p w14:paraId="72F524CA" w14:textId="77777777" w:rsidR="001170A1" w:rsidRDefault="001170A1" w:rsidP="001170A1">
      <w:pPr>
        <w:spacing w:after="0" w:line="360" w:lineRule="auto"/>
        <w:ind w:left="708" w:hanging="708"/>
        <w:rPr>
          <w:rFonts w:ascii="Arial" w:eastAsia="MetaBookLF" w:hAnsi="Arial" w:cs="Arial"/>
        </w:rPr>
      </w:pPr>
      <w:r w:rsidRPr="00C42DAF">
        <w:rPr>
          <w:rFonts w:ascii="Arial" w:eastAsia="MetaBookLF" w:hAnsi="Arial" w:cs="Arial"/>
          <w:b/>
        </w:rPr>
        <w:t>A</w:t>
      </w:r>
      <w:r>
        <w:rPr>
          <w:rFonts w:ascii="Arial" w:eastAsia="MetaBookLF" w:hAnsi="Arial" w:cs="Arial"/>
        </w:rPr>
        <w:tab/>
      </w:r>
      <w:r w:rsidRPr="00C42DAF">
        <w:rPr>
          <w:rFonts w:ascii="Arial" w:eastAsia="MetaBookLF" w:hAnsi="Arial" w:cs="Arial"/>
        </w:rPr>
        <w:t>Christus, erbarme dich.</w:t>
      </w:r>
    </w:p>
    <w:p w14:paraId="41914787" w14:textId="77777777" w:rsidR="001170A1" w:rsidRPr="00C42DAF" w:rsidRDefault="001170A1" w:rsidP="001170A1">
      <w:pPr>
        <w:spacing w:after="0" w:line="360" w:lineRule="auto"/>
        <w:ind w:left="708" w:hanging="708"/>
        <w:rPr>
          <w:rFonts w:ascii="Arial" w:eastAsia="MetaBookLF" w:hAnsi="Arial" w:cs="Arial"/>
        </w:rPr>
      </w:pPr>
    </w:p>
    <w:p w14:paraId="7D71E07A" w14:textId="77777777" w:rsidR="001170A1" w:rsidRDefault="001170A1" w:rsidP="001170A1">
      <w:pPr>
        <w:spacing w:after="0" w:line="360" w:lineRule="auto"/>
        <w:ind w:left="708" w:hanging="708"/>
        <w:rPr>
          <w:rFonts w:ascii="Arial" w:eastAsia="MetaBookLF" w:hAnsi="Arial" w:cs="Arial"/>
        </w:rPr>
      </w:pPr>
      <w:r w:rsidRPr="00C42DAF">
        <w:rPr>
          <w:rFonts w:ascii="Arial" w:eastAsia="MetaBookLF" w:hAnsi="Arial" w:cs="Arial"/>
          <w:b/>
        </w:rPr>
        <w:t>S</w:t>
      </w:r>
      <w:r>
        <w:rPr>
          <w:rFonts w:ascii="Arial" w:eastAsia="MetaBookLF" w:hAnsi="Arial" w:cs="Arial"/>
        </w:rPr>
        <w:tab/>
      </w:r>
      <w:r w:rsidRPr="0048315A">
        <w:rPr>
          <w:rFonts w:ascii="Arial" w:eastAsia="MetaBookLF" w:hAnsi="Arial" w:cs="Arial"/>
        </w:rPr>
        <w:t>Du heilst die Wunden der Traurigkeit, wenn verfeindete Menschen sich aufrichtig versöhnen</w:t>
      </w:r>
      <w:r w:rsidRPr="001E46D3">
        <w:rPr>
          <w:rFonts w:ascii="Arial" w:eastAsia="MetaBookLF" w:hAnsi="Arial" w:cs="Arial"/>
        </w:rPr>
        <w:t xml:space="preserve">. </w:t>
      </w:r>
      <w:r w:rsidRPr="000A5ECC">
        <w:rPr>
          <w:rFonts w:ascii="Arial" w:eastAsia="MetaBookLF" w:hAnsi="Arial" w:cs="Arial"/>
        </w:rPr>
        <w:t xml:space="preserve"> </w:t>
      </w:r>
    </w:p>
    <w:p w14:paraId="14BDB1BE" w14:textId="77777777" w:rsidR="001170A1" w:rsidRPr="00C42DAF" w:rsidRDefault="001170A1" w:rsidP="001170A1">
      <w:pPr>
        <w:spacing w:after="0" w:line="360" w:lineRule="auto"/>
        <w:ind w:left="708"/>
        <w:rPr>
          <w:rFonts w:ascii="Arial" w:eastAsia="MetaBookLF" w:hAnsi="Arial" w:cs="Arial"/>
        </w:rPr>
      </w:pPr>
      <w:r w:rsidRPr="000A5ECC">
        <w:rPr>
          <w:rFonts w:ascii="Arial" w:eastAsia="MetaBookLF" w:hAnsi="Arial" w:cs="Arial"/>
        </w:rPr>
        <w:t>Herr, erbarme dich.</w:t>
      </w:r>
    </w:p>
    <w:p w14:paraId="4C587E98" w14:textId="77777777" w:rsidR="001170A1" w:rsidRPr="00D4150C" w:rsidRDefault="001170A1" w:rsidP="001170A1">
      <w:pPr>
        <w:spacing w:after="0" w:line="360" w:lineRule="auto"/>
        <w:ind w:left="708" w:hanging="708"/>
        <w:rPr>
          <w:rFonts w:ascii="Arial" w:eastAsia="MetaBookLF" w:hAnsi="Arial" w:cs="Arial"/>
        </w:rPr>
      </w:pPr>
      <w:r w:rsidRPr="00C42DAF">
        <w:rPr>
          <w:rFonts w:ascii="Arial" w:eastAsia="MetaBookLF" w:hAnsi="Arial" w:cs="Arial"/>
          <w:b/>
        </w:rPr>
        <w:t>A</w:t>
      </w:r>
      <w:r>
        <w:rPr>
          <w:rFonts w:ascii="Arial" w:eastAsia="MetaBookLF" w:hAnsi="Arial" w:cs="Arial"/>
        </w:rPr>
        <w:tab/>
      </w:r>
      <w:r w:rsidRPr="00C42DAF">
        <w:rPr>
          <w:rFonts w:ascii="Arial" w:eastAsia="MetaBookLF" w:hAnsi="Arial" w:cs="Arial"/>
        </w:rPr>
        <w:t>Herr, erbarme dich.</w:t>
      </w:r>
    </w:p>
    <w:p w14:paraId="0CE6C8A4" w14:textId="77777777" w:rsidR="001170A1" w:rsidRPr="00D4150C" w:rsidRDefault="001170A1" w:rsidP="00F648FE">
      <w:pPr>
        <w:spacing w:after="0" w:line="360" w:lineRule="auto"/>
        <w:rPr>
          <w:rFonts w:ascii="Arial" w:eastAsia="MetaBookLF" w:hAnsi="Arial" w:cs="Arial"/>
        </w:rPr>
      </w:pPr>
    </w:p>
    <w:p w14:paraId="0F97D6B5" w14:textId="1E1BBC5E" w:rsidR="00E44AC9" w:rsidRPr="00BF25F3" w:rsidRDefault="00E44AC9" w:rsidP="00E44AC9">
      <w:pPr>
        <w:spacing w:after="0" w:line="360" w:lineRule="auto"/>
        <w:rPr>
          <w:rFonts w:ascii="Arial" w:eastAsia="Calibri" w:hAnsi="Arial" w:cs="Arial"/>
          <w:i/>
          <w:iCs/>
          <w:lang w:bidi="he-IL"/>
        </w:rPr>
      </w:pPr>
      <w:r w:rsidRPr="00C82EDD">
        <w:rPr>
          <w:rFonts w:ascii="Arial" w:eastAsia="Calibri" w:hAnsi="Arial" w:cs="Arial"/>
          <w:b/>
          <w:bCs/>
          <w:lang w:bidi="he-IL"/>
        </w:rPr>
        <w:t xml:space="preserve">Baustein </w:t>
      </w:r>
      <w:r>
        <w:rPr>
          <w:rFonts w:ascii="Arial" w:eastAsia="Calibri" w:hAnsi="Arial" w:cs="Arial"/>
          <w:b/>
          <w:bCs/>
          <w:lang w:bidi="he-IL"/>
        </w:rPr>
        <w:t>Kyrie</w:t>
      </w:r>
      <w:r w:rsidR="00BF25F3">
        <w:rPr>
          <w:rFonts w:ascii="Arial" w:eastAsia="Calibri" w:hAnsi="Arial" w:cs="Arial"/>
          <w:i/>
          <w:iCs/>
          <w:lang w:bidi="he-IL"/>
        </w:rPr>
        <w:t xml:space="preserve"> (aus Kinder- und Schulgottesdienst)</w:t>
      </w:r>
    </w:p>
    <w:p w14:paraId="4F148517" w14:textId="77777777" w:rsidR="00E44AC9" w:rsidRDefault="00E44AC9" w:rsidP="00E44AC9">
      <w:pPr>
        <w:spacing w:after="0" w:line="360" w:lineRule="auto"/>
        <w:rPr>
          <w:rFonts w:ascii="Arial" w:eastAsia="Calibri" w:hAnsi="Arial" w:cs="Arial"/>
          <w:lang w:bidi="he-IL"/>
        </w:rPr>
      </w:pPr>
      <w:r w:rsidRPr="005D32F4">
        <w:rPr>
          <w:rFonts w:ascii="Arial" w:eastAsia="Calibri" w:hAnsi="Arial" w:cs="Arial"/>
          <w:b/>
          <w:bCs/>
          <w:lang w:bidi="he-IL"/>
        </w:rPr>
        <w:t>L</w:t>
      </w:r>
      <w:r>
        <w:rPr>
          <w:rFonts w:ascii="Arial" w:eastAsia="Calibri" w:hAnsi="Arial" w:cs="Arial"/>
          <w:lang w:bidi="he-IL"/>
        </w:rPr>
        <w:tab/>
      </w:r>
      <w:r w:rsidRPr="005D32F4">
        <w:rPr>
          <w:rFonts w:ascii="Arial" w:eastAsia="Calibri" w:hAnsi="Arial" w:cs="Arial"/>
          <w:lang w:bidi="he-IL"/>
        </w:rPr>
        <w:t>Im Kyrie begrüßen wir Jesus in unserer Mitte</w:t>
      </w:r>
    </w:p>
    <w:p w14:paraId="6142AB0E" w14:textId="77777777" w:rsidR="00E44AC9" w:rsidRPr="005D32F4" w:rsidRDefault="00E44AC9" w:rsidP="00E44AC9">
      <w:pPr>
        <w:spacing w:after="0" w:line="360" w:lineRule="auto"/>
        <w:rPr>
          <w:rFonts w:ascii="Arial" w:eastAsia="Calibri" w:hAnsi="Arial" w:cs="Arial"/>
          <w:lang w:bidi="he-IL"/>
        </w:rPr>
      </w:pPr>
    </w:p>
    <w:p w14:paraId="55A920E9" w14:textId="77777777" w:rsidR="00E44AC9" w:rsidRDefault="00E44AC9" w:rsidP="00E44AC9">
      <w:pPr>
        <w:spacing w:after="0" w:line="360" w:lineRule="auto"/>
        <w:rPr>
          <w:rFonts w:ascii="Arial" w:eastAsia="Calibri" w:hAnsi="Arial" w:cs="Arial"/>
          <w:lang w:bidi="he-IL"/>
        </w:rPr>
      </w:pPr>
      <w:r w:rsidRPr="005D32F4">
        <w:rPr>
          <w:rFonts w:ascii="Arial" w:eastAsia="Calibri" w:hAnsi="Arial" w:cs="Arial"/>
          <w:b/>
          <w:bCs/>
          <w:lang w:bidi="he-IL"/>
        </w:rPr>
        <w:t>S1</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 xml:space="preserve">Jesus Christus, du bist erfüllt </w:t>
      </w:r>
      <w:proofErr w:type="gramStart"/>
      <w:r w:rsidRPr="005D32F4">
        <w:rPr>
          <w:rFonts w:ascii="Arial" w:eastAsia="Calibri" w:hAnsi="Arial" w:cs="Arial"/>
          <w:lang w:bidi="he-IL"/>
        </w:rPr>
        <w:t>von Gottes</w:t>
      </w:r>
      <w:proofErr w:type="gramEnd"/>
      <w:r w:rsidRPr="005D32F4">
        <w:rPr>
          <w:rFonts w:ascii="Arial" w:eastAsia="Calibri" w:hAnsi="Arial" w:cs="Arial"/>
          <w:lang w:bidi="he-IL"/>
        </w:rPr>
        <w:t xml:space="preserve"> versöhnender Kraft.</w:t>
      </w:r>
    </w:p>
    <w:p w14:paraId="546068E7" w14:textId="77777777" w:rsidR="00E44AC9" w:rsidRPr="005D32F4" w:rsidRDefault="00E44AC9" w:rsidP="00E44AC9">
      <w:pPr>
        <w:spacing w:after="0" w:line="360" w:lineRule="auto"/>
        <w:rPr>
          <w:rFonts w:ascii="Arial" w:eastAsia="Calibri" w:hAnsi="Arial" w:cs="Arial"/>
          <w:lang w:bidi="he-IL"/>
        </w:rPr>
      </w:pPr>
      <w:r>
        <w:rPr>
          <w:rFonts w:ascii="Arial" w:eastAsia="Calibri" w:hAnsi="Arial" w:cs="Arial"/>
          <w:lang w:bidi="he-IL"/>
        </w:rPr>
        <w:tab/>
      </w:r>
      <w:r w:rsidRPr="005D32F4">
        <w:rPr>
          <w:rFonts w:ascii="Arial" w:eastAsia="Calibri" w:hAnsi="Arial" w:cs="Arial"/>
          <w:lang w:bidi="he-IL"/>
        </w:rPr>
        <w:t>Herr, erbarme dich.</w:t>
      </w:r>
    </w:p>
    <w:p w14:paraId="11A55317" w14:textId="77777777" w:rsidR="00E44AC9" w:rsidRPr="005D32F4" w:rsidRDefault="00E44AC9" w:rsidP="00E44AC9">
      <w:pPr>
        <w:spacing w:after="0" w:line="360" w:lineRule="auto"/>
        <w:rPr>
          <w:rFonts w:ascii="Arial" w:eastAsia="Calibri" w:hAnsi="Arial" w:cs="Arial"/>
          <w:lang w:bidi="he-IL"/>
        </w:rPr>
      </w:pPr>
      <w:r w:rsidRPr="005D32F4">
        <w:rPr>
          <w:rFonts w:ascii="Arial" w:eastAsia="Calibri" w:hAnsi="Arial" w:cs="Arial"/>
          <w:b/>
          <w:bCs/>
          <w:lang w:bidi="he-IL"/>
        </w:rPr>
        <w:t>A</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Herr, erbarme dich</w:t>
      </w:r>
      <w:r>
        <w:rPr>
          <w:rFonts w:ascii="Arial" w:eastAsia="Calibri" w:hAnsi="Arial" w:cs="Arial"/>
          <w:lang w:bidi="he-IL"/>
        </w:rPr>
        <w:t>.</w:t>
      </w:r>
    </w:p>
    <w:p w14:paraId="0E7165C9" w14:textId="77777777" w:rsidR="00E44AC9" w:rsidRDefault="00E44AC9" w:rsidP="00E44AC9">
      <w:pPr>
        <w:spacing w:after="0" w:line="360" w:lineRule="auto"/>
        <w:rPr>
          <w:rFonts w:ascii="Arial" w:eastAsia="Calibri" w:hAnsi="Arial" w:cs="Arial"/>
          <w:b/>
          <w:bCs/>
          <w:lang w:bidi="he-IL"/>
        </w:rPr>
      </w:pPr>
    </w:p>
    <w:p w14:paraId="2F5A8DFD" w14:textId="77777777" w:rsidR="00E44AC9" w:rsidRDefault="00E44AC9" w:rsidP="00E44AC9">
      <w:pPr>
        <w:spacing w:after="0" w:line="360" w:lineRule="auto"/>
        <w:rPr>
          <w:rFonts w:ascii="Arial" w:eastAsia="Calibri" w:hAnsi="Arial" w:cs="Arial"/>
          <w:lang w:bidi="he-IL"/>
        </w:rPr>
      </w:pPr>
      <w:r w:rsidRPr="005D32F4">
        <w:rPr>
          <w:rFonts w:ascii="Arial" w:eastAsia="Calibri" w:hAnsi="Arial" w:cs="Arial"/>
          <w:b/>
          <w:bCs/>
          <w:lang w:bidi="he-IL"/>
        </w:rPr>
        <w:t>S2</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 xml:space="preserve">Jesus Christus, du hast </w:t>
      </w:r>
      <w:r>
        <w:rPr>
          <w:rFonts w:ascii="Arial" w:eastAsia="Calibri" w:hAnsi="Arial" w:cs="Arial"/>
          <w:lang w:bidi="he-IL"/>
        </w:rPr>
        <w:t>d</w:t>
      </w:r>
      <w:r w:rsidRPr="005D32F4">
        <w:rPr>
          <w:rFonts w:ascii="Arial" w:eastAsia="Calibri" w:hAnsi="Arial" w:cs="Arial"/>
          <w:lang w:bidi="he-IL"/>
        </w:rPr>
        <w:t>ich mutig für ausgegrenzte Menschen eingesetzt.</w:t>
      </w:r>
    </w:p>
    <w:p w14:paraId="4005DEB4" w14:textId="77777777" w:rsidR="00E44AC9" w:rsidRPr="005D32F4" w:rsidRDefault="00E44AC9" w:rsidP="00E44AC9">
      <w:pPr>
        <w:spacing w:after="0" w:line="360" w:lineRule="auto"/>
        <w:rPr>
          <w:rFonts w:ascii="Arial" w:eastAsia="Calibri" w:hAnsi="Arial" w:cs="Arial"/>
          <w:lang w:bidi="he-IL"/>
        </w:rPr>
      </w:pPr>
      <w:r>
        <w:rPr>
          <w:rFonts w:ascii="Arial" w:eastAsia="Calibri" w:hAnsi="Arial" w:cs="Arial"/>
          <w:lang w:bidi="he-IL"/>
        </w:rPr>
        <w:tab/>
      </w:r>
      <w:r w:rsidRPr="005D32F4">
        <w:rPr>
          <w:rFonts w:ascii="Arial" w:eastAsia="Calibri" w:hAnsi="Arial" w:cs="Arial"/>
          <w:lang w:bidi="he-IL"/>
        </w:rPr>
        <w:t>Christus, erbarme dich.</w:t>
      </w:r>
    </w:p>
    <w:p w14:paraId="3C3D7748" w14:textId="77777777" w:rsidR="00E44AC9" w:rsidRPr="005D32F4" w:rsidRDefault="00E44AC9" w:rsidP="00E44AC9">
      <w:pPr>
        <w:spacing w:after="0" w:line="360" w:lineRule="auto"/>
        <w:rPr>
          <w:rFonts w:ascii="Arial" w:eastAsia="Calibri" w:hAnsi="Arial" w:cs="Arial"/>
          <w:lang w:bidi="he-IL"/>
        </w:rPr>
      </w:pPr>
      <w:r w:rsidRPr="005D32F4">
        <w:rPr>
          <w:rFonts w:ascii="Arial" w:eastAsia="Calibri" w:hAnsi="Arial" w:cs="Arial"/>
          <w:b/>
          <w:bCs/>
          <w:lang w:bidi="he-IL"/>
        </w:rPr>
        <w:t>A</w:t>
      </w:r>
      <w:r w:rsidRPr="005D32F4">
        <w:rPr>
          <w:rFonts w:ascii="Arial" w:eastAsia="Calibri" w:hAnsi="Arial" w:cs="Arial"/>
          <w:lang w:bidi="he-IL"/>
        </w:rPr>
        <w:t xml:space="preserve"> </w:t>
      </w:r>
      <w:r>
        <w:rPr>
          <w:rFonts w:ascii="Arial" w:eastAsia="Calibri" w:hAnsi="Arial" w:cs="Arial"/>
          <w:lang w:bidi="he-IL"/>
        </w:rPr>
        <w:tab/>
        <w:t>Christus</w:t>
      </w:r>
      <w:r w:rsidRPr="005D32F4">
        <w:rPr>
          <w:rFonts w:ascii="Arial" w:eastAsia="Calibri" w:hAnsi="Arial" w:cs="Arial"/>
          <w:lang w:bidi="he-IL"/>
        </w:rPr>
        <w:t>, erbarme dich</w:t>
      </w:r>
      <w:r>
        <w:rPr>
          <w:rFonts w:ascii="Arial" w:eastAsia="Calibri" w:hAnsi="Arial" w:cs="Arial"/>
          <w:lang w:bidi="he-IL"/>
        </w:rPr>
        <w:t>.</w:t>
      </w:r>
    </w:p>
    <w:p w14:paraId="1D15E178" w14:textId="77777777" w:rsidR="00E44AC9" w:rsidRDefault="00E44AC9" w:rsidP="00E44AC9">
      <w:pPr>
        <w:spacing w:after="0" w:line="360" w:lineRule="auto"/>
        <w:rPr>
          <w:rFonts w:ascii="Arial" w:eastAsia="Calibri" w:hAnsi="Arial" w:cs="Arial"/>
          <w:b/>
          <w:bCs/>
          <w:lang w:bidi="he-IL"/>
        </w:rPr>
      </w:pPr>
    </w:p>
    <w:p w14:paraId="6B778A0A" w14:textId="77777777" w:rsidR="00E44AC9" w:rsidRDefault="00E44AC9" w:rsidP="00E44AC9">
      <w:pPr>
        <w:spacing w:after="0" w:line="360" w:lineRule="auto"/>
        <w:rPr>
          <w:rFonts w:ascii="Arial" w:eastAsia="Calibri" w:hAnsi="Arial" w:cs="Arial"/>
          <w:lang w:bidi="he-IL"/>
        </w:rPr>
      </w:pPr>
      <w:r w:rsidRPr="005D32F4">
        <w:rPr>
          <w:rFonts w:ascii="Arial" w:eastAsia="Calibri" w:hAnsi="Arial" w:cs="Arial"/>
          <w:b/>
          <w:bCs/>
          <w:lang w:bidi="he-IL"/>
        </w:rPr>
        <w:t>S3</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Jesus Christus, du ermutigst uns zu Schritten des Friedens und der Versöhnung.</w:t>
      </w:r>
    </w:p>
    <w:p w14:paraId="63F78C7B" w14:textId="77777777" w:rsidR="00E44AC9" w:rsidRPr="005D32F4" w:rsidRDefault="00E44AC9" w:rsidP="00E44AC9">
      <w:pPr>
        <w:spacing w:after="0" w:line="360" w:lineRule="auto"/>
        <w:rPr>
          <w:rFonts w:ascii="Arial" w:eastAsia="Calibri" w:hAnsi="Arial" w:cs="Arial"/>
          <w:lang w:bidi="he-IL"/>
        </w:rPr>
      </w:pPr>
      <w:r>
        <w:rPr>
          <w:rFonts w:ascii="Arial" w:eastAsia="Calibri" w:hAnsi="Arial" w:cs="Arial"/>
          <w:lang w:bidi="he-IL"/>
        </w:rPr>
        <w:tab/>
      </w:r>
      <w:r w:rsidRPr="00C405C6">
        <w:rPr>
          <w:rFonts w:ascii="Arial" w:eastAsia="Calibri" w:hAnsi="Arial" w:cs="Arial"/>
          <w:lang w:bidi="he-IL"/>
        </w:rPr>
        <w:t>Herr, erbarme dich.</w:t>
      </w:r>
    </w:p>
    <w:p w14:paraId="2AD5256C" w14:textId="77777777" w:rsidR="00E44AC9" w:rsidRPr="005D32F4" w:rsidRDefault="00E44AC9" w:rsidP="00E44AC9">
      <w:pPr>
        <w:spacing w:after="0" w:line="360" w:lineRule="auto"/>
        <w:rPr>
          <w:rFonts w:ascii="Arial" w:eastAsia="Calibri" w:hAnsi="Arial" w:cs="Arial"/>
          <w:lang w:bidi="he-IL"/>
        </w:rPr>
      </w:pPr>
      <w:r w:rsidRPr="005D32F4">
        <w:rPr>
          <w:rFonts w:ascii="Arial" w:eastAsia="Calibri" w:hAnsi="Arial" w:cs="Arial"/>
          <w:b/>
          <w:bCs/>
          <w:lang w:bidi="he-IL"/>
        </w:rPr>
        <w:t>A</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Herr, erbarme dich</w:t>
      </w:r>
      <w:r>
        <w:rPr>
          <w:rFonts w:ascii="Arial" w:eastAsia="Calibri" w:hAnsi="Arial" w:cs="Arial"/>
          <w:lang w:bidi="he-IL"/>
        </w:rPr>
        <w:t>.</w:t>
      </w:r>
    </w:p>
    <w:p w14:paraId="4E0978CD" w14:textId="77777777" w:rsidR="00E44AC9" w:rsidRDefault="00E44AC9" w:rsidP="00E44AC9">
      <w:pPr>
        <w:spacing w:after="0" w:line="360" w:lineRule="auto"/>
        <w:rPr>
          <w:rFonts w:ascii="Arial" w:eastAsia="Calibri" w:hAnsi="Arial" w:cs="Arial"/>
          <w:b/>
          <w:bCs/>
          <w:lang w:bidi="he-IL"/>
        </w:rPr>
      </w:pPr>
    </w:p>
    <w:p w14:paraId="5C6C1EC5" w14:textId="77777777" w:rsidR="00E44AC9" w:rsidRDefault="00E44AC9" w:rsidP="00E44AC9">
      <w:pPr>
        <w:spacing w:after="0" w:line="360" w:lineRule="auto"/>
        <w:ind w:left="705" w:hanging="705"/>
        <w:rPr>
          <w:rFonts w:ascii="Arial" w:eastAsia="Calibri" w:hAnsi="Arial" w:cs="Arial"/>
          <w:lang w:bidi="he-IL"/>
        </w:rPr>
      </w:pPr>
      <w:r w:rsidRPr="005D32F4">
        <w:rPr>
          <w:rFonts w:ascii="Arial" w:eastAsia="Calibri" w:hAnsi="Arial" w:cs="Arial"/>
          <w:b/>
          <w:bCs/>
          <w:lang w:bidi="he-IL"/>
        </w:rPr>
        <w:t>L</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 xml:space="preserve">Ja, Herr, erbarme dich unser. Befreie uns von allem, was uns belastet und uns von </w:t>
      </w:r>
      <w:r>
        <w:rPr>
          <w:rFonts w:ascii="Arial" w:eastAsia="Calibri" w:hAnsi="Arial" w:cs="Arial"/>
          <w:lang w:bidi="he-IL"/>
        </w:rPr>
        <w:t>d</w:t>
      </w:r>
      <w:r w:rsidRPr="005D32F4">
        <w:rPr>
          <w:rFonts w:ascii="Arial" w:eastAsia="Calibri" w:hAnsi="Arial" w:cs="Arial"/>
          <w:lang w:bidi="he-IL"/>
        </w:rPr>
        <w:t>ir und voneinander trennt.</w:t>
      </w:r>
    </w:p>
    <w:p w14:paraId="3AE564A7" w14:textId="77777777" w:rsidR="00E44AC9" w:rsidRPr="005D32F4" w:rsidRDefault="00E44AC9" w:rsidP="00E44AC9">
      <w:pPr>
        <w:spacing w:after="0" w:line="360" w:lineRule="auto"/>
        <w:ind w:left="705" w:hanging="705"/>
        <w:rPr>
          <w:rFonts w:ascii="Arial" w:eastAsia="Calibri" w:hAnsi="Arial" w:cs="Arial"/>
          <w:lang w:bidi="he-IL"/>
        </w:rPr>
      </w:pPr>
      <w:r w:rsidRPr="00C405C6">
        <w:rPr>
          <w:rFonts w:ascii="Arial" w:eastAsia="Calibri" w:hAnsi="Arial" w:cs="Arial"/>
          <w:b/>
          <w:bCs/>
          <w:lang w:bidi="he-IL"/>
        </w:rPr>
        <w:t xml:space="preserve">A </w:t>
      </w:r>
      <w:r>
        <w:rPr>
          <w:rFonts w:ascii="Arial" w:eastAsia="Calibri" w:hAnsi="Arial" w:cs="Arial"/>
          <w:lang w:bidi="he-IL"/>
        </w:rPr>
        <w:tab/>
      </w:r>
      <w:r w:rsidRPr="005D32F4">
        <w:rPr>
          <w:rFonts w:ascii="Arial" w:eastAsia="Calibri" w:hAnsi="Arial" w:cs="Arial"/>
          <w:lang w:bidi="he-IL"/>
        </w:rPr>
        <w:t>Amen.</w:t>
      </w:r>
    </w:p>
    <w:p w14:paraId="044FA90D" w14:textId="5D6C0EA7" w:rsidR="00E07B04" w:rsidRDefault="00E07B04" w:rsidP="00EA78B3">
      <w:pPr>
        <w:rPr>
          <w:rFonts w:ascii="Arial" w:eastAsia="MetaBookLF" w:hAnsi="Arial" w:cs="Arial"/>
          <w:b/>
        </w:rPr>
      </w:pPr>
    </w:p>
    <w:p w14:paraId="2D2BBFC7" w14:textId="750FBD78" w:rsidR="00123227" w:rsidRPr="004851DB" w:rsidRDefault="00123227" w:rsidP="004851DB">
      <w:pPr>
        <w:pStyle w:val="berschrift1"/>
        <w:rPr>
          <w:rFonts w:eastAsia="MetaBookLF"/>
          <w:color w:val="830051" w:themeColor="accent1"/>
          <w:sz w:val="32"/>
          <w:szCs w:val="36"/>
        </w:rPr>
      </w:pPr>
      <w:bookmarkStart w:id="2" w:name="_Toc242428426"/>
      <w:r w:rsidRPr="004851DB">
        <w:rPr>
          <w:rFonts w:eastAsia="MetaBookLF"/>
          <w:color w:val="830051" w:themeColor="accent1"/>
          <w:sz w:val="32"/>
          <w:szCs w:val="36"/>
        </w:rPr>
        <w:t>Bausteine</w:t>
      </w:r>
      <w:r w:rsidR="004851DB" w:rsidRPr="004851DB">
        <w:rPr>
          <w:rFonts w:eastAsia="MetaBookLF"/>
          <w:color w:val="830051" w:themeColor="accent1"/>
          <w:sz w:val="32"/>
          <w:szCs w:val="36"/>
        </w:rPr>
        <w:t xml:space="preserve"> Eingangsgebete</w:t>
      </w:r>
      <w:bookmarkEnd w:id="2"/>
    </w:p>
    <w:p w14:paraId="36417B1F" w14:textId="70594EAA" w:rsidR="00EA78B3" w:rsidRPr="00AB541E" w:rsidRDefault="00EA78B3" w:rsidP="00EA78B3">
      <w:pPr>
        <w:rPr>
          <w:rFonts w:ascii="MetaBookLF" w:eastAsia="MetaBookLF" w:hAnsi="MetaBookLF" w:cs="Times New Roman"/>
          <w:i/>
        </w:rPr>
      </w:pPr>
      <w:r w:rsidRPr="00AB541E">
        <w:rPr>
          <w:rFonts w:ascii="Arial" w:eastAsia="MetaBookLF" w:hAnsi="Arial" w:cs="Arial"/>
          <w:b/>
        </w:rPr>
        <w:t>Baustein Gebet zu Beginn</w:t>
      </w:r>
      <w:r w:rsidR="00C96C52">
        <w:rPr>
          <w:rFonts w:ascii="Arial" w:eastAsia="MetaBookLF" w:hAnsi="Arial" w:cs="Arial"/>
          <w:b/>
        </w:rPr>
        <w:t xml:space="preserve"> </w:t>
      </w:r>
      <w:r w:rsidR="00C96C52">
        <w:rPr>
          <w:rFonts w:ascii="Arial" w:eastAsia="MetaBookLF" w:hAnsi="Arial" w:cs="Arial"/>
          <w:bCs/>
          <w:i/>
          <w:iCs/>
        </w:rPr>
        <w:t>(aus Gottesdienst zum 5. Fastensonntag)</w:t>
      </w:r>
    </w:p>
    <w:p w14:paraId="5E97149F" w14:textId="77777777" w:rsidR="004A4D6A" w:rsidRPr="004A4D6A" w:rsidRDefault="00EA78B3" w:rsidP="004A4D6A">
      <w:pPr>
        <w:spacing w:after="0" w:line="360" w:lineRule="auto"/>
        <w:ind w:left="709" w:hanging="709"/>
        <w:rPr>
          <w:rFonts w:ascii="Arial" w:eastAsia="MetaBookLF" w:hAnsi="Arial" w:cs="Arial"/>
        </w:rPr>
      </w:pPr>
      <w:r w:rsidRPr="00AB541E">
        <w:rPr>
          <w:rFonts w:ascii="Arial" w:eastAsia="MetaBookLF" w:hAnsi="Arial" w:cs="Arial"/>
          <w:b/>
          <w:bCs/>
        </w:rPr>
        <w:t>L</w:t>
      </w:r>
      <w:r w:rsidRPr="00AB541E">
        <w:rPr>
          <w:rFonts w:ascii="Arial" w:eastAsia="MetaBookLF" w:hAnsi="Arial" w:cs="Arial"/>
        </w:rPr>
        <w:t xml:space="preserve"> </w:t>
      </w:r>
      <w:r w:rsidRPr="00AB541E">
        <w:rPr>
          <w:rFonts w:ascii="Calibri" w:eastAsia="Calibri" w:hAnsi="Calibri" w:cs="Times New Roman"/>
        </w:rPr>
        <w:tab/>
      </w:r>
      <w:r w:rsidR="004A4D6A" w:rsidRPr="004A4D6A">
        <w:rPr>
          <w:rFonts w:ascii="Arial" w:eastAsia="MetaBookLF" w:hAnsi="Arial" w:cs="Arial"/>
        </w:rPr>
        <w:t xml:space="preserve">Gott des Anfangs und der Zuversicht, </w:t>
      </w:r>
    </w:p>
    <w:p w14:paraId="64FEF27F" w14:textId="77777777" w:rsidR="004A4D6A" w:rsidRPr="004A4D6A" w:rsidRDefault="004A4D6A" w:rsidP="004A4D6A">
      <w:pPr>
        <w:spacing w:after="0" w:line="360" w:lineRule="auto"/>
        <w:ind w:left="1417" w:hanging="709"/>
        <w:rPr>
          <w:rFonts w:ascii="Arial" w:eastAsia="MetaBookLF" w:hAnsi="Arial" w:cs="Arial"/>
        </w:rPr>
      </w:pPr>
      <w:r w:rsidRPr="004A4D6A">
        <w:rPr>
          <w:rFonts w:ascii="Arial" w:eastAsia="MetaBookLF" w:hAnsi="Arial" w:cs="Arial"/>
        </w:rPr>
        <w:t xml:space="preserve">du rufst uns auf, den ersten Schritt zu wagen. </w:t>
      </w:r>
    </w:p>
    <w:p w14:paraId="75C84F09" w14:textId="77777777" w:rsidR="00A17BF8" w:rsidRDefault="004A4D6A" w:rsidP="004A4D6A">
      <w:pPr>
        <w:spacing w:after="0" w:line="360" w:lineRule="auto"/>
        <w:ind w:left="1417" w:hanging="709"/>
        <w:rPr>
          <w:rFonts w:ascii="Arial" w:eastAsia="MetaBookLF" w:hAnsi="Arial" w:cs="Arial"/>
        </w:rPr>
      </w:pPr>
      <w:r w:rsidRPr="004A4D6A">
        <w:rPr>
          <w:rFonts w:ascii="Arial" w:eastAsia="MetaBookLF" w:hAnsi="Arial" w:cs="Arial"/>
        </w:rPr>
        <w:t xml:space="preserve">Schenke uns Mut, </w:t>
      </w:r>
    </w:p>
    <w:p w14:paraId="23A9F111" w14:textId="2D2B6B83" w:rsidR="004A4D6A" w:rsidRPr="004A4D6A" w:rsidRDefault="004A4D6A" w:rsidP="004A4D6A">
      <w:pPr>
        <w:spacing w:after="0" w:line="360" w:lineRule="auto"/>
        <w:ind w:left="1417" w:hanging="709"/>
        <w:rPr>
          <w:rFonts w:ascii="Arial" w:eastAsia="MetaBookLF" w:hAnsi="Arial" w:cs="Arial"/>
        </w:rPr>
      </w:pPr>
      <w:r w:rsidRPr="004A4D6A">
        <w:rPr>
          <w:rFonts w:ascii="Arial" w:eastAsia="MetaBookLF" w:hAnsi="Arial" w:cs="Arial"/>
        </w:rPr>
        <w:t xml:space="preserve">wo Angst lähmt, </w:t>
      </w:r>
    </w:p>
    <w:p w14:paraId="5F29E402" w14:textId="77777777" w:rsidR="00A17BF8" w:rsidRDefault="004A4D6A" w:rsidP="004A4D6A">
      <w:pPr>
        <w:spacing w:after="0" w:line="360" w:lineRule="auto"/>
        <w:ind w:left="1417" w:hanging="709"/>
        <w:rPr>
          <w:rFonts w:ascii="Arial" w:eastAsia="MetaBookLF" w:hAnsi="Arial" w:cs="Arial"/>
        </w:rPr>
      </w:pPr>
      <w:r w:rsidRPr="004A4D6A">
        <w:rPr>
          <w:rFonts w:ascii="Arial" w:eastAsia="MetaBookLF" w:hAnsi="Arial" w:cs="Arial"/>
        </w:rPr>
        <w:lastRenderedPageBreak/>
        <w:t xml:space="preserve">und Weisheit, </w:t>
      </w:r>
    </w:p>
    <w:p w14:paraId="4991E77A" w14:textId="208D134B" w:rsidR="004A4D6A" w:rsidRPr="004A4D6A" w:rsidRDefault="004A4D6A" w:rsidP="004A4D6A">
      <w:pPr>
        <w:spacing w:after="0" w:line="360" w:lineRule="auto"/>
        <w:ind w:left="1417" w:hanging="709"/>
        <w:rPr>
          <w:rFonts w:ascii="Arial" w:eastAsia="MetaBookLF" w:hAnsi="Arial" w:cs="Arial"/>
        </w:rPr>
      </w:pPr>
      <w:r w:rsidRPr="004A4D6A">
        <w:rPr>
          <w:rFonts w:ascii="Arial" w:eastAsia="MetaBookLF" w:hAnsi="Arial" w:cs="Arial"/>
        </w:rPr>
        <w:t xml:space="preserve">wo einfache Antworten nicht genügen. </w:t>
      </w:r>
    </w:p>
    <w:p w14:paraId="27155833" w14:textId="77777777" w:rsidR="00A17BF8" w:rsidRDefault="004A4D6A" w:rsidP="004A4D6A">
      <w:pPr>
        <w:spacing w:after="0" w:line="360" w:lineRule="auto"/>
        <w:ind w:left="1417" w:hanging="709"/>
        <w:rPr>
          <w:rFonts w:ascii="Arial" w:eastAsia="MetaBookLF" w:hAnsi="Arial" w:cs="Arial"/>
        </w:rPr>
      </w:pPr>
      <w:r w:rsidRPr="004A4D6A">
        <w:rPr>
          <w:rFonts w:ascii="Arial" w:eastAsia="MetaBookLF" w:hAnsi="Arial" w:cs="Arial"/>
        </w:rPr>
        <w:t xml:space="preserve">Segne die Menschen in Burundi, </w:t>
      </w:r>
    </w:p>
    <w:p w14:paraId="11F2D440" w14:textId="77777777" w:rsidR="00A17BF8" w:rsidRDefault="004A4D6A" w:rsidP="004A4D6A">
      <w:pPr>
        <w:spacing w:after="0" w:line="360" w:lineRule="auto"/>
        <w:ind w:left="1417" w:hanging="709"/>
        <w:rPr>
          <w:rFonts w:ascii="Arial" w:eastAsia="MetaBookLF" w:hAnsi="Arial" w:cs="Arial"/>
        </w:rPr>
      </w:pPr>
      <w:r w:rsidRPr="004A4D6A">
        <w:rPr>
          <w:rFonts w:ascii="Arial" w:eastAsia="MetaBookLF" w:hAnsi="Arial" w:cs="Arial"/>
        </w:rPr>
        <w:t xml:space="preserve">die durch Kunst, Gespräch und Engagement </w:t>
      </w:r>
    </w:p>
    <w:p w14:paraId="7D6A060A" w14:textId="78E55B77" w:rsidR="004A4D6A" w:rsidRPr="004A4D6A" w:rsidRDefault="004A4D6A" w:rsidP="004A4D6A">
      <w:pPr>
        <w:spacing w:after="0" w:line="360" w:lineRule="auto"/>
        <w:ind w:left="1417" w:hanging="709"/>
        <w:rPr>
          <w:rFonts w:ascii="Arial" w:eastAsia="MetaBookLF" w:hAnsi="Arial" w:cs="Arial"/>
        </w:rPr>
      </w:pPr>
      <w:r w:rsidRPr="004A4D6A">
        <w:rPr>
          <w:rFonts w:ascii="Arial" w:eastAsia="MetaBookLF" w:hAnsi="Arial" w:cs="Arial"/>
        </w:rPr>
        <w:t>Räume</w:t>
      </w:r>
      <w:r>
        <w:rPr>
          <w:rFonts w:ascii="Arial" w:eastAsia="MetaBookLF" w:hAnsi="Arial" w:cs="Arial"/>
        </w:rPr>
        <w:t xml:space="preserve"> </w:t>
      </w:r>
      <w:r w:rsidRPr="004A4D6A">
        <w:rPr>
          <w:rFonts w:ascii="Arial" w:eastAsia="MetaBookLF" w:hAnsi="Arial" w:cs="Arial"/>
        </w:rPr>
        <w:t xml:space="preserve">des Zuhörens schaffen. </w:t>
      </w:r>
    </w:p>
    <w:p w14:paraId="67769BDA" w14:textId="62B42410" w:rsidR="004A4D6A" w:rsidRPr="004A4D6A" w:rsidRDefault="004A4D6A" w:rsidP="0095255F">
      <w:pPr>
        <w:spacing w:after="0" w:line="360" w:lineRule="auto"/>
        <w:ind w:left="709" w:hanging="1"/>
        <w:rPr>
          <w:rFonts w:ascii="Arial" w:eastAsia="MetaBookLF" w:hAnsi="Arial" w:cs="Arial"/>
        </w:rPr>
      </w:pPr>
      <w:r w:rsidRPr="004A4D6A">
        <w:rPr>
          <w:rFonts w:ascii="Arial" w:eastAsia="MetaBookLF" w:hAnsi="Arial" w:cs="Arial"/>
        </w:rPr>
        <w:t>Lass uns Teil werden von Heilung und</w:t>
      </w:r>
      <w:r w:rsidR="0095255F">
        <w:rPr>
          <w:rFonts w:ascii="Arial" w:eastAsia="MetaBookLF" w:hAnsi="Arial" w:cs="Arial"/>
        </w:rPr>
        <w:t xml:space="preserve"> </w:t>
      </w:r>
      <w:r w:rsidRPr="004A4D6A">
        <w:rPr>
          <w:rFonts w:ascii="Arial" w:eastAsia="MetaBookLF" w:hAnsi="Arial" w:cs="Arial"/>
        </w:rPr>
        <w:t xml:space="preserve">Verständigung, </w:t>
      </w:r>
    </w:p>
    <w:p w14:paraId="4C45DB87" w14:textId="77777777" w:rsidR="004A4D6A" w:rsidRPr="004A4D6A" w:rsidRDefault="004A4D6A" w:rsidP="004A4D6A">
      <w:pPr>
        <w:spacing w:after="0" w:line="360" w:lineRule="auto"/>
        <w:ind w:left="1417" w:hanging="709"/>
        <w:rPr>
          <w:rFonts w:ascii="Arial" w:eastAsia="MetaBookLF" w:hAnsi="Arial" w:cs="Arial"/>
        </w:rPr>
      </w:pPr>
      <w:r w:rsidRPr="004A4D6A">
        <w:rPr>
          <w:rFonts w:ascii="Arial" w:eastAsia="MetaBookLF" w:hAnsi="Arial" w:cs="Arial"/>
        </w:rPr>
        <w:t xml:space="preserve">damit aus Verletzung neue Gemeinschaft wächst. </w:t>
      </w:r>
    </w:p>
    <w:p w14:paraId="31AA9F1E" w14:textId="2F03A203" w:rsidR="002921E8" w:rsidRPr="00AB541E" w:rsidRDefault="004A4D6A" w:rsidP="004A4D6A">
      <w:pPr>
        <w:spacing w:after="0" w:line="360" w:lineRule="auto"/>
        <w:ind w:left="1417" w:hanging="709"/>
        <w:rPr>
          <w:rFonts w:ascii="Arial" w:eastAsia="MetaBookLF" w:hAnsi="Arial" w:cs="Arial"/>
        </w:rPr>
      </w:pPr>
      <w:r w:rsidRPr="004A4D6A">
        <w:rPr>
          <w:rFonts w:ascii="Arial" w:eastAsia="MetaBookLF" w:hAnsi="Arial" w:cs="Arial"/>
        </w:rPr>
        <w:t>Darum bitten wir durch Christus unseren Herrn.</w:t>
      </w:r>
    </w:p>
    <w:p w14:paraId="5616F77C" w14:textId="2CD772BF" w:rsidR="00EA78B3" w:rsidRDefault="00EA78B3" w:rsidP="00F648FE">
      <w:pPr>
        <w:spacing w:after="0" w:line="360" w:lineRule="auto"/>
        <w:ind w:left="709" w:hanging="709"/>
        <w:rPr>
          <w:rFonts w:ascii="Arial" w:eastAsia="MetaBookLF" w:hAnsi="Arial" w:cs="Arial"/>
        </w:rPr>
      </w:pPr>
      <w:r w:rsidRPr="00AB541E">
        <w:rPr>
          <w:rFonts w:ascii="Arial" w:eastAsia="MetaBookLF" w:hAnsi="Arial" w:cs="Arial"/>
          <w:b/>
          <w:bCs/>
        </w:rPr>
        <w:t>A</w:t>
      </w:r>
      <w:r w:rsidRPr="00AB541E">
        <w:rPr>
          <w:rFonts w:ascii="Arial" w:eastAsia="MetaBookLF" w:hAnsi="Arial" w:cs="Arial"/>
          <w:b/>
          <w:bCs/>
        </w:rPr>
        <w:tab/>
      </w:r>
      <w:r w:rsidRPr="00AB541E">
        <w:rPr>
          <w:rFonts w:ascii="Arial" w:eastAsia="MetaBookLF" w:hAnsi="Arial" w:cs="Arial"/>
        </w:rPr>
        <w:t>Amen.</w:t>
      </w:r>
    </w:p>
    <w:p w14:paraId="2C54BE1B" w14:textId="77777777" w:rsidR="00FC4D5B" w:rsidRDefault="00FC4D5B" w:rsidP="00F648FE">
      <w:pPr>
        <w:spacing w:after="0" w:line="360" w:lineRule="auto"/>
        <w:ind w:left="709" w:hanging="709"/>
        <w:rPr>
          <w:rFonts w:ascii="Arial" w:eastAsia="MetaBookLF" w:hAnsi="Arial" w:cs="Arial"/>
        </w:rPr>
      </w:pPr>
    </w:p>
    <w:p w14:paraId="4D677325" w14:textId="3616793D" w:rsidR="00FC4D5B" w:rsidRPr="00AB541E" w:rsidRDefault="00FC4D5B" w:rsidP="00FC4D5B">
      <w:pPr>
        <w:rPr>
          <w:rFonts w:ascii="MetaBookLF" w:eastAsia="MetaBookLF" w:hAnsi="MetaBookLF" w:cs="Times New Roman"/>
          <w:i/>
        </w:rPr>
      </w:pPr>
      <w:r w:rsidRPr="00AB541E">
        <w:rPr>
          <w:rFonts w:ascii="Arial" w:eastAsia="MetaBookLF" w:hAnsi="Arial" w:cs="Arial"/>
          <w:b/>
        </w:rPr>
        <w:t>Baustein Gebet zu Beginn</w:t>
      </w:r>
      <w:r>
        <w:rPr>
          <w:rFonts w:ascii="Arial" w:eastAsia="MetaBookLF" w:hAnsi="Arial" w:cs="Arial"/>
          <w:b/>
        </w:rPr>
        <w:t xml:space="preserve"> </w:t>
      </w:r>
      <w:r>
        <w:rPr>
          <w:rFonts w:ascii="Arial" w:eastAsia="MetaBookLF" w:hAnsi="Arial" w:cs="Arial"/>
          <w:bCs/>
          <w:i/>
          <w:iCs/>
        </w:rPr>
        <w:t>(aus Gottesdienst in Leichter Sprache zum 5. Fastensonntag)</w:t>
      </w:r>
    </w:p>
    <w:p w14:paraId="14B92E62" w14:textId="77777777" w:rsidR="00FC4D5B" w:rsidRDefault="00FC4D5B" w:rsidP="00FC4D5B">
      <w:pPr>
        <w:spacing w:after="0" w:line="360" w:lineRule="auto"/>
        <w:ind w:left="709" w:hanging="709"/>
        <w:rPr>
          <w:rFonts w:ascii="Arial" w:eastAsia="MetaBookLF" w:hAnsi="Arial" w:cs="Arial"/>
        </w:rPr>
      </w:pPr>
      <w:r w:rsidRPr="00AB541E">
        <w:rPr>
          <w:rFonts w:ascii="Arial" w:eastAsia="MetaBookLF" w:hAnsi="Arial" w:cs="Arial"/>
          <w:b/>
          <w:bCs/>
        </w:rPr>
        <w:t>L</w:t>
      </w:r>
      <w:r w:rsidRPr="00AB541E">
        <w:rPr>
          <w:rFonts w:ascii="Arial" w:eastAsia="MetaBookLF" w:hAnsi="Arial" w:cs="Arial"/>
        </w:rPr>
        <w:t xml:space="preserve"> </w:t>
      </w:r>
      <w:r w:rsidRPr="00AB541E">
        <w:rPr>
          <w:rFonts w:ascii="Calibri" w:eastAsia="Calibri" w:hAnsi="Calibri" w:cs="Times New Roman"/>
        </w:rPr>
        <w:tab/>
      </w:r>
      <w:r w:rsidRPr="00A12D9A">
        <w:rPr>
          <w:rFonts w:ascii="Arial" w:eastAsia="MetaBookLF" w:hAnsi="Arial" w:cs="Arial"/>
        </w:rPr>
        <w:t>Jesus Christus,</w:t>
      </w:r>
    </w:p>
    <w:p w14:paraId="1F351436" w14:textId="77777777" w:rsidR="00FC4D5B" w:rsidRDefault="00FC4D5B" w:rsidP="00FC4D5B">
      <w:pPr>
        <w:spacing w:after="0" w:line="360" w:lineRule="auto"/>
        <w:ind w:left="709" w:hanging="1"/>
        <w:rPr>
          <w:rFonts w:ascii="Arial" w:eastAsia="MetaBookLF" w:hAnsi="Arial" w:cs="Arial"/>
        </w:rPr>
      </w:pPr>
      <w:r w:rsidRPr="00A12D9A">
        <w:rPr>
          <w:rFonts w:ascii="Arial" w:eastAsia="MetaBookLF" w:hAnsi="Arial" w:cs="Arial"/>
        </w:rPr>
        <w:t xml:space="preserve">du bist gekommen, damit wir Menschen in Frieden miteinander leben. </w:t>
      </w:r>
    </w:p>
    <w:p w14:paraId="52550E58" w14:textId="77777777" w:rsidR="00FC4D5B" w:rsidRDefault="00FC4D5B" w:rsidP="00FC4D5B">
      <w:pPr>
        <w:spacing w:after="0" w:line="360" w:lineRule="auto"/>
        <w:ind w:left="709" w:hanging="1"/>
        <w:rPr>
          <w:rFonts w:ascii="Arial" w:eastAsia="MetaBookLF" w:hAnsi="Arial" w:cs="Arial"/>
        </w:rPr>
      </w:pPr>
      <w:r w:rsidRPr="00A12D9A">
        <w:rPr>
          <w:rFonts w:ascii="Arial" w:eastAsia="MetaBookLF" w:hAnsi="Arial" w:cs="Arial"/>
        </w:rPr>
        <w:t>In Frieden leben bedeutet:</w:t>
      </w:r>
    </w:p>
    <w:p w14:paraId="24141EB0" w14:textId="77777777" w:rsidR="00FC4D5B" w:rsidRDefault="00FC4D5B" w:rsidP="00FC4D5B">
      <w:pPr>
        <w:spacing w:after="0" w:line="360" w:lineRule="auto"/>
        <w:ind w:left="709" w:hanging="1"/>
        <w:rPr>
          <w:rFonts w:ascii="Arial" w:eastAsia="MetaBookLF" w:hAnsi="Arial" w:cs="Arial"/>
        </w:rPr>
      </w:pPr>
      <w:r w:rsidRPr="00A12D9A">
        <w:rPr>
          <w:rFonts w:ascii="Arial" w:eastAsia="MetaBookLF" w:hAnsi="Arial" w:cs="Arial"/>
        </w:rPr>
        <w:t>respektvoll miteinander sprechen,</w:t>
      </w:r>
    </w:p>
    <w:p w14:paraId="32E9FBD0" w14:textId="77777777" w:rsidR="00FC4D5B" w:rsidRDefault="00FC4D5B" w:rsidP="00FC4D5B">
      <w:pPr>
        <w:spacing w:after="0" w:line="360" w:lineRule="auto"/>
        <w:ind w:left="709" w:hanging="1"/>
        <w:rPr>
          <w:rFonts w:ascii="Arial" w:eastAsia="MetaBookLF" w:hAnsi="Arial" w:cs="Arial"/>
        </w:rPr>
      </w:pPr>
      <w:r w:rsidRPr="00A12D9A">
        <w:rPr>
          <w:rFonts w:ascii="Arial" w:eastAsia="MetaBookLF" w:hAnsi="Arial" w:cs="Arial"/>
        </w:rPr>
        <w:t>gerecht miteinander umgehen,</w:t>
      </w:r>
    </w:p>
    <w:p w14:paraId="556E250A" w14:textId="77777777" w:rsidR="00FC4D5B" w:rsidRDefault="00FC4D5B" w:rsidP="00FC4D5B">
      <w:pPr>
        <w:spacing w:after="0" w:line="360" w:lineRule="auto"/>
        <w:ind w:left="709" w:hanging="1"/>
        <w:rPr>
          <w:rFonts w:ascii="Arial" w:eastAsia="MetaBookLF" w:hAnsi="Arial" w:cs="Arial"/>
        </w:rPr>
      </w:pPr>
      <w:r w:rsidRPr="00A12D9A">
        <w:rPr>
          <w:rFonts w:ascii="Arial" w:eastAsia="MetaBookLF" w:hAnsi="Arial" w:cs="Arial"/>
        </w:rPr>
        <w:t>in die Welt schauen und sehen, wo Hilfe nötig ist.</w:t>
      </w:r>
    </w:p>
    <w:p w14:paraId="7D8FDF99" w14:textId="77777777" w:rsidR="00FC4D5B" w:rsidRDefault="00FC4D5B" w:rsidP="00FC4D5B">
      <w:pPr>
        <w:spacing w:after="0" w:line="360" w:lineRule="auto"/>
        <w:ind w:left="709" w:hanging="1"/>
        <w:rPr>
          <w:rFonts w:ascii="Arial" w:eastAsia="MetaBookLF" w:hAnsi="Arial" w:cs="Arial"/>
        </w:rPr>
      </w:pPr>
      <w:r w:rsidRPr="00A12D9A">
        <w:rPr>
          <w:rFonts w:ascii="Arial" w:eastAsia="MetaBookLF" w:hAnsi="Arial" w:cs="Arial"/>
        </w:rPr>
        <w:t>Das alles ist manchmal unbequem.</w:t>
      </w:r>
    </w:p>
    <w:p w14:paraId="1381F129" w14:textId="77777777" w:rsidR="00FC4D5B" w:rsidRDefault="00FC4D5B" w:rsidP="00FC4D5B">
      <w:pPr>
        <w:spacing w:after="0" w:line="360" w:lineRule="auto"/>
        <w:ind w:left="709" w:hanging="1"/>
        <w:rPr>
          <w:rFonts w:ascii="Arial" w:eastAsia="MetaBookLF" w:hAnsi="Arial" w:cs="Arial"/>
        </w:rPr>
      </w:pPr>
      <w:r w:rsidRPr="008C5A25">
        <w:rPr>
          <w:rFonts w:ascii="Arial" w:eastAsia="MetaBookLF" w:hAnsi="Arial" w:cs="Arial"/>
        </w:rPr>
        <w:t>Aber du hast es uns vorgelebt.</w:t>
      </w:r>
    </w:p>
    <w:p w14:paraId="7B0D800B" w14:textId="77777777" w:rsidR="00FC4D5B" w:rsidRDefault="00FC4D5B" w:rsidP="00FC4D5B">
      <w:pPr>
        <w:spacing w:after="0" w:line="360" w:lineRule="auto"/>
        <w:ind w:left="709" w:hanging="1"/>
        <w:rPr>
          <w:rFonts w:ascii="Arial" w:eastAsia="MetaBookLF" w:hAnsi="Arial" w:cs="Arial"/>
        </w:rPr>
      </w:pPr>
      <w:r w:rsidRPr="008C5A25">
        <w:rPr>
          <w:rFonts w:ascii="Arial" w:eastAsia="MetaBookLF" w:hAnsi="Arial" w:cs="Arial"/>
        </w:rPr>
        <w:t>Du hast es uns gezeigt.</w:t>
      </w:r>
    </w:p>
    <w:p w14:paraId="4FF61125" w14:textId="77777777" w:rsidR="00FC4D5B" w:rsidRDefault="00FC4D5B" w:rsidP="00FC4D5B">
      <w:pPr>
        <w:spacing w:after="0" w:line="360" w:lineRule="auto"/>
        <w:ind w:left="709" w:hanging="1"/>
        <w:rPr>
          <w:rFonts w:ascii="Arial" w:eastAsia="MetaBookLF" w:hAnsi="Arial" w:cs="Arial"/>
        </w:rPr>
      </w:pPr>
      <w:r w:rsidRPr="008C5A25">
        <w:rPr>
          <w:rFonts w:ascii="Arial" w:eastAsia="MetaBookLF" w:hAnsi="Arial" w:cs="Arial"/>
        </w:rPr>
        <w:t>Gib uns gute Ideen und den Mut,</w:t>
      </w:r>
    </w:p>
    <w:p w14:paraId="2DFC88B1" w14:textId="77777777" w:rsidR="00FC4D5B" w:rsidRPr="00AB541E" w:rsidRDefault="00FC4D5B" w:rsidP="00FC4D5B">
      <w:pPr>
        <w:spacing w:after="0" w:line="360" w:lineRule="auto"/>
        <w:ind w:left="709" w:hanging="1"/>
        <w:rPr>
          <w:rFonts w:ascii="Arial" w:eastAsia="MetaBookLF" w:hAnsi="Arial" w:cs="Arial"/>
        </w:rPr>
      </w:pPr>
      <w:r w:rsidRPr="008C5A25">
        <w:rPr>
          <w:rFonts w:ascii="Arial" w:eastAsia="MetaBookLF" w:hAnsi="Arial" w:cs="Arial"/>
        </w:rPr>
        <w:t>damit wir miteinander so leben, wie du es uns gezeigt hast.</w:t>
      </w:r>
      <w:r w:rsidRPr="000A5ECC">
        <w:rPr>
          <w:rFonts w:ascii="Arial" w:eastAsia="MetaBookLF" w:hAnsi="Arial" w:cs="Arial"/>
        </w:rPr>
        <w:t xml:space="preserve"> </w:t>
      </w:r>
    </w:p>
    <w:p w14:paraId="4C14B662" w14:textId="77777777" w:rsidR="00FC4D5B" w:rsidRDefault="00FC4D5B" w:rsidP="00FC4D5B">
      <w:pPr>
        <w:spacing w:after="0" w:line="360" w:lineRule="auto"/>
        <w:ind w:left="709" w:hanging="709"/>
        <w:rPr>
          <w:rFonts w:ascii="Arial" w:eastAsia="MetaBookLF" w:hAnsi="Arial" w:cs="Arial"/>
        </w:rPr>
      </w:pPr>
      <w:r w:rsidRPr="00AB541E">
        <w:rPr>
          <w:rFonts w:ascii="Arial" w:eastAsia="MetaBookLF" w:hAnsi="Arial" w:cs="Arial"/>
          <w:b/>
          <w:bCs/>
        </w:rPr>
        <w:t>A</w:t>
      </w:r>
      <w:r w:rsidRPr="00AB541E">
        <w:rPr>
          <w:rFonts w:ascii="Arial" w:eastAsia="MetaBookLF" w:hAnsi="Arial" w:cs="Arial"/>
          <w:b/>
          <w:bCs/>
        </w:rPr>
        <w:tab/>
      </w:r>
      <w:r w:rsidRPr="00AB541E">
        <w:rPr>
          <w:rFonts w:ascii="Arial" w:eastAsia="MetaBookLF" w:hAnsi="Arial" w:cs="Arial"/>
        </w:rPr>
        <w:t>Amen.</w:t>
      </w:r>
    </w:p>
    <w:p w14:paraId="418434F2" w14:textId="77777777" w:rsidR="009D23F0" w:rsidRDefault="009D23F0" w:rsidP="00FC4D5B">
      <w:pPr>
        <w:spacing w:after="0" w:line="360" w:lineRule="auto"/>
        <w:ind w:left="709" w:hanging="709"/>
        <w:rPr>
          <w:rFonts w:ascii="Arial" w:eastAsia="MetaBookLF" w:hAnsi="Arial" w:cs="Arial"/>
        </w:rPr>
      </w:pPr>
    </w:p>
    <w:p w14:paraId="03860AF3" w14:textId="52149493" w:rsidR="009D23F0" w:rsidRPr="00C82EDD" w:rsidRDefault="009D23F0" w:rsidP="009D23F0">
      <w:pPr>
        <w:spacing w:after="0" w:line="360" w:lineRule="auto"/>
        <w:rPr>
          <w:rFonts w:ascii="Arial" w:eastAsia="Calibri" w:hAnsi="Arial" w:cs="Arial"/>
          <w:b/>
          <w:bCs/>
          <w:lang w:bidi="he-IL"/>
        </w:rPr>
      </w:pPr>
      <w:r w:rsidRPr="00C82EDD">
        <w:rPr>
          <w:rFonts w:ascii="Arial" w:eastAsia="Calibri" w:hAnsi="Arial" w:cs="Arial"/>
          <w:b/>
          <w:bCs/>
          <w:lang w:bidi="he-IL"/>
        </w:rPr>
        <w:t>Baustein Gebet zu Beginn</w:t>
      </w:r>
      <w:r>
        <w:rPr>
          <w:rFonts w:ascii="Arial" w:eastAsia="Calibri" w:hAnsi="Arial" w:cs="Arial"/>
          <w:b/>
          <w:bCs/>
          <w:lang w:bidi="he-IL"/>
        </w:rPr>
        <w:t xml:space="preserve"> </w:t>
      </w:r>
      <w:r>
        <w:rPr>
          <w:rFonts w:ascii="Arial" w:eastAsia="Calibri" w:hAnsi="Arial" w:cs="Arial"/>
          <w:i/>
          <w:iCs/>
          <w:lang w:bidi="he-IL"/>
        </w:rPr>
        <w:t>(aus Kinder- und Schulgottesdienst)</w:t>
      </w:r>
    </w:p>
    <w:p w14:paraId="485ED076" w14:textId="77777777" w:rsidR="009D23F0" w:rsidRPr="003B7AF0" w:rsidRDefault="009D23F0" w:rsidP="009D23F0">
      <w:pPr>
        <w:spacing w:after="0" w:line="360" w:lineRule="auto"/>
        <w:ind w:left="708" w:hanging="708"/>
        <w:rPr>
          <w:rFonts w:ascii="Arial" w:eastAsia="Calibri" w:hAnsi="Arial" w:cs="Arial"/>
          <w:lang w:bidi="he-IL"/>
        </w:rPr>
      </w:pPr>
      <w:r w:rsidRPr="00C82EDD">
        <w:rPr>
          <w:rFonts w:ascii="Arial" w:eastAsia="Calibri" w:hAnsi="Arial" w:cs="Arial"/>
          <w:b/>
          <w:bCs/>
          <w:lang w:bidi="he-IL"/>
        </w:rPr>
        <w:t>L</w:t>
      </w:r>
      <w:r w:rsidRPr="00C82EDD">
        <w:rPr>
          <w:rFonts w:ascii="Arial" w:eastAsia="Calibri" w:hAnsi="Arial" w:cs="Arial"/>
          <w:lang w:bidi="he-IL"/>
        </w:rPr>
        <w:tab/>
      </w:r>
      <w:r w:rsidRPr="003B7AF0">
        <w:rPr>
          <w:rFonts w:ascii="Arial" w:eastAsia="Calibri" w:hAnsi="Arial" w:cs="Arial"/>
          <w:lang w:bidi="he-IL"/>
        </w:rPr>
        <w:t xml:space="preserve">Guter Gott, </w:t>
      </w:r>
    </w:p>
    <w:p w14:paraId="787023F1" w14:textId="77777777" w:rsidR="009D23F0" w:rsidRPr="003B7AF0" w:rsidRDefault="009D23F0" w:rsidP="009D23F0">
      <w:pPr>
        <w:spacing w:after="0" w:line="360" w:lineRule="auto"/>
        <w:ind w:left="1416" w:hanging="708"/>
        <w:rPr>
          <w:rFonts w:ascii="Arial" w:eastAsia="Calibri" w:hAnsi="Arial" w:cs="Arial"/>
          <w:lang w:bidi="he-IL"/>
        </w:rPr>
      </w:pPr>
      <w:r w:rsidRPr="003B7AF0">
        <w:rPr>
          <w:rFonts w:ascii="Arial" w:eastAsia="Calibri" w:hAnsi="Arial" w:cs="Arial"/>
          <w:lang w:bidi="he-IL"/>
        </w:rPr>
        <w:t xml:space="preserve">öffne unsere Ohren für </w:t>
      </w:r>
      <w:r>
        <w:rPr>
          <w:rFonts w:ascii="Arial" w:eastAsia="Calibri" w:hAnsi="Arial" w:cs="Arial"/>
          <w:lang w:bidi="he-IL"/>
        </w:rPr>
        <w:t>d</w:t>
      </w:r>
      <w:r w:rsidRPr="003B7AF0">
        <w:rPr>
          <w:rFonts w:ascii="Arial" w:eastAsia="Calibri" w:hAnsi="Arial" w:cs="Arial"/>
          <w:lang w:bidi="he-IL"/>
        </w:rPr>
        <w:t>eine Worte, die uns Mut machen.</w:t>
      </w:r>
    </w:p>
    <w:p w14:paraId="011FD608" w14:textId="77777777" w:rsidR="009D23F0" w:rsidRPr="003B7AF0" w:rsidRDefault="009D23F0" w:rsidP="009D23F0">
      <w:pPr>
        <w:spacing w:after="0" w:line="360" w:lineRule="auto"/>
        <w:ind w:left="1416" w:hanging="708"/>
        <w:rPr>
          <w:rFonts w:ascii="Arial" w:eastAsia="Calibri" w:hAnsi="Arial" w:cs="Arial"/>
          <w:lang w:bidi="he-IL"/>
        </w:rPr>
      </w:pPr>
      <w:r w:rsidRPr="003B7AF0">
        <w:rPr>
          <w:rFonts w:ascii="Arial" w:eastAsia="Calibri" w:hAnsi="Arial" w:cs="Arial"/>
          <w:lang w:bidi="he-IL"/>
        </w:rPr>
        <w:t xml:space="preserve">Öffne unsere Augen für </w:t>
      </w:r>
      <w:r>
        <w:rPr>
          <w:rFonts w:ascii="Arial" w:eastAsia="Calibri" w:hAnsi="Arial" w:cs="Arial"/>
          <w:lang w:bidi="he-IL"/>
        </w:rPr>
        <w:t>d</w:t>
      </w:r>
      <w:r w:rsidRPr="003B7AF0">
        <w:rPr>
          <w:rFonts w:ascii="Arial" w:eastAsia="Calibri" w:hAnsi="Arial" w:cs="Arial"/>
          <w:lang w:bidi="he-IL"/>
        </w:rPr>
        <w:t>ein Licht, das unser Leben hell macht.</w:t>
      </w:r>
    </w:p>
    <w:p w14:paraId="3D629F96" w14:textId="77777777" w:rsidR="009D23F0" w:rsidRPr="003B7AF0" w:rsidRDefault="009D23F0" w:rsidP="009D23F0">
      <w:pPr>
        <w:spacing w:after="0" w:line="360" w:lineRule="auto"/>
        <w:ind w:left="1416" w:hanging="708"/>
        <w:rPr>
          <w:rFonts w:ascii="Arial" w:eastAsia="Calibri" w:hAnsi="Arial" w:cs="Arial"/>
          <w:lang w:bidi="he-IL"/>
        </w:rPr>
      </w:pPr>
      <w:r w:rsidRPr="003B7AF0">
        <w:rPr>
          <w:rFonts w:ascii="Arial" w:eastAsia="Calibri" w:hAnsi="Arial" w:cs="Arial"/>
          <w:lang w:bidi="he-IL"/>
        </w:rPr>
        <w:t xml:space="preserve">Öffne unsere Hände für </w:t>
      </w:r>
      <w:r>
        <w:rPr>
          <w:rFonts w:ascii="Arial" w:eastAsia="Calibri" w:hAnsi="Arial" w:cs="Arial"/>
          <w:lang w:bidi="he-IL"/>
        </w:rPr>
        <w:t>d</w:t>
      </w:r>
      <w:r w:rsidRPr="003B7AF0">
        <w:rPr>
          <w:rFonts w:ascii="Arial" w:eastAsia="Calibri" w:hAnsi="Arial" w:cs="Arial"/>
          <w:lang w:bidi="he-IL"/>
        </w:rPr>
        <w:t>eine Gaben, die uns stärken.</w:t>
      </w:r>
    </w:p>
    <w:p w14:paraId="0B911D8E" w14:textId="77777777" w:rsidR="009D23F0" w:rsidRDefault="009D23F0" w:rsidP="009D23F0">
      <w:pPr>
        <w:spacing w:after="0" w:line="360" w:lineRule="auto"/>
        <w:ind w:left="709" w:hanging="1"/>
        <w:rPr>
          <w:rFonts w:ascii="Arial" w:eastAsia="Calibri" w:hAnsi="Arial" w:cs="Arial"/>
          <w:lang w:bidi="he-IL"/>
        </w:rPr>
      </w:pPr>
      <w:r w:rsidRPr="2D6113F7">
        <w:rPr>
          <w:rFonts w:ascii="Arial" w:eastAsia="Calibri" w:hAnsi="Arial" w:cs="Arial"/>
          <w:lang w:bidi="he-IL"/>
        </w:rPr>
        <w:t>Öffne unsere Herzen für Menschen nah und fern</w:t>
      </w:r>
    </w:p>
    <w:p w14:paraId="59278A48" w14:textId="77777777" w:rsidR="009D23F0" w:rsidRPr="00C82EDD" w:rsidRDefault="009D23F0" w:rsidP="009D23F0">
      <w:pPr>
        <w:spacing w:after="0" w:line="360" w:lineRule="auto"/>
        <w:ind w:left="709" w:hanging="1"/>
        <w:rPr>
          <w:rFonts w:ascii="Arial" w:eastAsia="Calibri" w:hAnsi="Arial" w:cs="Arial"/>
          <w:lang w:bidi="he-IL"/>
        </w:rPr>
      </w:pPr>
      <w:r w:rsidRPr="003B7AF0">
        <w:rPr>
          <w:rFonts w:ascii="Arial" w:eastAsia="Calibri" w:hAnsi="Arial" w:cs="Arial"/>
          <w:lang w:bidi="he-IL"/>
        </w:rPr>
        <w:t xml:space="preserve">und lass </w:t>
      </w:r>
      <w:r>
        <w:rPr>
          <w:rFonts w:ascii="Arial" w:eastAsia="Calibri" w:hAnsi="Arial" w:cs="Arial"/>
          <w:lang w:bidi="he-IL"/>
        </w:rPr>
        <w:t>d</w:t>
      </w:r>
      <w:r w:rsidRPr="003B7AF0">
        <w:rPr>
          <w:rFonts w:ascii="Arial" w:eastAsia="Calibri" w:hAnsi="Arial" w:cs="Arial"/>
          <w:lang w:bidi="he-IL"/>
        </w:rPr>
        <w:t>eine Liebe in</w:t>
      </w:r>
      <w:r>
        <w:rPr>
          <w:rFonts w:ascii="Arial" w:eastAsia="Calibri" w:hAnsi="Arial" w:cs="Arial"/>
          <w:lang w:bidi="he-IL"/>
        </w:rPr>
        <w:t xml:space="preserve"> </w:t>
      </w:r>
      <w:r w:rsidRPr="003B7AF0">
        <w:rPr>
          <w:rFonts w:ascii="Arial" w:eastAsia="Calibri" w:hAnsi="Arial" w:cs="Arial"/>
          <w:lang w:bidi="he-IL"/>
        </w:rPr>
        <w:t>unserem Alltag sichtbar werden.</w:t>
      </w:r>
    </w:p>
    <w:p w14:paraId="1F7FC3C4" w14:textId="5CF0C0C0" w:rsidR="009D23F0" w:rsidRDefault="009D23F0" w:rsidP="009D23F0">
      <w:pPr>
        <w:spacing w:after="0" w:line="360" w:lineRule="auto"/>
        <w:ind w:left="709" w:hanging="709"/>
        <w:rPr>
          <w:rFonts w:ascii="Arial" w:eastAsia="Calibri" w:hAnsi="Arial" w:cs="Arial"/>
          <w:lang w:bidi="he-IL"/>
        </w:rPr>
      </w:pPr>
      <w:r w:rsidRPr="00C82EDD">
        <w:rPr>
          <w:rFonts w:ascii="Arial" w:eastAsia="Calibri" w:hAnsi="Arial" w:cs="Arial"/>
          <w:b/>
          <w:bCs/>
          <w:lang w:bidi="he-IL"/>
        </w:rPr>
        <w:t>A</w:t>
      </w:r>
      <w:r w:rsidRPr="00C82EDD">
        <w:rPr>
          <w:rFonts w:ascii="Arial" w:eastAsia="Calibri" w:hAnsi="Arial" w:cs="Arial"/>
          <w:lang w:bidi="he-IL"/>
        </w:rPr>
        <w:tab/>
        <w:t>Amen.</w:t>
      </w:r>
    </w:p>
    <w:p w14:paraId="2FFCBA08" w14:textId="77777777" w:rsidR="009D23F0" w:rsidRDefault="009D23F0" w:rsidP="009D23F0">
      <w:pPr>
        <w:spacing w:after="0" w:line="360" w:lineRule="auto"/>
        <w:ind w:left="709" w:hanging="709"/>
        <w:rPr>
          <w:rFonts w:ascii="Arial" w:eastAsia="MetaBookLF" w:hAnsi="Arial" w:cs="Arial"/>
        </w:rPr>
      </w:pPr>
    </w:p>
    <w:p w14:paraId="444D6153" w14:textId="77777777" w:rsidR="00972040" w:rsidRDefault="00972040">
      <w:pPr>
        <w:spacing w:after="200" w:line="276" w:lineRule="auto"/>
        <w:rPr>
          <w:rFonts w:asciiTheme="majorHAnsi" w:eastAsia="MetaBookLF" w:hAnsiTheme="majorHAnsi" w:cstheme="majorBidi"/>
          <w:b/>
          <w:bCs/>
          <w:color w:val="830051" w:themeColor="accent1"/>
          <w:sz w:val="32"/>
          <w:szCs w:val="36"/>
        </w:rPr>
      </w:pPr>
      <w:r>
        <w:rPr>
          <w:rFonts w:eastAsia="MetaBookLF"/>
          <w:color w:val="830051" w:themeColor="accent1"/>
          <w:sz w:val="32"/>
          <w:szCs w:val="36"/>
        </w:rPr>
        <w:br w:type="page"/>
      </w:r>
    </w:p>
    <w:p w14:paraId="17386F47" w14:textId="6DD94C34" w:rsidR="004851DB" w:rsidRPr="003C3E71" w:rsidRDefault="004851DB" w:rsidP="003C3E71">
      <w:pPr>
        <w:pStyle w:val="berschrift1"/>
        <w:rPr>
          <w:rFonts w:eastAsia="MetaBookLF"/>
          <w:color w:val="830051" w:themeColor="accent1"/>
          <w:sz w:val="32"/>
          <w:szCs w:val="36"/>
        </w:rPr>
      </w:pPr>
      <w:bookmarkStart w:id="3" w:name="_Toc242428427"/>
      <w:r w:rsidRPr="003C3E71">
        <w:rPr>
          <w:rFonts w:eastAsia="MetaBookLF"/>
          <w:color w:val="830051" w:themeColor="accent1"/>
          <w:sz w:val="32"/>
          <w:szCs w:val="36"/>
        </w:rPr>
        <w:lastRenderedPageBreak/>
        <w:t>Bausteine Predigten</w:t>
      </w:r>
      <w:bookmarkEnd w:id="3"/>
    </w:p>
    <w:p w14:paraId="6509D216" w14:textId="6EF71047" w:rsidR="00824868" w:rsidRPr="0036077F" w:rsidRDefault="00824868" w:rsidP="00824868">
      <w:pPr>
        <w:rPr>
          <w:rFonts w:ascii="MetaBookLF" w:eastAsia="MetaBookLF" w:hAnsi="MetaBookLF" w:cs="Times New Roman"/>
          <w:bCs/>
          <w:i/>
        </w:rPr>
      </w:pPr>
      <w:r w:rsidRPr="00696373">
        <w:rPr>
          <w:rFonts w:ascii="Arial" w:eastAsia="MetaBookLF" w:hAnsi="Arial" w:cs="Arial"/>
          <w:b/>
        </w:rPr>
        <w:t>Baustein Predigt</w:t>
      </w:r>
      <w:r w:rsidR="0036077F">
        <w:rPr>
          <w:rFonts w:ascii="Arial" w:eastAsia="MetaBookLF" w:hAnsi="Arial" w:cs="Arial"/>
          <w:b/>
        </w:rPr>
        <w:t xml:space="preserve"> zur Fastenaktion</w:t>
      </w:r>
      <w:r w:rsidR="0036077F">
        <w:rPr>
          <w:rFonts w:ascii="Arial" w:eastAsia="MetaBookLF" w:hAnsi="Arial" w:cs="Arial"/>
          <w:bCs/>
        </w:rPr>
        <w:t xml:space="preserve"> (von Andreas Paul, Misereor</w:t>
      </w:r>
      <w:r w:rsidR="00C96C52">
        <w:rPr>
          <w:rFonts w:ascii="Arial" w:eastAsia="MetaBookLF" w:hAnsi="Arial" w:cs="Arial"/>
          <w:bCs/>
        </w:rPr>
        <w:t xml:space="preserve">, </w:t>
      </w:r>
      <w:r w:rsidR="00C96C52">
        <w:rPr>
          <w:rFonts w:ascii="Arial" w:eastAsia="MetaBookLF" w:hAnsi="Arial" w:cs="Arial"/>
          <w:bCs/>
          <w:i/>
          <w:iCs/>
        </w:rPr>
        <w:t>aus Gottesdienst zum 5. Fastensonntag)</w:t>
      </w:r>
    </w:p>
    <w:p w14:paraId="0AB8BE9E" w14:textId="255F5A1B" w:rsidR="009D6222" w:rsidRDefault="00824868" w:rsidP="009D6222">
      <w:pPr>
        <w:spacing w:after="0" w:line="360" w:lineRule="auto"/>
        <w:ind w:left="708" w:hanging="708"/>
        <w:rPr>
          <w:rFonts w:ascii="Arial" w:eastAsia="MetaBookLF" w:hAnsi="Arial" w:cs="Arial"/>
        </w:rPr>
      </w:pPr>
      <w:r w:rsidRPr="00696373">
        <w:rPr>
          <w:rFonts w:ascii="Arial" w:eastAsia="MetaBookLF" w:hAnsi="Arial" w:cs="Arial"/>
          <w:b/>
          <w:bCs/>
        </w:rPr>
        <w:t>L</w:t>
      </w:r>
      <w:r w:rsidRPr="00696373">
        <w:rPr>
          <w:rFonts w:ascii="Arial" w:eastAsia="MetaBookLF" w:hAnsi="Arial" w:cs="Arial"/>
        </w:rPr>
        <w:t xml:space="preserve"> </w:t>
      </w:r>
      <w:r w:rsidRPr="00696373">
        <w:rPr>
          <w:rFonts w:ascii="Arial" w:eastAsia="MetaBookLF" w:hAnsi="Arial" w:cs="Arial"/>
        </w:rPr>
        <w:tab/>
      </w:r>
      <w:r w:rsidR="009D6222" w:rsidRPr="009D6222">
        <w:rPr>
          <w:rFonts w:ascii="Arial" w:eastAsia="MetaBookLF" w:hAnsi="Arial" w:cs="Arial"/>
        </w:rPr>
        <w:t>Liebe Schwestern und Brüder, liebe Gemeinde,</w:t>
      </w:r>
    </w:p>
    <w:p w14:paraId="71232348" w14:textId="798641AD" w:rsidR="002353A1" w:rsidRPr="002353A1" w:rsidRDefault="002353A1" w:rsidP="0007007F">
      <w:pPr>
        <w:spacing w:after="0" w:line="360" w:lineRule="auto"/>
        <w:ind w:left="709"/>
      </w:pPr>
      <w:r w:rsidRPr="002353A1">
        <w:rPr>
          <w:rFonts w:ascii="Arial" w:eastAsia="MetaBookLF" w:hAnsi="Arial" w:cs="Arial"/>
        </w:rPr>
        <w:t xml:space="preserve">‚Anfang‘ ist kein fertiger Plan. Anfang ist ein Schritt, oft klein, oft unsicher. Es bedeutet: Noch nicht alle Antworten haben, aber den Mut, zu beginnen. Diese Haltung zeichnet den Misereor-Partner ‚Buja </w:t>
      </w:r>
      <w:r w:rsidR="0095255F">
        <w:rPr>
          <w:rFonts w:ascii="Arial" w:eastAsia="MetaBookLF" w:hAnsi="Arial" w:cs="Arial"/>
        </w:rPr>
        <w:t>S</w:t>
      </w:r>
      <w:r w:rsidRPr="002353A1">
        <w:rPr>
          <w:rFonts w:ascii="Arial" w:eastAsia="MetaBookLF" w:hAnsi="Arial" w:cs="Arial"/>
        </w:rPr>
        <w:t xml:space="preserve">ans </w:t>
      </w:r>
      <w:r w:rsidR="0095255F">
        <w:rPr>
          <w:rFonts w:ascii="Arial" w:eastAsia="MetaBookLF" w:hAnsi="Arial" w:cs="Arial"/>
        </w:rPr>
        <w:t>T</w:t>
      </w:r>
      <w:r w:rsidRPr="002353A1">
        <w:rPr>
          <w:rFonts w:ascii="Arial" w:eastAsia="MetaBookLF" w:hAnsi="Arial" w:cs="Arial"/>
        </w:rPr>
        <w:t>abou‘ in Burundi aus: Menschen, die trotz Gefahr aufeinander zugehen, die durch Theater und Comics Räume schaffen, in denen Fragen gestellt und Geschichten geteilt werden. Diese künstlerischen Formen sind nicht nur Kultur — sie sind Brücken, die Generationen und Perspektiven verbinden.</w:t>
      </w:r>
      <w:r w:rsidR="00121D88">
        <w:rPr>
          <w:rFonts w:ascii="Arial" w:eastAsia="MetaBookLF" w:hAnsi="Arial" w:cs="Arial"/>
        </w:rPr>
        <w:t xml:space="preserve"> </w:t>
      </w:r>
      <w:r w:rsidR="00BA7247" w:rsidRPr="00BA7247">
        <w:rPr>
          <w:rFonts w:ascii="Arial" w:eastAsia="MetaBookLF" w:hAnsi="Arial" w:cs="Arial"/>
        </w:rPr>
        <w:t>Claudia Munyengabe</w:t>
      </w:r>
      <w:r w:rsidR="00BA7247">
        <w:rPr>
          <w:rFonts w:ascii="Arial" w:eastAsia="MetaBookLF" w:hAnsi="Arial" w:cs="Arial"/>
        </w:rPr>
        <w:t xml:space="preserve"> ist </w:t>
      </w:r>
      <w:r w:rsidR="00BA7247" w:rsidRPr="00BA7247">
        <w:rPr>
          <w:rFonts w:ascii="Arial" w:eastAsia="MetaBookLF" w:hAnsi="Arial" w:cs="Arial"/>
        </w:rPr>
        <w:t>Theaterautorin</w:t>
      </w:r>
      <w:r w:rsidR="008E39E7">
        <w:rPr>
          <w:rFonts w:ascii="Arial" w:eastAsia="MetaBookLF" w:hAnsi="Arial" w:cs="Arial"/>
        </w:rPr>
        <w:t>. Sie drückt es so aus:</w:t>
      </w:r>
      <w:r w:rsidR="00BA7247" w:rsidRPr="00BA7247">
        <w:rPr>
          <w:rFonts w:ascii="Arial" w:eastAsia="MetaBookLF" w:hAnsi="Arial" w:cs="Arial"/>
        </w:rPr>
        <w:t xml:space="preserve"> </w:t>
      </w:r>
      <w:r w:rsidR="00121D88" w:rsidRPr="00121D88">
        <w:rPr>
          <w:rFonts w:ascii="Arial" w:eastAsia="MetaBookLF" w:hAnsi="Arial" w:cs="Arial"/>
        </w:rPr>
        <w:t>„Wenn wir die Geschichten über den Bürgerkrieg teilen, merken wir: Meine Familie ist nicht allein mit dem Schmerz, jede Familie hat das erlebt. Das verbindet uns alle miteinander.“</w:t>
      </w:r>
    </w:p>
    <w:p w14:paraId="4C591CBC" w14:textId="098A9518" w:rsidR="30C953FE" w:rsidRPr="0007007F" w:rsidRDefault="30C953FE" w:rsidP="0007007F">
      <w:pPr>
        <w:spacing w:after="0" w:line="360" w:lineRule="auto"/>
        <w:ind w:left="709"/>
        <w:rPr>
          <w:rFonts w:ascii="Arial" w:eastAsia="Segoe UI" w:hAnsi="Arial" w:cs="Arial"/>
          <w:sz w:val="21"/>
          <w:szCs w:val="21"/>
        </w:rPr>
      </w:pPr>
      <w:r w:rsidRPr="0007007F">
        <w:rPr>
          <w:rFonts w:ascii="Arial" w:eastAsia="Segoe UI" w:hAnsi="Arial" w:cs="Arial"/>
        </w:rPr>
        <w:t>Viele Ältere unter uns kennen vielleicht auch aus der eigenen Familiengeschichte, wie schwer es nach Krieg und Gewalt sein kann, über das Erlebte zu sprechen. Nach dem Zweiten Weltkrieg wurde in Deutschland vieles verschwiegen oder verdrängt. Manches davon wirkt bis heute nach. Umso wichtiger sind Orte, an denen Menschen ihre Geschichten teilen können. Denn wo Schmerz ausgesprochen wird, kann Verständnis wachsen, und aus dem Schweigen kann neue Gemeinschaft entstehen.</w:t>
      </w:r>
    </w:p>
    <w:p w14:paraId="1D237DF4" w14:textId="77777777" w:rsidR="008968F4" w:rsidRDefault="002353A1" w:rsidP="0007007F">
      <w:pPr>
        <w:spacing w:after="0" w:line="360" w:lineRule="auto"/>
        <w:ind w:left="709"/>
        <w:rPr>
          <w:rFonts w:ascii="Arial" w:eastAsia="MetaBookLF" w:hAnsi="Arial" w:cs="Arial"/>
        </w:rPr>
      </w:pPr>
      <w:r w:rsidRPr="002353A1">
        <w:rPr>
          <w:rFonts w:ascii="Arial" w:eastAsia="MetaBookLF" w:hAnsi="Arial" w:cs="Arial"/>
        </w:rPr>
        <w:t xml:space="preserve">Die Lesung erinnert uns daran, dass Christus durch Leiden Gehorsam gelernt und damit Vollendung erlangt hat. Das ist kein Aufruf zur Passivität. Vielmehr zeigt es: Heilung und Verständigung brauchen Zeit, sie sind ein Prozess, der Geduld, Mut und oft auch das Aushalten von Schmerz verlangt. Wenn Christus im Gebet zu dem ruft, der ihn retten kann, dann ist das ein Bild für das Vertrauen, das Menschen brauchen, um sich zu öffnen. </w:t>
      </w:r>
    </w:p>
    <w:p w14:paraId="6C0D7631" w14:textId="75A3A8FE" w:rsidR="002353A1" w:rsidRPr="002353A1" w:rsidRDefault="002353A1" w:rsidP="0007007F">
      <w:pPr>
        <w:spacing w:after="0" w:line="360" w:lineRule="auto"/>
        <w:ind w:left="709"/>
        <w:rPr>
          <w:rFonts w:ascii="Arial" w:eastAsia="MetaBookLF" w:hAnsi="Arial" w:cs="Arial"/>
        </w:rPr>
      </w:pPr>
      <w:r w:rsidRPr="002353A1">
        <w:rPr>
          <w:rFonts w:ascii="Arial" w:eastAsia="MetaBookLF" w:hAnsi="Arial" w:cs="Arial"/>
        </w:rPr>
        <w:t>Vertrauen wächst nicht über Nacht; es wächst dort, wo Menschen reden dürfen, gehört werden und nicht verurteilt werden.</w:t>
      </w:r>
    </w:p>
    <w:p w14:paraId="5B7C2B83" w14:textId="2E9277B2" w:rsidR="002353A1" w:rsidRPr="002353A1" w:rsidRDefault="002353A1" w:rsidP="002353A1">
      <w:pPr>
        <w:spacing w:after="0" w:line="360" w:lineRule="auto"/>
        <w:ind w:left="708"/>
        <w:rPr>
          <w:rFonts w:ascii="Arial" w:eastAsia="MetaBookLF" w:hAnsi="Arial" w:cs="Arial"/>
        </w:rPr>
      </w:pPr>
      <w:r w:rsidRPr="002353A1">
        <w:rPr>
          <w:rFonts w:ascii="Arial" w:eastAsia="MetaBookLF" w:hAnsi="Arial" w:cs="Arial"/>
        </w:rPr>
        <w:t xml:space="preserve">Die Misereor-Fastenaktion macht deutlich: Sichere Räume sind Voraussetzung für Zukunft. Dort, wo Menschen sprechen und zuhören können, entsteht die Möglichkeit, Verletzungen zu benennen und gemeinsam nach Wegen </w:t>
      </w:r>
      <w:r w:rsidR="006466EF">
        <w:rPr>
          <w:rFonts w:ascii="Arial" w:eastAsia="MetaBookLF" w:hAnsi="Arial" w:cs="Arial"/>
        </w:rPr>
        <w:t xml:space="preserve">in eine friedvolle Zukunft </w:t>
      </w:r>
      <w:r w:rsidRPr="002353A1">
        <w:rPr>
          <w:rFonts w:ascii="Arial" w:eastAsia="MetaBookLF" w:hAnsi="Arial" w:cs="Arial"/>
        </w:rPr>
        <w:t xml:space="preserve">zu suchen. In Burundi fehlt oft eine gemeinsame Erinnerungskultur; Familien wissen nicht, was mit Angehörigen geschehen ist. Das Schweigen über Gewalt überträgt sich über Generationen. Doch genau hier setzt der Projektpartner an: Er schafft mit dem Theater einen Ort, an dem junge Menschen sich mit der Geschichte auseinandersetzen, Fragen stellen und Vorbilder für neue Formen des Miteinanders erleben. </w:t>
      </w:r>
    </w:p>
    <w:p w14:paraId="35017A27" w14:textId="554C1D51" w:rsidR="006861A8" w:rsidRDefault="002353A1" w:rsidP="002353A1">
      <w:pPr>
        <w:spacing w:after="0" w:line="360" w:lineRule="auto"/>
        <w:ind w:left="708"/>
        <w:rPr>
          <w:rFonts w:ascii="Arial" w:eastAsia="MetaBookLF" w:hAnsi="Arial" w:cs="Arial"/>
        </w:rPr>
      </w:pPr>
      <w:r w:rsidRPr="002353A1">
        <w:rPr>
          <w:rFonts w:ascii="Arial" w:eastAsia="MetaBookLF" w:hAnsi="Arial" w:cs="Arial"/>
        </w:rPr>
        <w:lastRenderedPageBreak/>
        <w:t>„Mut beginnt mit jeder kleinen Entscheidung“</w:t>
      </w:r>
      <w:r w:rsidR="004F4DCE">
        <w:rPr>
          <w:rFonts w:ascii="Arial" w:eastAsia="MetaBookLF" w:hAnsi="Arial" w:cs="Arial"/>
        </w:rPr>
        <w:t>,</w:t>
      </w:r>
      <w:r w:rsidRPr="002353A1">
        <w:rPr>
          <w:rFonts w:ascii="Arial" w:eastAsia="MetaBookLF" w:hAnsi="Arial" w:cs="Arial"/>
        </w:rPr>
        <w:t xml:space="preserve"> </w:t>
      </w:r>
      <w:r w:rsidR="004F4DCE">
        <w:rPr>
          <w:rFonts w:ascii="Arial" w:eastAsia="MetaBookLF" w:hAnsi="Arial" w:cs="Arial"/>
        </w:rPr>
        <w:t>s</w:t>
      </w:r>
      <w:r w:rsidRPr="002353A1">
        <w:rPr>
          <w:rFonts w:ascii="Arial" w:eastAsia="MetaBookLF" w:hAnsi="Arial" w:cs="Arial"/>
        </w:rPr>
        <w:t xml:space="preserve">agt </w:t>
      </w:r>
      <w:r w:rsidR="00E21045" w:rsidRPr="00E21045">
        <w:rPr>
          <w:rFonts w:ascii="Arial" w:eastAsia="MetaBookLF" w:hAnsi="Arial" w:cs="Arial"/>
        </w:rPr>
        <w:t>Ashīmwé Ciella Patience</w:t>
      </w:r>
      <w:r w:rsidRPr="002353A1">
        <w:rPr>
          <w:rFonts w:ascii="Arial" w:eastAsia="MetaBookLF" w:hAnsi="Arial" w:cs="Arial"/>
        </w:rPr>
        <w:t xml:space="preserve">, Leiterin Kommunikation bei ‚Buja </w:t>
      </w:r>
      <w:r w:rsidR="0095255F">
        <w:rPr>
          <w:rFonts w:ascii="Arial" w:eastAsia="MetaBookLF" w:hAnsi="Arial" w:cs="Arial"/>
        </w:rPr>
        <w:t>S</w:t>
      </w:r>
      <w:r w:rsidRPr="002353A1">
        <w:rPr>
          <w:rFonts w:ascii="Arial" w:eastAsia="MetaBookLF" w:hAnsi="Arial" w:cs="Arial"/>
        </w:rPr>
        <w:t xml:space="preserve">ans </w:t>
      </w:r>
      <w:r w:rsidR="0095255F">
        <w:rPr>
          <w:rFonts w:ascii="Arial" w:eastAsia="MetaBookLF" w:hAnsi="Arial" w:cs="Arial"/>
        </w:rPr>
        <w:t>T</w:t>
      </w:r>
      <w:r w:rsidRPr="002353A1">
        <w:rPr>
          <w:rFonts w:ascii="Arial" w:eastAsia="MetaBookLF" w:hAnsi="Arial" w:cs="Arial"/>
        </w:rPr>
        <w:t>abou‘.</w:t>
      </w:r>
    </w:p>
    <w:p w14:paraId="459E2837" w14:textId="1ABDEB64" w:rsidR="002353A1" w:rsidRPr="002353A1" w:rsidRDefault="002353A1" w:rsidP="002353A1">
      <w:pPr>
        <w:spacing w:after="0" w:line="360" w:lineRule="auto"/>
        <w:ind w:left="708"/>
        <w:rPr>
          <w:rFonts w:ascii="Arial" w:eastAsia="MetaBookLF" w:hAnsi="Arial" w:cs="Arial"/>
        </w:rPr>
      </w:pPr>
      <w:r w:rsidRPr="002353A1">
        <w:rPr>
          <w:rFonts w:ascii="Arial" w:eastAsia="MetaBookLF" w:hAnsi="Arial" w:cs="Arial"/>
        </w:rPr>
        <w:t xml:space="preserve">Sie bringt es auf den Punkt: </w:t>
      </w:r>
      <w:r w:rsidR="00046305">
        <w:rPr>
          <w:rFonts w:ascii="Arial" w:eastAsia="MetaBookLF" w:hAnsi="Arial" w:cs="Arial"/>
        </w:rPr>
        <w:t>„</w:t>
      </w:r>
      <w:r w:rsidRPr="002353A1">
        <w:rPr>
          <w:rFonts w:ascii="Arial" w:eastAsia="MetaBookLF" w:hAnsi="Arial" w:cs="Arial"/>
        </w:rPr>
        <w:t>Mut ist nicht nur die große Tat, sondern die Summe vieler kleiner Schritte.</w:t>
      </w:r>
      <w:r w:rsidR="00BB6B1C">
        <w:rPr>
          <w:rFonts w:ascii="Arial" w:eastAsia="MetaBookLF" w:hAnsi="Arial" w:cs="Arial"/>
        </w:rPr>
        <w:t>“</w:t>
      </w:r>
      <w:r w:rsidRPr="002353A1">
        <w:rPr>
          <w:rFonts w:ascii="Arial" w:eastAsia="MetaBookLF" w:hAnsi="Arial" w:cs="Arial"/>
        </w:rPr>
        <w:t xml:space="preserve"> Eine Entscheidung, zuzuhören; eine Entscheidung, nicht wegzusehen; eine Entscheidung, eine verletzte Person nicht zu verurteilen, sondern zu begleiten. Solche kleinen Entscheidungen sind Samen, die Frucht bringen können. Jesus spricht im Evangelium vom Samen, der sterben muss, damit Frucht entsteht. Das Bild ist klar: Wer bereit ist, etwas loszulassen, wer bereit ist, das eigene Ego zurückzustellen, schafft Raum für neues Leben.</w:t>
      </w:r>
    </w:p>
    <w:p w14:paraId="424B63B6" w14:textId="46A609FD" w:rsidR="00666665" w:rsidRDefault="002353A1" w:rsidP="002353A1">
      <w:pPr>
        <w:spacing w:after="0" w:line="360" w:lineRule="auto"/>
        <w:ind w:left="708"/>
        <w:rPr>
          <w:rFonts w:ascii="Arial" w:eastAsia="MetaBookLF" w:hAnsi="Arial" w:cs="Arial"/>
        </w:rPr>
      </w:pPr>
      <w:r w:rsidRPr="002353A1">
        <w:rPr>
          <w:rFonts w:ascii="Arial" w:eastAsia="MetaBookLF" w:hAnsi="Arial" w:cs="Arial"/>
        </w:rPr>
        <w:t xml:space="preserve">Die Arbeit des Misereor-Partners </w:t>
      </w:r>
      <w:r w:rsidR="009B0B4C">
        <w:rPr>
          <w:rFonts w:ascii="Arial" w:eastAsia="MetaBookLF" w:hAnsi="Arial" w:cs="Arial"/>
        </w:rPr>
        <w:t>‚</w:t>
      </w:r>
      <w:r w:rsidRPr="002353A1">
        <w:rPr>
          <w:rFonts w:ascii="Arial" w:eastAsia="MetaBookLF" w:hAnsi="Arial" w:cs="Arial"/>
        </w:rPr>
        <w:t xml:space="preserve">Buja </w:t>
      </w:r>
      <w:r w:rsidR="0095255F">
        <w:rPr>
          <w:rFonts w:ascii="Arial" w:eastAsia="MetaBookLF" w:hAnsi="Arial" w:cs="Arial"/>
        </w:rPr>
        <w:t>S</w:t>
      </w:r>
      <w:r w:rsidRPr="002353A1">
        <w:rPr>
          <w:rFonts w:ascii="Arial" w:eastAsia="MetaBookLF" w:hAnsi="Arial" w:cs="Arial"/>
        </w:rPr>
        <w:t xml:space="preserve">ans </w:t>
      </w:r>
      <w:r w:rsidR="0095255F">
        <w:rPr>
          <w:rFonts w:ascii="Arial" w:eastAsia="MetaBookLF" w:hAnsi="Arial" w:cs="Arial"/>
        </w:rPr>
        <w:t>T</w:t>
      </w:r>
      <w:r w:rsidRPr="002353A1">
        <w:rPr>
          <w:rFonts w:ascii="Arial" w:eastAsia="MetaBookLF" w:hAnsi="Arial" w:cs="Arial"/>
        </w:rPr>
        <w:t>abou</w:t>
      </w:r>
      <w:r w:rsidR="009B0B4C">
        <w:rPr>
          <w:rFonts w:ascii="Arial" w:eastAsia="MetaBookLF" w:hAnsi="Arial" w:cs="Arial"/>
        </w:rPr>
        <w:t>‘</w:t>
      </w:r>
      <w:r w:rsidRPr="002353A1">
        <w:rPr>
          <w:rFonts w:ascii="Arial" w:eastAsia="MetaBookLF" w:hAnsi="Arial" w:cs="Arial"/>
        </w:rPr>
        <w:t xml:space="preserve"> zeigt: Theater, Comics, Gesprächsrunden — das sind keine Luxusgüter, sondern </w:t>
      </w:r>
      <w:r w:rsidR="0075443E">
        <w:rPr>
          <w:rFonts w:ascii="Arial" w:eastAsia="MetaBookLF" w:hAnsi="Arial" w:cs="Arial"/>
        </w:rPr>
        <w:t xml:space="preserve">wirksame </w:t>
      </w:r>
      <w:r w:rsidRPr="002353A1">
        <w:rPr>
          <w:rFonts w:ascii="Arial" w:eastAsia="MetaBookLF" w:hAnsi="Arial" w:cs="Arial"/>
        </w:rPr>
        <w:t xml:space="preserve">Werkzeuge der Versöhnung. Sie geben Menschen eine Stimme und bieten </w:t>
      </w:r>
      <w:r w:rsidR="00254D45">
        <w:rPr>
          <w:rFonts w:ascii="Arial" w:eastAsia="MetaBookLF" w:hAnsi="Arial" w:cs="Arial"/>
        </w:rPr>
        <w:t xml:space="preserve">einen </w:t>
      </w:r>
      <w:r w:rsidRPr="002353A1">
        <w:rPr>
          <w:rFonts w:ascii="Arial" w:eastAsia="MetaBookLF" w:hAnsi="Arial" w:cs="Arial"/>
        </w:rPr>
        <w:t>sichere</w:t>
      </w:r>
      <w:r w:rsidR="00254D45">
        <w:rPr>
          <w:rFonts w:ascii="Arial" w:eastAsia="MetaBookLF" w:hAnsi="Arial" w:cs="Arial"/>
        </w:rPr>
        <w:t>n</w:t>
      </w:r>
      <w:r w:rsidRPr="002353A1">
        <w:rPr>
          <w:rFonts w:ascii="Arial" w:eastAsia="MetaBookLF" w:hAnsi="Arial" w:cs="Arial"/>
        </w:rPr>
        <w:t xml:space="preserve"> Rahmen. Auch wir sind gefragt: </w:t>
      </w:r>
    </w:p>
    <w:p w14:paraId="5F79A7D6" w14:textId="613D1335" w:rsidR="002353A1" w:rsidRPr="002353A1" w:rsidRDefault="002353A1" w:rsidP="002353A1">
      <w:pPr>
        <w:spacing w:after="0" w:line="360" w:lineRule="auto"/>
        <w:ind w:left="708"/>
        <w:rPr>
          <w:rFonts w:ascii="Arial" w:eastAsia="MetaBookLF" w:hAnsi="Arial" w:cs="Arial"/>
        </w:rPr>
      </w:pPr>
      <w:r w:rsidRPr="002353A1">
        <w:rPr>
          <w:rFonts w:ascii="Arial" w:eastAsia="MetaBookLF" w:hAnsi="Arial" w:cs="Arial"/>
        </w:rPr>
        <w:t>Wo in unserer Gemeinde, in unseren Nachbarschaften, an unseren Schulen fehlen solche Räume? Verantwortung übernehmen heißt, Orte zu schaffen, an denen Menschen unterschiedlicher Generationen und Erfahrungen zusammenkommen. Es heißt, Ressourcen zu teilen, zuzuhören und die Geschichten der anderen ernst zu nehmen.</w:t>
      </w:r>
    </w:p>
    <w:p w14:paraId="59289F1F" w14:textId="16D7B864" w:rsidR="002353A1" w:rsidRPr="002353A1" w:rsidRDefault="00D85511" w:rsidP="002353A1">
      <w:pPr>
        <w:spacing w:after="0" w:line="360" w:lineRule="auto"/>
        <w:ind w:left="708"/>
        <w:rPr>
          <w:rFonts w:ascii="Arial" w:eastAsia="MetaBookLF" w:hAnsi="Arial" w:cs="Arial"/>
        </w:rPr>
      </w:pPr>
      <w:r w:rsidRPr="00D85511">
        <w:rPr>
          <w:rFonts w:ascii="Arial" w:eastAsia="MetaBookLF" w:hAnsi="Arial" w:cs="Arial"/>
        </w:rPr>
        <w:t xml:space="preserve">Ashīmwé Ciella Patience </w:t>
      </w:r>
      <w:r w:rsidR="002353A1" w:rsidRPr="40CD1C38">
        <w:rPr>
          <w:rFonts w:ascii="Arial" w:eastAsia="MetaBookLF" w:hAnsi="Arial" w:cs="Arial"/>
        </w:rPr>
        <w:t xml:space="preserve">betont die Kraft, die der Glaube ihr schenkt: „An einen Gott glauben zu können, der mich genau so gewollt hat, wie ich bin, gibt mir unglaubliches Selbstvertrauen und Mut.“ Glaube gibt nicht alle Antworten, aber er schenkt Vertrauen, dass wir nicht allein sind. </w:t>
      </w:r>
      <w:r w:rsidR="33B9C2A9" w:rsidRPr="40CD1C38">
        <w:rPr>
          <w:rFonts w:ascii="Arial" w:eastAsia="MetaBookLF" w:hAnsi="Arial" w:cs="Arial"/>
        </w:rPr>
        <w:t xml:space="preserve">Der Glaube schenkt uns Vertrauen in uns selbst, die Zusage, dass Gott uns in unserer Individualität und </w:t>
      </w:r>
      <w:r w:rsidR="3E0BA871" w:rsidRPr="40CD1C38">
        <w:rPr>
          <w:rFonts w:ascii="Arial" w:eastAsia="MetaBookLF" w:hAnsi="Arial" w:cs="Arial"/>
        </w:rPr>
        <w:t>Verschiedenheit</w:t>
      </w:r>
      <w:r w:rsidR="33B9C2A9" w:rsidRPr="40CD1C38">
        <w:rPr>
          <w:rFonts w:ascii="Arial" w:eastAsia="MetaBookLF" w:hAnsi="Arial" w:cs="Arial"/>
        </w:rPr>
        <w:t xml:space="preserve"> gewollt hat, dass</w:t>
      </w:r>
      <w:r w:rsidR="208E62F5" w:rsidRPr="40CD1C38">
        <w:rPr>
          <w:rFonts w:ascii="Arial" w:eastAsia="MetaBookLF" w:hAnsi="Arial" w:cs="Arial"/>
        </w:rPr>
        <w:t xml:space="preserve"> ich und die anderen so gut </w:t>
      </w:r>
      <w:proofErr w:type="gramStart"/>
      <w:r w:rsidR="208E62F5" w:rsidRPr="40CD1C38">
        <w:rPr>
          <w:rFonts w:ascii="Arial" w:eastAsia="MetaBookLF" w:hAnsi="Arial" w:cs="Arial"/>
        </w:rPr>
        <w:t>sind</w:t>
      </w:r>
      <w:proofErr w:type="gramEnd"/>
      <w:r w:rsidR="208E62F5" w:rsidRPr="40CD1C38">
        <w:rPr>
          <w:rFonts w:ascii="Arial" w:eastAsia="MetaBookLF" w:hAnsi="Arial" w:cs="Arial"/>
        </w:rPr>
        <w:t xml:space="preserve">, wie wir sind. </w:t>
      </w:r>
      <w:r w:rsidR="002353A1" w:rsidRPr="40CD1C38">
        <w:rPr>
          <w:rFonts w:ascii="Arial" w:eastAsia="MetaBookLF" w:hAnsi="Arial" w:cs="Arial"/>
        </w:rPr>
        <w:t xml:space="preserve">Die Lesung zeigt uns einen leidenden, betenden Christus, der durch sein Vertrauen vollendet wird. Dieses Vertrauen </w:t>
      </w:r>
      <w:r w:rsidR="00396F8E" w:rsidRPr="40CD1C38">
        <w:rPr>
          <w:rFonts w:ascii="Arial" w:eastAsia="MetaBookLF" w:hAnsi="Arial" w:cs="Arial"/>
        </w:rPr>
        <w:t xml:space="preserve">in Gott und in unsere Mitmenschen </w:t>
      </w:r>
      <w:r w:rsidR="002353A1" w:rsidRPr="40CD1C38">
        <w:rPr>
          <w:rFonts w:ascii="Arial" w:eastAsia="MetaBookLF" w:hAnsi="Arial" w:cs="Arial"/>
        </w:rPr>
        <w:t>kann uns tragen, wenn wir uns auf den Weg der Verständigung machen.</w:t>
      </w:r>
    </w:p>
    <w:p w14:paraId="066D5510" w14:textId="48D28976" w:rsidR="002353A1" w:rsidRPr="002353A1" w:rsidRDefault="002353A1" w:rsidP="002353A1">
      <w:pPr>
        <w:spacing w:after="0" w:line="360" w:lineRule="auto"/>
        <w:ind w:left="708"/>
        <w:rPr>
          <w:rFonts w:ascii="Arial" w:eastAsia="MetaBookLF" w:hAnsi="Arial" w:cs="Arial"/>
        </w:rPr>
      </w:pPr>
      <w:r w:rsidRPr="002353A1">
        <w:rPr>
          <w:rFonts w:ascii="Arial" w:eastAsia="MetaBookLF" w:hAnsi="Arial" w:cs="Arial"/>
        </w:rPr>
        <w:t>Liebe Schwestern und Brüder, wir sind gerufen, den Anfang zu wagen. Nicht weil wir alles wissen, sondern weil wir glauben, dass Gott mit uns geht. Nicht weil wir sofort alle Wunden heilen können, sondern weil wir bereit sind, Räume zu öffnen, in denen Heilung beginnen kann. Die Fastenaktion lädt uns ein, das Engagement der Misereor</w:t>
      </w:r>
      <w:r w:rsidR="00351ED1">
        <w:rPr>
          <w:rFonts w:ascii="Arial" w:eastAsia="MetaBookLF" w:hAnsi="Arial" w:cs="Arial"/>
        </w:rPr>
        <w:t>-P</w:t>
      </w:r>
      <w:r w:rsidRPr="002353A1">
        <w:rPr>
          <w:rFonts w:ascii="Arial" w:eastAsia="MetaBookLF" w:hAnsi="Arial" w:cs="Arial"/>
        </w:rPr>
        <w:t xml:space="preserve">artner zu unterstützen und zugleich den Blick auf uns selbst zu richten: Wo brauchen wir in unserer Gesellschaft mehr Mut, mehr Gespräch, mehr Bereitschaft, die Vergangenheit zu benennen und gemeinsam Zukunft zu bauen? </w:t>
      </w:r>
    </w:p>
    <w:p w14:paraId="2B64F066" w14:textId="18FE1ED8" w:rsidR="002353A1" w:rsidRPr="002353A1" w:rsidRDefault="002353A1" w:rsidP="002353A1">
      <w:pPr>
        <w:spacing w:after="0" w:line="360" w:lineRule="auto"/>
        <w:ind w:left="708"/>
        <w:rPr>
          <w:rFonts w:ascii="Arial" w:eastAsia="MetaBookLF" w:hAnsi="Arial" w:cs="Arial"/>
        </w:rPr>
      </w:pPr>
      <w:r w:rsidRPr="002353A1">
        <w:rPr>
          <w:rFonts w:ascii="Arial" w:eastAsia="MetaBookLF" w:hAnsi="Arial" w:cs="Arial"/>
        </w:rPr>
        <w:t xml:space="preserve">Mut ist nicht das Fehlen von Angst, sondern das Handeln trotz der Angst. Wenn wir von hier in unseren Alltag gehen, wünsche ich uns den Mut, den ersten Schritt zu tun — eine Versöhnung zu beginnen, ein Gespräch zu suchen, die Stimme zu erheben </w:t>
      </w:r>
      <w:r w:rsidRPr="002353A1">
        <w:rPr>
          <w:rFonts w:ascii="Arial" w:eastAsia="MetaBookLF" w:hAnsi="Arial" w:cs="Arial"/>
        </w:rPr>
        <w:lastRenderedPageBreak/>
        <w:t xml:space="preserve">für die, die keine haben. So wird aus unserem kleinen Anfang ein Weg, auf dem Leben wächst. </w:t>
      </w:r>
    </w:p>
    <w:p w14:paraId="273EF74D" w14:textId="77777777" w:rsidR="00ED3A9D" w:rsidRDefault="002353A1" w:rsidP="00ED3A9D">
      <w:pPr>
        <w:spacing w:after="0" w:line="360" w:lineRule="auto"/>
        <w:ind w:left="708"/>
        <w:rPr>
          <w:rFonts w:ascii="Arial" w:eastAsia="MetaBookLF" w:hAnsi="Arial" w:cs="Arial"/>
        </w:rPr>
      </w:pPr>
      <w:r w:rsidRPr="002353A1">
        <w:rPr>
          <w:rFonts w:ascii="Arial" w:eastAsia="MetaBookLF" w:hAnsi="Arial" w:cs="Arial"/>
        </w:rPr>
        <w:t>Am Anfang steht Mut.</w:t>
      </w:r>
    </w:p>
    <w:p w14:paraId="18FCDD7F" w14:textId="77777777" w:rsidR="00147583" w:rsidRDefault="00147583" w:rsidP="00ED3A9D">
      <w:pPr>
        <w:spacing w:after="0" w:line="360" w:lineRule="auto"/>
        <w:rPr>
          <w:rFonts w:ascii="Arial" w:eastAsia="MetaBookLF" w:hAnsi="Arial" w:cs="Arial"/>
          <w:b/>
        </w:rPr>
      </w:pPr>
    </w:p>
    <w:p w14:paraId="5190E471" w14:textId="16FA3CD8" w:rsidR="0036077F" w:rsidRDefault="0036077F" w:rsidP="00ED3A9D">
      <w:pPr>
        <w:spacing w:after="0" w:line="360" w:lineRule="auto"/>
        <w:rPr>
          <w:rFonts w:ascii="Arial" w:eastAsia="MetaBookLF" w:hAnsi="Arial" w:cs="Arial"/>
          <w:bCs/>
        </w:rPr>
      </w:pPr>
      <w:r w:rsidRPr="00696373">
        <w:rPr>
          <w:rFonts w:ascii="Arial" w:eastAsia="MetaBookLF" w:hAnsi="Arial" w:cs="Arial"/>
          <w:b/>
        </w:rPr>
        <w:t>Baustein Predigt</w:t>
      </w:r>
      <w:r>
        <w:rPr>
          <w:rFonts w:ascii="Arial" w:eastAsia="MetaBookLF" w:hAnsi="Arial" w:cs="Arial"/>
          <w:b/>
        </w:rPr>
        <w:t xml:space="preserve"> zur Fastenaktion und zum Misereor-Hungertuch 2027/28</w:t>
      </w:r>
    </w:p>
    <w:p w14:paraId="188CA37C" w14:textId="1FD1C705" w:rsidR="0036077F" w:rsidRPr="0036077F" w:rsidRDefault="0036077F" w:rsidP="0036077F">
      <w:pPr>
        <w:spacing w:after="200" w:line="276" w:lineRule="auto"/>
        <w:rPr>
          <w:rFonts w:ascii="Arial" w:eastAsia="MetaBookLF" w:hAnsi="Arial" w:cs="Arial"/>
          <w:bCs/>
        </w:rPr>
      </w:pPr>
      <w:r>
        <w:rPr>
          <w:rFonts w:ascii="Arial" w:eastAsia="MetaBookLF" w:hAnsi="Arial" w:cs="Arial"/>
          <w:bCs/>
        </w:rPr>
        <w:t>(von Dr. Andreas Frick, Hauptgeschäftsführer Misereor</w:t>
      </w:r>
      <w:r w:rsidR="00FF4CC0">
        <w:rPr>
          <w:rFonts w:ascii="Arial" w:eastAsia="MetaBookLF" w:hAnsi="Arial" w:cs="Arial"/>
          <w:bCs/>
        </w:rPr>
        <w:t xml:space="preserve">, </w:t>
      </w:r>
      <w:r w:rsidR="00FF4CC0">
        <w:rPr>
          <w:rFonts w:ascii="Arial" w:eastAsia="MetaBookLF" w:hAnsi="Arial" w:cs="Arial"/>
          <w:bCs/>
          <w:i/>
          <w:iCs/>
        </w:rPr>
        <w:t>aus Gottesdienst zum 5. Fastensonntag)</w:t>
      </w:r>
    </w:p>
    <w:p w14:paraId="1A0886E4" w14:textId="0AF87A9D" w:rsidR="0036077F" w:rsidRPr="0036077F" w:rsidRDefault="0036077F" w:rsidP="0036077F">
      <w:pPr>
        <w:spacing w:after="0" w:line="360" w:lineRule="auto"/>
        <w:rPr>
          <w:rFonts w:ascii="Arial" w:eastAsia="MetaBookLF" w:hAnsi="Arial" w:cs="Arial"/>
        </w:rPr>
      </w:pPr>
      <w:r w:rsidRPr="0036077F">
        <w:rPr>
          <w:rFonts w:ascii="Arial" w:eastAsia="MetaBookLF" w:hAnsi="Arial" w:cs="Arial"/>
          <w:b/>
          <w:bCs/>
        </w:rPr>
        <w:t>L</w:t>
      </w:r>
      <w:r>
        <w:rPr>
          <w:rFonts w:ascii="Arial" w:eastAsia="MetaBookLF" w:hAnsi="Arial" w:cs="Arial"/>
        </w:rPr>
        <w:tab/>
      </w:r>
      <w:r w:rsidRPr="0036077F">
        <w:rPr>
          <w:rFonts w:ascii="Arial" w:eastAsia="MetaBookLF" w:hAnsi="Arial" w:cs="Arial"/>
        </w:rPr>
        <w:t>Was kommt Ihnen als Erstes in den Sinn, wenn Sie das Wort „Ungewissheit“ hören?</w:t>
      </w:r>
    </w:p>
    <w:p w14:paraId="2536C392"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Welche Bilder tauchen auf?</w:t>
      </w:r>
    </w:p>
    <w:p w14:paraId="40F982D1"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Was empfinden Sie?</w:t>
      </w:r>
    </w:p>
    <w:p w14:paraId="3F1C7068"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Welche Erinnerungen kommen hoch?</w:t>
      </w:r>
    </w:p>
    <w:p w14:paraId="41110F83" w14:textId="77777777" w:rsidR="0036077F" w:rsidRPr="0036077F" w:rsidRDefault="0036077F" w:rsidP="0036077F">
      <w:pPr>
        <w:spacing w:after="0" w:line="360" w:lineRule="auto"/>
        <w:ind w:left="708"/>
        <w:rPr>
          <w:rFonts w:ascii="Arial" w:eastAsia="MetaBookLF" w:hAnsi="Arial" w:cs="Arial"/>
        </w:rPr>
      </w:pPr>
    </w:p>
    <w:p w14:paraId="468CE43D" w14:textId="77777777" w:rsidR="0036077F" w:rsidRPr="0036077F" w:rsidRDefault="0036077F" w:rsidP="0036077F">
      <w:pPr>
        <w:spacing w:after="0" w:line="360" w:lineRule="auto"/>
        <w:ind w:left="708"/>
        <w:rPr>
          <w:rFonts w:ascii="Arial" w:eastAsia="MetaBookLF" w:hAnsi="Arial" w:cs="Arial"/>
          <w:i/>
          <w:iCs/>
        </w:rPr>
      </w:pPr>
      <w:r w:rsidRPr="0036077F">
        <w:rPr>
          <w:rFonts w:ascii="Arial" w:eastAsia="MetaBookLF" w:hAnsi="Arial" w:cs="Arial"/>
          <w:i/>
          <w:iCs/>
        </w:rPr>
        <w:t>Kurze Pause</w:t>
      </w:r>
    </w:p>
    <w:p w14:paraId="261CD539" w14:textId="77777777" w:rsidR="0036077F" w:rsidRPr="0036077F" w:rsidRDefault="0036077F" w:rsidP="0036077F">
      <w:pPr>
        <w:spacing w:after="0" w:line="360" w:lineRule="auto"/>
        <w:ind w:left="708"/>
        <w:rPr>
          <w:rFonts w:ascii="Arial" w:eastAsia="MetaBookLF" w:hAnsi="Arial" w:cs="Arial"/>
        </w:rPr>
      </w:pPr>
    </w:p>
    <w:p w14:paraId="3B2CB61D"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Ich bin mir sicher: Jede und jeder von Ihnen verbindet mit dem Wort Ungewissheit etwas ganz Eigenes.  Vermutlich sind unsere Vorstellungen ebenso unterschiedlich wie unsere Lebenswege. Und doch werden sich manche von uns in ganz ähnlichen Gedanken wiederfinden. </w:t>
      </w:r>
    </w:p>
    <w:p w14:paraId="3D53382C" w14:textId="77777777" w:rsidR="0036077F" w:rsidRPr="0036077F" w:rsidRDefault="0036077F" w:rsidP="0036077F">
      <w:pPr>
        <w:spacing w:after="0" w:line="360" w:lineRule="auto"/>
        <w:ind w:left="708"/>
        <w:rPr>
          <w:rFonts w:ascii="Arial" w:eastAsia="MetaBookLF" w:hAnsi="Arial" w:cs="Arial"/>
        </w:rPr>
      </w:pPr>
    </w:p>
    <w:p w14:paraId="3C9ECE52"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Für die einen hat Ungewissheit möglicherweise mit Ängsten zu tun. Denn: Wo etwas ungewiss ist, fehlt Orientierung. Da bleibt etwas offen. Da können wir nicht sicher planen. Da fühlt sich der Boden unter den Füßen weniger fest an.</w:t>
      </w:r>
    </w:p>
    <w:p w14:paraId="335DED91" w14:textId="77777777" w:rsidR="0036077F" w:rsidRPr="0036077F" w:rsidRDefault="0036077F" w:rsidP="0036077F">
      <w:pPr>
        <w:spacing w:after="0" w:line="360" w:lineRule="auto"/>
        <w:ind w:left="708"/>
        <w:rPr>
          <w:rFonts w:ascii="Arial" w:eastAsia="MetaBookLF" w:hAnsi="Arial" w:cs="Arial"/>
        </w:rPr>
      </w:pPr>
    </w:p>
    <w:p w14:paraId="356F9BFC"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Für andere liegt vielleicht gerade darin ein gewisser Reiz. Schließlich bedeutet Ungewissheit auch ein Stück Freiheit und Abenteuer. Wo etwas ungewiss ist, kann Neues entstehen. Eine Tür kann sich öffnen, ein neuer Weg sichtbar werden, sich eine unerwartete Perspektive auftun. Gelingt hier ein Qualitätssprung meines Lebens?</w:t>
      </w:r>
    </w:p>
    <w:p w14:paraId="15BFD0E4" w14:textId="77777777" w:rsidR="0036077F" w:rsidRPr="0036077F" w:rsidRDefault="0036077F" w:rsidP="0036077F">
      <w:pPr>
        <w:spacing w:after="0" w:line="360" w:lineRule="auto"/>
        <w:ind w:left="708"/>
        <w:rPr>
          <w:rFonts w:ascii="Arial" w:eastAsia="MetaBookLF" w:hAnsi="Arial" w:cs="Arial"/>
        </w:rPr>
      </w:pPr>
    </w:p>
    <w:p w14:paraId="7ABD7319"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So oder so: Ungewissheiten gehören zu unserem Leben dazu. </w:t>
      </w:r>
    </w:p>
    <w:p w14:paraId="50F56FBB" w14:textId="77777777" w:rsidR="0036077F" w:rsidRPr="0036077F" w:rsidRDefault="0036077F" w:rsidP="0036077F">
      <w:pPr>
        <w:spacing w:after="0" w:line="360" w:lineRule="auto"/>
        <w:ind w:left="708"/>
        <w:rPr>
          <w:rFonts w:ascii="Arial" w:eastAsia="MetaBookLF" w:hAnsi="Arial" w:cs="Arial"/>
        </w:rPr>
      </w:pPr>
    </w:p>
    <w:p w14:paraId="53602400" w14:textId="77777777" w:rsid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Sie zeigen sich, wenn wir Entscheidungen treffen, von denen wir noch nicht absehen können, ob sie richtig sind. Ungewissheit ist da, wenn eine Beziehung beginnt oder sich verändert. Sie begleitet Umbrüche, Abschiede und Neuanfänge. </w:t>
      </w:r>
    </w:p>
    <w:p w14:paraId="3DBBC175" w14:textId="77777777" w:rsidR="0034226A" w:rsidRDefault="0034226A" w:rsidP="0034226A">
      <w:pPr>
        <w:spacing w:after="200" w:line="276" w:lineRule="auto"/>
        <w:rPr>
          <w:rFonts w:ascii="Arial" w:eastAsia="MetaBookLF" w:hAnsi="Arial" w:cs="Arial"/>
        </w:rPr>
      </w:pPr>
    </w:p>
    <w:p w14:paraId="72CC3744" w14:textId="3C1CF3A4" w:rsidR="0036077F" w:rsidRPr="0036077F" w:rsidRDefault="0036077F" w:rsidP="0034226A">
      <w:pPr>
        <w:spacing w:after="200" w:line="276" w:lineRule="auto"/>
        <w:ind w:left="708"/>
        <w:rPr>
          <w:rFonts w:ascii="Arial" w:eastAsia="MetaBookLF" w:hAnsi="Arial" w:cs="Arial"/>
        </w:rPr>
      </w:pPr>
      <w:r w:rsidRPr="0036077F">
        <w:rPr>
          <w:rFonts w:ascii="Arial" w:eastAsia="MetaBookLF" w:hAnsi="Arial" w:cs="Arial"/>
        </w:rPr>
        <w:t xml:space="preserve">Manchmal entscheiden wir uns selbst für einen ungewissen Weg. Und manchmal stehen wir plötzlich in einer Situation, die wir uns nicht ausgesucht haben. </w:t>
      </w:r>
    </w:p>
    <w:p w14:paraId="1F711FD8" w14:textId="7C11D34A" w:rsidR="0036077F" w:rsidRPr="0036077F" w:rsidRDefault="0036077F" w:rsidP="0036077F">
      <w:pPr>
        <w:spacing w:after="0" w:line="360" w:lineRule="auto"/>
        <w:ind w:left="708"/>
        <w:rPr>
          <w:rFonts w:ascii="Arial" w:eastAsia="MetaBookLF" w:hAnsi="Arial" w:cs="Arial"/>
        </w:rPr>
      </w:pPr>
    </w:p>
    <w:p w14:paraId="51DF69EC" w14:textId="469675E4"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Auch im Blick auf die Welt begegnet uns Ungewissheit: Wenn demokratische Errungenschaften unter Druck geraten. Wenn extreme und militante Kräfte erstarken. Wenn Kriege und Gewalt Menschenleben zerstören. In der Frage, wie Frieden und Gerechtigkeit wachsen können. Wenn die Klimakrise unsere Zukunft infrage stellt. In der Frage, ob wir in unserer Kirche noch eine Heimat und in unserer Gesellschaft noch einen Platz finden und glauben, beten und gemeinsam handeln können.</w:t>
      </w:r>
    </w:p>
    <w:p w14:paraId="02EF7561" w14:textId="688D813E" w:rsidR="0036077F" w:rsidRPr="0036077F" w:rsidRDefault="0036077F" w:rsidP="0036077F">
      <w:pPr>
        <w:spacing w:after="0" w:line="360" w:lineRule="auto"/>
        <w:ind w:left="708"/>
        <w:rPr>
          <w:rFonts w:ascii="Arial" w:eastAsia="MetaBookLF" w:hAnsi="Arial" w:cs="Arial"/>
        </w:rPr>
      </w:pPr>
    </w:p>
    <w:p w14:paraId="3776BA45" w14:textId="4D3C1D01"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Ja, Ungewissheit begleitet jede und jeden von uns. Jeden Tag. </w:t>
      </w:r>
    </w:p>
    <w:p w14:paraId="60D4AD1A" w14:textId="4406A63B" w:rsidR="0036077F" w:rsidRPr="0036077F" w:rsidRDefault="0036077F" w:rsidP="0036077F">
      <w:pPr>
        <w:spacing w:after="0" w:line="360" w:lineRule="auto"/>
        <w:ind w:left="708"/>
        <w:rPr>
          <w:rFonts w:ascii="Arial" w:eastAsia="MetaBookLF" w:hAnsi="Arial" w:cs="Arial"/>
        </w:rPr>
      </w:pPr>
    </w:p>
    <w:p w14:paraId="5A01AC97" w14:textId="64504EFC"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Diesen Gedanken greift der Künstler Bruce Clarke im neuen Misereor-Hungertuch auf. Schon der Titel führt direkt hinein: „Weg ins Ungewisse“. </w:t>
      </w:r>
    </w:p>
    <w:p w14:paraId="0D46F726"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Das Bild zeigt Menschen, die sich von zwei Seiten aufeinander zubewegen. Zwischen ihnen liegt ein Raum. Ein Raum, der die Menschen voneinander trennt und der sie gleichzeitig anzieht. Ihre Arme und Hände reichen in diesen Raum hinein im Versuch, sich zu berühren, sich zu greifen, sich zu halten. Das soll die Distanz überbrücken.</w:t>
      </w:r>
    </w:p>
    <w:p w14:paraId="76841B8F" w14:textId="0059C7F2"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Es ist ein Bild voller Spannung. Die Menschen bleiben nicht für sich, sondern gehen los, strecken sich aus, wagen eine Begegnung. Wir wissen nicht, wer sie sind und was sie bewegt. Und gerade deshalb könnten sie jede und jeder von uns sein. In den offenen Raum zwischen ihnen können wir all das legen, was uns ungewiss scheint. Was uns Sorge bereitet. Was uns zögern lässt, den nächsten Schritt zu wagen. Die wenigen Menschen auf dem Hungertuch stehen sinnbildlich für uns alle.</w:t>
      </w:r>
    </w:p>
    <w:p w14:paraId="452223FA" w14:textId="4E23F29C" w:rsidR="0036077F" w:rsidRPr="0036077F" w:rsidRDefault="0036077F" w:rsidP="0036077F">
      <w:pPr>
        <w:spacing w:after="0" w:line="360" w:lineRule="auto"/>
        <w:ind w:left="708"/>
        <w:rPr>
          <w:rFonts w:ascii="Arial" w:eastAsia="MetaBookLF" w:hAnsi="Arial" w:cs="Arial"/>
        </w:rPr>
      </w:pPr>
    </w:p>
    <w:p w14:paraId="49CAFE5E" w14:textId="4B1188F5" w:rsidR="0036077F" w:rsidRPr="0036077F" w:rsidRDefault="0036077F" w:rsidP="00FA21E6">
      <w:pPr>
        <w:spacing w:before="120" w:after="0" w:line="360" w:lineRule="auto"/>
        <w:ind w:left="708"/>
        <w:rPr>
          <w:rFonts w:ascii="Arial" w:eastAsia="MetaBookLF" w:hAnsi="Arial" w:cs="Arial"/>
        </w:rPr>
      </w:pPr>
      <w:r w:rsidRPr="0036077F">
        <w:rPr>
          <w:rFonts w:ascii="Arial" w:eastAsia="MetaBookLF" w:hAnsi="Arial" w:cs="Arial"/>
        </w:rPr>
        <w:t>Offen bleibt: Wie werden sie die Ungewissheit meistern? Werden ihre Hände einander erreichen? Wird aus ihrem Aufeinander-Zugehen eine echte Begegnung? Oder gar ein gemeinsamer Weg?</w:t>
      </w:r>
    </w:p>
    <w:p w14:paraId="44E10B1F" w14:textId="16497739"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In diese Fragen hinein hören wir heute das Evangelium.</w:t>
      </w:r>
    </w:p>
    <w:p w14:paraId="087490C3" w14:textId="48D043C6" w:rsidR="0036077F" w:rsidRPr="0036077F" w:rsidRDefault="0036077F" w:rsidP="0036077F">
      <w:pPr>
        <w:spacing w:after="0" w:line="360" w:lineRule="auto"/>
        <w:ind w:left="708"/>
        <w:rPr>
          <w:rFonts w:ascii="Arial" w:eastAsia="MetaBookLF" w:hAnsi="Arial" w:cs="Arial"/>
        </w:rPr>
      </w:pPr>
    </w:p>
    <w:p w14:paraId="7AE23CE9"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Es beginnt mit einer überraschend einfachen Bitte. Einige Griechen kommen zu den Jüngern und sagen: „Wir möchten Jesus sehen.“</w:t>
      </w:r>
    </w:p>
    <w:p w14:paraId="5447C010"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Sie möchten begegnen. Verstehen. Einen Weg finden.</w:t>
      </w:r>
    </w:p>
    <w:p w14:paraId="5FA004BF"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Vielleicht bewegt sie dieselbe Sehnsucht, die wir im Hungertuch entdecken. Auch sie bleiben nicht dort, wo sie sind. Sie machen sich auf den Weg. Sie suchen etwas, das größer ist als sie selbst.</w:t>
      </w:r>
    </w:p>
    <w:p w14:paraId="18E2F28C" w14:textId="77777777" w:rsidR="0036077F" w:rsidRPr="0036077F" w:rsidRDefault="0036077F" w:rsidP="0036077F">
      <w:pPr>
        <w:spacing w:after="0" w:line="360" w:lineRule="auto"/>
        <w:ind w:left="708"/>
        <w:rPr>
          <w:rFonts w:ascii="Arial" w:eastAsia="MetaBookLF" w:hAnsi="Arial" w:cs="Arial"/>
        </w:rPr>
      </w:pPr>
    </w:p>
    <w:p w14:paraId="557FB28F"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Und genau dort beginnt „Glauben“.</w:t>
      </w:r>
    </w:p>
    <w:p w14:paraId="1EF1FFA7" w14:textId="77777777" w:rsidR="0036077F" w:rsidRPr="0036077F" w:rsidRDefault="0036077F" w:rsidP="0036077F">
      <w:pPr>
        <w:spacing w:after="0" w:line="360" w:lineRule="auto"/>
        <w:ind w:left="708"/>
        <w:rPr>
          <w:rFonts w:ascii="Arial" w:eastAsia="MetaBookLF" w:hAnsi="Arial" w:cs="Arial"/>
        </w:rPr>
      </w:pPr>
    </w:p>
    <w:p w14:paraId="44E96C21"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lastRenderedPageBreak/>
        <w:t>Nicht dort, wo alles geklärt ist. Nicht dort, wo jede Antwort schon bereitliegt. Sondern dort, wo Menschen den Mut finden, sich auf den Weg zu machen.</w:t>
      </w:r>
    </w:p>
    <w:p w14:paraId="49E60C3F" w14:textId="77777777" w:rsidR="0036077F" w:rsidRPr="0036077F" w:rsidRDefault="0036077F" w:rsidP="0036077F">
      <w:pPr>
        <w:spacing w:after="0" w:line="360" w:lineRule="auto"/>
        <w:ind w:left="708"/>
        <w:rPr>
          <w:rFonts w:ascii="Arial" w:eastAsia="MetaBookLF" w:hAnsi="Arial" w:cs="Arial"/>
        </w:rPr>
      </w:pPr>
    </w:p>
    <w:p w14:paraId="1970BA0F"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Doch Jesus antwortet auf diese Bitte zunächst ganz anders, als man erwarten würde. Er spricht nicht von sich selbst. Er spricht von einem Weizenkorn.</w:t>
      </w:r>
    </w:p>
    <w:p w14:paraId="149E9DE1"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„Wenn das Weizenkorn nicht in die Erde fällt und stirbt, bleibt es allein; wenn es aber stirbt, bringt es reiche Frucht.“</w:t>
      </w:r>
    </w:p>
    <w:p w14:paraId="241B7EB5" w14:textId="77777777" w:rsidR="0036077F" w:rsidRPr="0036077F" w:rsidRDefault="0036077F" w:rsidP="0036077F">
      <w:pPr>
        <w:spacing w:after="0" w:line="360" w:lineRule="auto"/>
        <w:ind w:left="708"/>
        <w:rPr>
          <w:rFonts w:ascii="Arial" w:eastAsia="MetaBookLF" w:hAnsi="Arial" w:cs="Arial"/>
        </w:rPr>
      </w:pPr>
    </w:p>
    <w:p w14:paraId="4DD8A18C"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Ein Weizenkorn ist klein. Man kann es zwischen zwei Fingern halten. Es wirkt unscheinbar, in sich verschlossen – und birgt doch so viel Leben in sich. </w:t>
      </w:r>
    </w:p>
    <w:p w14:paraId="0ABA4FC1" w14:textId="77777777" w:rsidR="0036077F" w:rsidRPr="0036077F" w:rsidRDefault="0036077F" w:rsidP="0036077F">
      <w:pPr>
        <w:spacing w:after="0" w:line="360" w:lineRule="auto"/>
        <w:ind w:left="708"/>
        <w:rPr>
          <w:rFonts w:ascii="Arial" w:eastAsia="MetaBookLF" w:hAnsi="Arial" w:cs="Arial"/>
        </w:rPr>
      </w:pPr>
    </w:p>
    <w:p w14:paraId="28925510"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Damit dieses Leben aufbrechen und sich entfalten kann, muss das Weizenkorn in die Erde fallen. Es muss in Dunkelheit geraten, in Feuchtigkeit, in einen Raum, der seine Schale so lange aufweicht, bis sie nachgibt. Die alte Gestalt muss zerbrechen. Erst dann kann neues Leben daraus emporsteigen.</w:t>
      </w:r>
    </w:p>
    <w:p w14:paraId="10D61843" w14:textId="77777777" w:rsidR="0036077F" w:rsidRPr="0036077F" w:rsidRDefault="0036077F" w:rsidP="0036077F">
      <w:pPr>
        <w:spacing w:after="0" w:line="360" w:lineRule="auto"/>
        <w:ind w:left="708"/>
        <w:rPr>
          <w:rFonts w:ascii="Arial" w:eastAsia="MetaBookLF" w:hAnsi="Arial" w:cs="Arial"/>
        </w:rPr>
      </w:pPr>
    </w:p>
    <w:p w14:paraId="006D86D4"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Das Weizenkorn muss sich hingeben – um wirklich aufblühen zu können. Und vielleicht können wir diesem Bild etwas abgewinnen: Fruchtbares, verbindendes Leben kann nur dort beginnen, wo wir nicht bei uns selbst stehen bleiben. Wo wir Gewohntes loslassen und uns für andere erreichbar machen. Wo wir spüren: Mein Leben bleibt nicht bei mir allein.</w:t>
      </w:r>
    </w:p>
    <w:p w14:paraId="04DA273F" w14:textId="77777777" w:rsidR="0036077F" w:rsidRPr="0036077F" w:rsidRDefault="0036077F" w:rsidP="0036077F">
      <w:pPr>
        <w:spacing w:after="0" w:line="360" w:lineRule="auto"/>
        <w:ind w:left="708"/>
        <w:rPr>
          <w:rFonts w:ascii="Arial" w:eastAsia="MetaBookLF" w:hAnsi="Arial" w:cs="Arial"/>
        </w:rPr>
      </w:pPr>
    </w:p>
    <w:p w14:paraId="40204027"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Das Bild des Weizenkorns beschreibt Jesu eigenen Weg. Die Stunde seines Leidens ist gekommen. Er geht auf das Kreuz zu. Er kennt Angst und Erschütterung. Wenige Verse später sagt er sogar: „Jetzt ist meine Seele erschüttert.“</w:t>
      </w:r>
    </w:p>
    <w:p w14:paraId="3049FA35" w14:textId="77777777" w:rsidR="0036077F" w:rsidRPr="0036077F" w:rsidRDefault="0036077F" w:rsidP="0036077F">
      <w:pPr>
        <w:spacing w:after="0" w:line="360" w:lineRule="auto"/>
        <w:ind w:left="708"/>
        <w:rPr>
          <w:rFonts w:ascii="Arial" w:eastAsia="MetaBookLF" w:hAnsi="Arial" w:cs="Arial"/>
        </w:rPr>
      </w:pPr>
    </w:p>
    <w:p w14:paraId="21109C45"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Auch Jesus geht seinen Weg nicht unberührt. Er kennt die Angst vor dem, was kommt. Aber er vertraut darauf, dass Gott größer ist als die Dunkelheit. Größer als der Tod. Größer als jede Ungewissheit.</w:t>
      </w:r>
    </w:p>
    <w:p w14:paraId="1547D4D1" w14:textId="77777777" w:rsidR="0036077F" w:rsidRPr="0036077F" w:rsidRDefault="0036077F" w:rsidP="0036077F">
      <w:pPr>
        <w:spacing w:after="0" w:line="360" w:lineRule="auto"/>
        <w:ind w:left="708"/>
        <w:rPr>
          <w:rFonts w:ascii="Arial" w:eastAsia="MetaBookLF" w:hAnsi="Arial" w:cs="Arial"/>
        </w:rPr>
      </w:pPr>
    </w:p>
    <w:p w14:paraId="7FBC0FEB"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So wird das Weizenkorn zu einem Bild für jeden Weg des Glaubens.</w:t>
      </w:r>
    </w:p>
    <w:p w14:paraId="6CBB9AD6" w14:textId="77777777" w:rsidR="0036077F" w:rsidRPr="0036077F" w:rsidRDefault="0036077F" w:rsidP="0036077F">
      <w:pPr>
        <w:spacing w:after="0" w:line="360" w:lineRule="auto"/>
        <w:ind w:left="708"/>
        <w:rPr>
          <w:rFonts w:ascii="Arial" w:eastAsia="MetaBookLF" w:hAnsi="Arial" w:cs="Arial"/>
        </w:rPr>
      </w:pPr>
    </w:p>
    <w:p w14:paraId="742FF64E"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Denn fruchtbares Leben entsteht oft dort, wo wir nicht nur um uns selbst kreisen. Wo wir Gewohntes loslassen. Wo wir es wagen, auf andere zuzugehen. Wo wir uns berühren lassen von den Fragen und Nöten anderer Menschen.</w:t>
      </w:r>
    </w:p>
    <w:p w14:paraId="6F090432" w14:textId="77777777" w:rsidR="0036077F" w:rsidRPr="0036077F" w:rsidRDefault="0036077F" w:rsidP="0036077F">
      <w:pPr>
        <w:spacing w:after="0" w:line="360" w:lineRule="auto"/>
        <w:ind w:left="708"/>
        <w:rPr>
          <w:rFonts w:ascii="Arial" w:eastAsia="MetaBookLF" w:hAnsi="Arial" w:cs="Arial"/>
        </w:rPr>
      </w:pPr>
    </w:p>
    <w:p w14:paraId="47F2E7BA"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Eben davon erzählt das Hungertuch: Die Menschen auf dem Bild bleiben nicht für sich. Sie neigen sich einander zu, ihre Hände tasten nach vorn, sie scheinen bereit, </w:t>
      </w:r>
      <w:r w:rsidRPr="0036077F">
        <w:rPr>
          <w:rFonts w:ascii="Arial" w:eastAsia="MetaBookLF" w:hAnsi="Arial" w:cs="Arial"/>
        </w:rPr>
        <w:lastRenderedPageBreak/>
        <w:t>sich aufeinander einzulassen. Sehr handfest werden Arme zu Sicherungen und Brücken. Doch dafür müssen sie den Zwischenraum, der sie trennt, überwinden. Sie können ihn nicht einfach überspringen oder überqueren, sie müssen ihn aushalten. Sich vorantasten. Dieser Zwischenraum birgt Ungewissheit – zwischen Aufbruch und Ankommen, zwischen dem ersten Schritt und dem gemeinsamen Weg, zwischen Weizenkorn und Frucht.</w:t>
      </w:r>
    </w:p>
    <w:p w14:paraId="4CB0A442"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Denn da, wo wir uns auf andere einlassen, geben wir etwas auf: eine sichere Distanz, unseren geschützten Raum, ein Stück Vertrautes, das gegen Neues eingetauscht wird.</w:t>
      </w:r>
    </w:p>
    <w:p w14:paraId="50B15489"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Auf seinem Leidensweg, dem Weg der Hingabe, geht Jesus durch Angst, durch Schmerz, geht durch den Tod hindurch. Er hält den Zwischenraum aus, weil er auf Gott vertraut, weil er weiß: Was sich aus Liebe verschenkt, fällt nicht ins Nichts. Was aus Liebe hingegeben wird, kann neues Leben entfachen. Anders, tiefer, weiter, als es vorher sichtbar war. </w:t>
      </w:r>
    </w:p>
    <w:p w14:paraId="3E04D93F" w14:textId="77777777" w:rsidR="0036077F" w:rsidRPr="0036077F" w:rsidRDefault="0036077F" w:rsidP="0036077F">
      <w:pPr>
        <w:spacing w:after="0" w:line="360" w:lineRule="auto"/>
        <w:ind w:left="708"/>
        <w:rPr>
          <w:rFonts w:ascii="Arial" w:eastAsia="MetaBookLF" w:hAnsi="Arial" w:cs="Arial"/>
        </w:rPr>
      </w:pPr>
    </w:p>
    <w:p w14:paraId="5B0F18AE"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Und vielleicht ist gerade das die entscheidende Botschaft des Hungertuchs: Der Zwischenraum ist kein leerer Raum. Er ist ein Raum der Verwandlung. </w:t>
      </w:r>
    </w:p>
    <w:p w14:paraId="6D32C065" w14:textId="77777777" w:rsidR="0036077F" w:rsidRPr="0036077F" w:rsidRDefault="0036077F" w:rsidP="0036077F">
      <w:pPr>
        <w:spacing w:after="0" w:line="360" w:lineRule="auto"/>
        <w:ind w:left="708"/>
        <w:rPr>
          <w:rFonts w:ascii="Arial" w:eastAsia="MetaBookLF" w:hAnsi="Arial" w:cs="Arial"/>
        </w:rPr>
      </w:pPr>
    </w:p>
    <w:p w14:paraId="4F0BE631"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Zwischen Aufbruch und Ankommen. Zwischen Angst und Vertrauen. Zwischen Karfreitag und Ostern. Zwischen Weizenkorn und Frucht.</w:t>
      </w:r>
    </w:p>
    <w:p w14:paraId="168AB740" w14:textId="77777777" w:rsidR="0036077F" w:rsidRPr="0036077F" w:rsidRDefault="0036077F" w:rsidP="0036077F">
      <w:pPr>
        <w:spacing w:after="0" w:line="360" w:lineRule="auto"/>
        <w:ind w:left="708"/>
        <w:rPr>
          <w:rFonts w:ascii="Arial" w:eastAsia="MetaBookLF" w:hAnsi="Arial" w:cs="Arial"/>
        </w:rPr>
      </w:pPr>
    </w:p>
    <w:p w14:paraId="62A4D6BC"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Dort geschieht etwas.</w:t>
      </w:r>
    </w:p>
    <w:p w14:paraId="68CEC4E2" w14:textId="77777777" w:rsidR="0036077F" w:rsidRPr="0036077F" w:rsidRDefault="0036077F" w:rsidP="0036077F">
      <w:pPr>
        <w:spacing w:after="0" w:line="360" w:lineRule="auto"/>
        <w:ind w:left="708"/>
        <w:rPr>
          <w:rFonts w:ascii="Arial" w:eastAsia="MetaBookLF" w:hAnsi="Arial" w:cs="Arial"/>
        </w:rPr>
      </w:pPr>
    </w:p>
    <w:p w14:paraId="5F640318"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Dort wirkt Gott.</w:t>
      </w:r>
    </w:p>
    <w:p w14:paraId="1AD78643" w14:textId="77777777" w:rsidR="0036077F" w:rsidRPr="0036077F" w:rsidRDefault="0036077F" w:rsidP="0036077F">
      <w:pPr>
        <w:spacing w:after="0" w:line="360" w:lineRule="auto"/>
        <w:ind w:left="708"/>
        <w:rPr>
          <w:rFonts w:ascii="Arial" w:eastAsia="MetaBookLF" w:hAnsi="Arial" w:cs="Arial"/>
        </w:rPr>
      </w:pPr>
    </w:p>
    <w:p w14:paraId="59468A4F"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Denn Gott ist im Zwischenraum vorhanden, ehe wir ihn betreten. Gott ist in der Erde, ehe das Weizenkorn hineinfällt und sich hingibt. Gott kennt unsere Ungewissheit – ehe wir sie verstehen. </w:t>
      </w:r>
    </w:p>
    <w:p w14:paraId="0234EDF7"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 </w:t>
      </w:r>
    </w:p>
    <w:p w14:paraId="4399DA79"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Und hier spricht das Evangelium auch in all unsere Ungewissheiten hinein.</w:t>
      </w:r>
    </w:p>
    <w:p w14:paraId="005F2137" w14:textId="77777777" w:rsidR="0036077F" w:rsidRPr="0036077F" w:rsidRDefault="0036077F" w:rsidP="0036077F">
      <w:pPr>
        <w:spacing w:after="0" w:line="360" w:lineRule="auto"/>
        <w:ind w:left="708"/>
        <w:rPr>
          <w:rFonts w:ascii="Arial" w:eastAsia="MetaBookLF" w:hAnsi="Arial" w:cs="Arial"/>
        </w:rPr>
      </w:pPr>
    </w:p>
    <w:p w14:paraId="5C89E982"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In die Momente, in denen wir tief in uns spüren: Ich weiß gerade nicht, wie es weitergeht.</w:t>
      </w:r>
    </w:p>
    <w:p w14:paraId="31D018B7"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In die Entscheidungen, für die wir keine absolute Sicherheit haben.</w:t>
      </w:r>
    </w:p>
    <w:p w14:paraId="1750E958"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In die Beziehungen, die Vorschussvertrauen von uns verlangen.</w:t>
      </w:r>
    </w:p>
    <w:p w14:paraId="161485AD"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In die gesellschaftlichen Herausforderungen unserer Zeit, die mutige, ja manchmal gar ungewöhnliche Schritte von uns erfordern.</w:t>
      </w:r>
    </w:p>
    <w:p w14:paraId="2C58F3DF"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lastRenderedPageBreak/>
        <w:t xml:space="preserve">In die Fragen nach Frieden, Gerechtigkeit und Zukunft, die uns in diesen Zeiten einmal mehr umtreiben. </w:t>
      </w:r>
    </w:p>
    <w:p w14:paraId="6B908A6D" w14:textId="77777777" w:rsidR="0036077F" w:rsidRPr="0036077F" w:rsidRDefault="0036077F" w:rsidP="0036077F">
      <w:pPr>
        <w:spacing w:after="0" w:line="360" w:lineRule="auto"/>
        <w:ind w:left="708"/>
        <w:rPr>
          <w:rFonts w:ascii="Arial" w:eastAsia="MetaBookLF" w:hAnsi="Arial" w:cs="Arial"/>
        </w:rPr>
      </w:pPr>
    </w:p>
    <w:p w14:paraId="231B5E54"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Das Evangelium legt uns ein Bild in die Hand: ein Weizenkorn. Klein. Erdig. Sterblich. Und doch steckt es voller Leben. Dieses Bild erinnert uns daran: Leben wächst durch Hingabe. Durch den Mut, sich immer wieder neu einzulassen – trotz aller Ungewissheit. So wie die Menschen auf dem Hungertuch.</w:t>
      </w:r>
    </w:p>
    <w:p w14:paraId="6BFE7130" w14:textId="77777777" w:rsidR="0036077F" w:rsidRPr="0036077F" w:rsidRDefault="0036077F" w:rsidP="0036077F">
      <w:pPr>
        <w:spacing w:after="0" w:line="360" w:lineRule="auto"/>
        <w:ind w:left="708"/>
        <w:rPr>
          <w:rFonts w:ascii="Arial" w:eastAsia="MetaBookLF" w:hAnsi="Arial" w:cs="Arial"/>
        </w:rPr>
      </w:pPr>
    </w:p>
    <w:p w14:paraId="1B4932E1"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Und nicht jede Ungewissheit ist verheißungsvoll, nicht jedes Loslassen gut und nicht jede ausgestreckte Hand muss ergriffen werden. Doch da, wo etwas Neues entstehen kann, wo wir eine Verbindung schaffen können, wo Beziehung aufgebaut werden kann – da lohnt es sich, sich an Jesu Wort vom Weizenkorn zu erinnern.</w:t>
      </w:r>
    </w:p>
    <w:p w14:paraId="62319FB4" w14:textId="77777777" w:rsidR="0036077F" w:rsidRPr="0036077F" w:rsidRDefault="0036077F" w:rsidP="0036077F">
      <w:pPr>
        <w:spacing w:after="0" w:line="360" w:lineRule="auto"/>
        <w:ind w:left="708"/>
        <w:rPr>
          <w:rFonts w:ascii="Arial" w:eastAsia="MetaBookLF" w:hAnsi="Arial" w:cs="Arial"/>
        </w:rPr>
      </w:pPr>
    </w:p>
    <w:p w14:paraId="24C89E8C"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Damit wir es gleichmachen können:</w:t>
      </w:r>
    </w:p>
    <w:p w14:paraId="3F7738C0" w14:textId="77777777" w:rsidR="0036077F" w:rsidRPr="0036077F" w:rsidRDefault="0036077F" w:rsidP="0036077F">
      <w:pPr>
        <w:spacing w:after="0" w:line="360" w:lineRule="auto"/>
        <w:ind w:left="708"/>
        <w:rPr>
          <w:rFonts w:ascii="Arial" w:eastAsia="MetaBookLF" w:hAnsi="Arial" w:cs="Arial"/>
        </w:rPr>
      </w:pPr>
    </w:p>
    <w:p w14:paraId="5BC8FA0F"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Wir geben etwas preis.</w:t>
      </w:r>
    </w:p>
    <w:p w14:paraId="482E0942"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Wir verlassen unsere vertraute Form.</w:t>
      </w:r>
    </w:p>
    <w:p w14:paraId="292613D3"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Wir treten hinaus aus dem, was uns bis hierhin festgehalten hat.</w:t>
      </w:r>
    </w:p>
    <w:p w14:paraId="34D3603E"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Wir lassen uns ein auf Erde, auf Berührung, auf Verwandlung.</w:t>
      </w:r>
    </w:p>
    <w:p w14:paraId="2C1FF527" w14:textId="77777777" w:rsidR="0036077F" w:rsidRPr="0036077F" w:rsidRDefault="0036077F" w:rsidP="0036077F">
      <w:pPr>
        <w:spacing w:after="0" w:line="360" w:lineRule="auto"/>
        <w:ind w:left="708"/>
        <w:rPr>
          <w:rFonts w:ascii="Arial" w:eastAsia="MetaBookLF" w:hAnsi="Arial" w:cs="Arial"/>
        </w:rPr>
      </w:pPr>
    </w:p>
    <w:p w14:paraId="610CAFB5"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Dazu gehört Mut. Und zu diesem Mut gehört manchmal auch Angst. Auch Jesus geht seinen Weg nicht unberührt, sondern mit Angst, mit Schmerz. Das Evangelium verschweigt seine Erschütterung nicht. Aber er geht seinen Weg mit einem Vertrauen, das tiefer reicht als alles, was ihn erschüttert.</w:t>
      </w:r>
    </w:p>
    <w:p w14:paraId="3EBDAB17" w14:textId="77777777" w:rsidR="0036077F" w:rsidRPr="0036077F" w:rsidRDefault="0036077F" w:rsidP="0036077F">
      <w:pPr>
        <w:spacing w:after="0" w:line="360" w:lineRule="auto"/>
        <w:ind w:left="708"/>
        <w:rPr>
          <w:rFonts w:ascii="Arial" w:eastAsia="MetaBookLF" w:hAnsi="Arial" w:cs="Arial"/>
        </w:rPr>
      </w:pPr>
    </w:p>
    <w:p w14:paraId="0D596042"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Er vertraut darauf, dass Gott ihn hält und ihm hilft, den Zwischenraum auszuhalten. </w:t>
      </w:r>
    </w:p>
    <w:p w14:paraId="38CE81B8" w14:textId="77777777" w:rsidR="0036077F" w:rsidRPr="0036077F" w:rsidRDefault="0036077F" w:rsidP="0036077F">
      <w:pPr>
        <w:spacing w:after="0" w:line="360" w:lineRule="auto"/>
        <w:ind w:left="708"/>
        <w:rPr>
          <w:rFonts w:ascii="Arial" w:eastAsia="MetaBookLF" w:hAnsi="Arial" w:cs="Arial"/>
        </w:rPr>
      </w:pPr>
    </w:p>
    <w:p w14:paraId="65533D18"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Und schließlich spricht Jesus eine Verheißung aus, die wie ein Lichtstrahl durch die Ungewissheit fällt:</w:t>
      </w:r>
    </w:p>
    <w:p w14:paraId="67FB1CA5"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„Und ich, wenn ich über die Erde erhöht bin, werde alle zu mir ziehen.“</w:t>
      </w:r>
    </w:p>
    <w:p w14:paraId="2786C1F5" w14:textId="77777777" w:rsidR="0036077F" w:rsidRPr="0036077F" w:rsidRDefault="0036077F" w:rsidP="0036077F">
      <w:pPr>
        <w:spacing w:after="0" w:line="360" w:lineRule="auto"/>
        <w:ind w:left="708"/>
        <w:rPr>
          <w:rFonts w:ascii="Arial" w:eastAsia="MetaBookLF" w:hAnsi="Arial" w:cs="Arial"/>
        </w:rPr>
      </w:pPr>
    </w:p>
    <w:p w14:paraId="77CB8993"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Nicht wir allein überwinden den Zwischenraum.</w:t>
      </w:r>
    </w:p>
    <w:p w14:paraId="5669C7BC" w14:textId="77777777" w:rsidR="0036077F" w:rsidRPr="0036077F" w:rsidRDefault="0036077F" w:rsidP="0036077F">
      <w:pPr>
        <w:spacing w:after="0" w:line="360" w:lineRule="auto"/>
        <w:ind w:left="708"/>
        <w:rPr>
          <w:rFonts w:ascii="Arial" w:eastAsia="MetaBookLF" w:hAnsi="Arial" w:cs="Arial"/>
        </w:rPr>
      </w:pPr>
    </w:p>
    <w:p w14:paraId="3320508A"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 xml:space="preserve">Christus ist da und nah, Brücken-bauend, zwischen sich und uns, zwischen uns, weltweit, über alle Generationen und Grenzen. </w:t>
      </w:r>
    </w:p>
    <w:p w14:paraId="79BE7E6B" w14:textId="77777777" w:rsidR="0036077F" w:rsidRPr="0036077F" w:rsidRDefault="0036077F" w:rsidP="0036077F">
      <w:pPr>
        <w:spacing w:after="0" w:line="360" w:lineRule="auto"/>
        <w:ind w:left="708"/>
        <w:rPr>
          <w:rFonts w:ascii="Arial" w:eastAsia="MetaBookLF" w:hAnsi="Arial" w:cs="Arial"/>
        </w:rPr>
      </w:pPr>
    </w:p>
    <w:p w14:paraId="1C04C93B"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lastRenderedPageBreak/>
        <w:t>Deshalb ist die Botschaft des Hungertuchs und des Evangeliums keine Vertröstung und keine billige Hoffnung. Sie verschweigt weder Angst noch Unsicherheit. Sie weiß um Dunkelheit, Brüche und Verluste.</w:t>
      </w:r>
    </w:p>
    <w:p w14:paraId="7EA8A7BC" w14:textId="77777777" w:rsidR="0036077F" w:rsidRPr="0036077F" w:rsidRDefault="0036077F" w:rsidP="0036077F">
      <w:pPr>
        <w:spacing w:after="0" w:line="360" w:lineRule="auto"/>
        <w:ind w:left="708"/>
        <w:rPr>
          <w:rFonts w:ascii="Arial" w:eastAsia="MetaBookLF" w:hAnsi="Arial" w:cs="Arial"/>
        </w:rPr>
      </w:pPr>
    </w:p>
    <w:p w14:paraId="2737C631"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Und dennoch lädt sie uns zum Vertrauen ein.</w:t>
      </w:r>
    </w:p>
    <w:p w14:paraId="21BB190C" w14:textId="77777777" w:rsidR="0036077F" w:rsidRPr="0036077F" w:rsidRDefault="0036077F" w:rsidP="0036077F">
      <w:pPr>
        <w:spacing w:after="0" w:line="360" w:lineRule="auto"/>
        <w:ind w:left="708"/>
        <w:rPr>
          <w:rFonts w:ascii="Arial" w:eastAsia="MetaBookLF" w:hAnsi="Arial" w:cs="Arial"/>
        </w:rPr>
      </w:pPr>
    </w:p>
    <w:p w14:paraId="21BCB3A2"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Zu einem Vertrauen, das Dietrich Bonhoeffer einmal so formuliert hat:</w:t>
      </w:r>
    </w:p>
    <w:p w14:paraId="5F441242" w14:textId="77777777" w:rsidR="0036077F" w:rsidRPr="0036077F" w:rsidRDefault="0036077F" w:rsidP="0036077F">
      <w:pPr>
        <w:spacing w:after="0" w:line="360" w:lineRule="auto"/>
        <w:ind w:left="708"/>
        <w:rPr>
          <w:rFonts w:ascii="Arial" w:eastAsia="MetaBookLF" w:hAnsi="Arial" w:cs="Arial"/>
        </w:rPr>
      </w:pPr>
    </w:p>
    <w:p w14:paraId="517D67F6"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„Ich glaube, dass Gott uns in jeder Notlage so viel Widerstandskraft geben will, wie wir brauchen. Aber er gibt sie nicht im Voraus, damit wir uns nicht auf uns selbst, sondern auf ihn verlassen.“</w:t>
      </w:r>
    </w:p>
    <w:p w14:paraId="530A171E" w14:textId="77777777" w:rsidR="0036077F" w:rsidRPr="0036077F" w:rsidRDefault="0036077F" w:rsidP="0036077F">
      <w:pPr>
        <w:spacing w:after="0" w:line="360" w:lineRule="auto"/>
        <w:ind w:left="708"/>
        <w:rPr>
          <w:rFonts w:ascii="Arial" w:eastAsia="MetaBookLF" w:hAnsi="Arial" w:cs="Arial"/>
        </w:rPr>
      </w:pPr>
    </w:p>
    <w:p w14:paraId="4525B011"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Wir müssen nicht alles wissen, bevor wir aufbrechen.</w:t>
      </w:r>
    </w:p>
    <w:p w14:paraId="51E051AB"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Wir müssen nicht schon das Ziel sehen, bevor wir den ersten Schritt wagen.</w:t>
      </w:r>
    </w:p>
    <w:p w14:paraId="25A9F0A1"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Wir dürfen uns ausstrecken wie die Menschen auf dem Hungertuch.</w:t>
      </w:r>
    </w:p>
    <w:p w14:paraId="03810C5C"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Wir dürfen loslassen wie das Weizenkorn in der Erde.</w:t>
      </w:r>
    </w:p>
    <w:p w14:paraId="08C3DDEC"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Wir dürfen hoffen, wie Christus selbst gehofft hat.</w:t>
      </w:r>
    </w:p>
    <w:p w14:paraId="5D25588F" w14:textId="77777777" w:rsidR="0036077F" w:rsidRPr="0036077F" w:rsidRDefault="0036077F" w:rsidP="0036077F">
      <w:pPr>
        <w:spacing w:after="0" w:line="360" w:lineRule="auto"/>
        <w:ind w:left="708"/>
        <w:rPr>
          <w:rFonts w:ascii="Arial" w:eastAsia="MetaBookLF" w:hAnsi="Arial" w:cs="Arial"/>
        </w:rPr>
      </w:pPr>
    </w:p>
    <w:p w14:paraId="7CC35E21"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Denn der Weg ins Ungewisse ist für Glaubende niemals ein Weg ins Nichts.</w:t>
      </w:r>
    </w:p>
    <w:p w14:paraId="6DFF25AD"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Er ist ein Weg in Gottes Zukunft.</w:t>
      </w:r>
    </w:p>
    <w:p w14:paraId="70554A44" w14:textId="77777777" w:rsidR="0036077F" w:rsidRPr="0036077F" w:rsidRDefault="0036077F" w:rsidP="0036077F">
      <w:pPr>
        <w:spacing w:after="0" w:line="360" w:lineRule="auto"/>
        <w:ind w:left="708"/>
        <w:rPr>
          <w:rFonts w:ascii="Arial" w:eastAsia="MetaBookLF" w:hAnsi="Arial" w:cs="Arial"/>
        </w:rPr>
      </w:pPr>
    </w:p>
    <w:p w14:paraId="130F0C9D" w14:textId="77777777" w:rsidR="0036077F" w:rsidRPr="0036077F" w:rsidRDefault="0036077F" w:rsidP="0036077F">
      <w:pPr>
        <w:spacing w:after="0" w:line="360" w:lineRule="auto"/>
        <w:ind w:left="708"/>
        <w:rPr>
          <w:rFonts w:ascii="Arial" w:eastAsia="MetaBookLF" w:hAnsi="Arial" w:cs="Arial"/>
        </w:rPr>
      </w:pPr>
      <w:r w:rsidRPr="0036077F">
        <w:rPr>
          <w:rFonts w:ascii="Arial" w:eastAsia="MetaBookLF" w:hAnsi="Arial" w:cs="Arial"/>
        </w:rPr>
        <w:t>Darum lassen Sie uns das Hungertuch und diese Fastenzeit zum Anlass nehmen, uns mutig in und durch Zwischenräume zu wagen, um der Ungewissheit dieser Tage mit Mut und Hoffnung zu begegnen – in der Gewissheit, dass Gott jeden Schritt mitgeht.</w:t>
      </w:r>
    </w:p>
    <w:p w14:paraId="768B1146" w14:textId="619FCE15" w:rsidR="009B0B4C" w:rsidRDefault="0036077F" w:rsidP="0036077F">
      <w:pPr>
        <w:spacing w:after="0" w:line="360" w:lineRule="auto"/>
        <w:ind w:left="708"/>
        <w:rPr>
          <w:rFonts w:ascii="Arial" w:eastAsia="MetaBookLF" w:hAnsi="Arial" w:cs="Arial"/>
        </w:rPr>
      </w:pPr>
      <w:r w:rsidRPr="0036077F">
        <w:rPr>
          <w:rFonts w:ascii="Arial" w:eastAsia="MetaBookLF" w:hAnsi="Arial" w:cs="Arial"/>
        </w:rPr>
        <w:t>Amen.</w:t>
      </w:r>
    </w:p>
    <w:p w14:paraId="5F0B8F84" w14:textId="77777777" w:rsidR="00961ABC" w:rsidRDefault="00961ABC" w:rsidP="00961ABC">
      <w:pPr>
        <w:spacing w:after="0" w:line="360" w:lineRule="auto"/>
        <w:rPr>
          <w:rFonts w:ascii="Arial" w:eastAsia="MetaBookLF" w:hAnsi="Arial" w:cs="Arial"/>
        </w:rPr>
      </w:pPr>
    </w:p>
    <w:p w14:paraId="07A7DB2C" w14:textId="1E8B3F92" w:rsidR="00961ABC" w:rsidRDefault="001D0D3C" w:rsidP="00F45F23">
      <w:pPr>
        <w:spacing w:after="0" w:line="360" w:lineRule="auto"/>
        <w:rPr>
          <w:rFonts w:ascii="Arial" w:eastAsia="MetaBookLF" w:hAnsi="Arial" w:cs="Arial"/>
          <w:b/>
          <w:bCs/>
        </w:rPr>
      </w:pPr>
      <w:r>
        <w:rPr>
          <w:rFonts w:ascii="Arial" w:eastAsia="MetaBookLF" w:hAnsi="Arial" w:cs="Arial"/>
          <w:b/>
          <w:bCs/>
        </w:rPr>
        <w:t xml:space="preserve">Baustein </w:t>
      </w:r>
      <w:r w:rsidR="00961ABC">
        <w:rPr>
          <w:rFonts w:ascii="Arial" w:eastAsia="MetaBookLF" w:hAnsi="Arial" w:cs="Arial"/>
          <w:b/>
          <w:bCs/>
        </w:rPr>
        <w:t xml:space="preserve">Predigt: </w:t>
      </w:r>
      <w:r w:rsidR="00961ABC" w:rsidRPr="008A3E3E">
        <w:rPr>
          <w:rFonts w:ascii="Arial" w:eastAsia="MetaBookLF" w:hAnsi="Arial" w:cs="Arial"/>
          <w:b/>
          <w:bCs/>
        </w:rPr>
        <w:t>Gott schreibt „Mut“ in unser Herz.</w:t>
      </w:r>
      <w:r w:rsidR="00961ABC">
        <w:rPr>
          <w:rFonts w:ascii="Arial" w:eastAsia="MetaBookLF" w:hAnsi="Arial" w:cs="Arial"/>
          <w:b/>
          <w:bCs/>
        </w:rPr>
        <w:t xml:space="preserve"> </w:t>
      </w:r>
      <w:r w:rsidR="00961ABC">
        <w:rPr>
          <w:rFonts w:ascii="Arial" w:eastAsia="MetaBookLF" w:hAnsi="Arial" w:cs="Arial"/>
          <w:bCs/>
          <w:i/>
          <w:iCs/>
        </w:rPr>
        <w:t>(</w:t>
      </w:r>
      <w:r w:rsidR="00A23EF3">
        <w:rPr>
          <w:rFonts w:ascii="Arial" w:eastAsia="MetaBookLF" w:hAnsi="Arial" w:cs="Arial"/>
          <w:bCs/>
          <w:i/>
          <w:iCs/>
        </w:rPr>
        <w:t xml:space="preserve">von Sr. Paulis Mels </w:t>
      </w:r>
      <w:r w:rsidR="00F45F23">
        <w:rPr>
          <w:rFonts w:ascii="Arial" w:eastAsia="MetaBookLF" w:hAnsi="Arial" w:cs="Arial"/>
          <w:bCs/>
          <w:i/>
          <w:iCs/>
        </w:rPr>
        <w:t xml:space="preserve">zu </w:t>
      </w:r>
      <w:r w:rsidR="00F45F23" w:rsidRPr="00F45F23">
        <w:rPr>
          <w:rFonts w:ascii="Arial" w:eastAsia="MetaBookLF" w:hAnsi="Arial" w:cs="Arial"/>
          <w:bCs/>
          <w:i/>
          <w:iCs/>
        </w:rPr>
        <w:t>Jeremia 31,31-34</w:t>
      </w:r>
      <w:r w:rsidR="00F45F23">
        <w:rPr>
          <w:rFonts w:ascii="Arial" w:eastAsia="MetaBookLF" w:hAnsi="Arial" w:cs="Arial"/>
          <w:bCs/>
          <w:i/>
          <w:iCs/>
        </w:rPr>
        <w:t xml:space="preserve">; </w:t>
      </w:r>
      <w:r w:rsidR="00961ABC">
        <w:rPr>
          <w:rFonts w:ascii="Arial" w:eastAsia="MetaBookLF" w:hAnsi="Arial" w:cs="Arial"/>
          <w:bCs/>
          <w:i/>
          <w:iCs/>
        </w:rPr>
        <w:t>aus Gottesdienst in Leichter Sprache zum 5. Fastensonntag)</w:t>
      </w:r>
    </w:p>
    <w:p w14:paraId="4D8FEA92" w14:textId="77777777" w:rsidR="00961ABC" w:rsidRPr="007F3961" w:rsidRDefault="00961ABC" w:rsidP="00961ABC">
      <w:pPr>
        <w:spacing w:after="0" w:line="360" w:lineRule="auto"/>
        <w:ind w:left="709" w:hanging="709"/>
        <w:rPr>
          <w:rFonts w:ascii="Arial" w:eastAsia="MetaBookLF" w:hAnsi="Arial" w:cs="Arial"/>
        </w:rPr>
      </w:pPr>
      <w:r w:rsidRPr="005C2762">
        <w:rPr>
          <w:rFonts w:ascii="Arial" w:eastAsia="MetaBookLF" w:hAnsi="Arial" w:cs="Arial"/>
          <w:b/>
          <w:bCs/>
        </w:rPr>
        <w:t>L</w:t>
      </w:r>
      <w:r w:rsidRPr="005C2762">
        <w:rPr>
          <w:rFonts w:ascii="Arial" w:eastAsia="MetaBookLF" w:hAnsi="Arial" w:cs="Arial"/>
        </w:rPr>
        <w:t xml:space="preserve"> </w:t>
      </w:r>
      <w:r w:rsidRPr="005C2762">
        <w:rPr>
          <w:rFonts w:ascii="Arial" w:eastAsia="MetaBookLF" w:hAnsi="Arial" w:cs="Arial"/>
        </w:rPr>
        <w:tab/>
      </w:r>
      <w:r w:rsidRPr="007F3961">
        <w:rPr>
          <w:rFonts w:ascii="Arial" w:eastAsia="MetaBookLF" w:hAnsi="Arial" w:cs="Arial"/>
        </w:rPr>
        <w:t xml:space="preserve">In der Lesung aus dem Buch Jeremia haben wir gehört: Gott möchte in unser Herz schreiben: Ich habe dich lieb. Ich will für dich den Frieden. </w:t>
      </w:r>
    </w:p>
    <w:p w14:paraId="2526B6BC" w14:textId="77777777" w:rsidR="00961ABC" w:rsidRPr="007F3961" w:rsidRDefault="00961ABC" w:rsidP="00961ABC">
      <w:pPr>
        <w:spacing w:after="0" w:line="360" w:lineRule="auto"/>
        <w:ind w:left="709" w:hanging="1"/>
        <w:rPr>
          <w:rFonts w:ascii="Arial" w:eastAsia="MetaBookLF" w:hAnsi="Arial" w:cs="Arial"/>
        </w:rPr>
      </w:pPr>
      <w:r w:rsidRPr="007F3961">
        <w:rPr>
          <w:rFonts w:ascii="Arial" w:eastAsia="MetaBookLF" w:hAnsi="Arial" w:cs="Arial"/>
        </w:rPr>
        <w:t xml:space="preserve">Kennen Sie das, dass Gott etwas in Ihr Herz schreibt? </w:t>
      </w:r>
    </w:p>
    <w:p w14:paraId="593D2003" w14:textId="77777777" w:rsidR="00961ABC" w:rsidRPr="007F3961" w:rsidRDefault="00961ABC" w:rsidP="00F45F23">
      <w:pPr>
        <w:spacing w:after="0" w:line="360" w:lineRule="auto"/>
        <w:ind w:left="709" w:hanging="1"/>
        <w:rPr>
          <w:rFonts w:ascii="Arial" w:eastAsia="MetaBookLF" w:hAnsi="Arial" w:cs="Arial"/>
        </w:rPr>
      </w:pPr>
      <w:r w:rsidRPr="007F3961">
        <w:rPr>
          <w:rFonts w:ascii="Arial" w:eastAsia="MetaBookLF" w:hAnsi="Arial" w:cs="Arial"/>
        </w:rPr>
        <w:t>Heute erzähle ich etwas aus Burundi. Und ich erzähle von Frauen, denen Gott den Mut ins Herz geschrieben hat.</w:t>
      </w:r>
    </w:p>
    <w:p w14:paraId="19020B81" w14:textId="2CA96C39" w:rsidR="00961ABC" w:rsidRPr="007F3961" w:rsidRDefault="00961ABC" w:rsidP="00961ABC">
      <w:pPr>
        <w:spacing w:after="0" w:line="360" w:lineRule="auto"/>
        <w:ind w:left="709" w:hanging="1"/>
        <w:rPr>
          <w:rFonts w:ascii="Arial" w:eastAsia="MetaBookLF" w:hAnsi="Arial" w:cs="Arial"/>
        </w:rPr>
      </w:pPr>
      <w:r w:rsidRPr="007F3961">
        <w:rPr>
          <w:rFonts w:ascii="Arial" w:eastAsia="MetaBookLF" w:hAnsi="Arial" w:cs="Arial"/>
        </w:rPr>
        <w:t xml:space="preserve">Burundi ist ein kleines Land in Afrika. Dort haben die Menschen sehr viel Leid erlebt. Viele Jahre gab es dort Krieg. Unzählige Menschen wurden getötet. Viele Kinder haben keine Eltern mehr. Soldaten kamen immer wieder in die Städte und Dörfer und suchten Jugendliche und Männer. </w:t>
      </w:r>
    </w:p>
    <w:p w14:paraId="7E80035D" w14:textId="77777777" w:rsidR="00961ABC" w:rsidRPr="007F3961" w:rsidRDefault="00961ABC" w:rsidP="00961ABC">
      <w:pPr>
        <w:spacing w:after="0" w:line="360" w:lineRule="auto"/>
        <w:ind w:left="709" w:hanging="1"/>
        <w:rPr>
          <w:rFonts w:ascii="Arial" w:eastAsia="MetaBookLF" w:hAnsi="Arial" w:cs="Arial"/>
        </w:rPr>
      </w:pPr>
      <w:r w:rsidRPr="007F3961">
        <w:rPr>
          <w:rFonts w:ascii="Arial" w:eastAsia="MetaBookLF" w:hAnsi="Arial" w:cs="Arial"/>
        </w:rPr>
        <w:lastRenderedPageBreak/>
        <w:t>Eines Tages hörten die Frauen in einer Stadt: Die Soldaten kommen. Die Frauen hatten große Angst. Aber in ihrem Herzen spürten sie etwas Neues: Mut. Und sie spürten: Wir wollen Frieden. Wir wollen nicht mehr kämpfen. Obwohl viele Frauen vorher Feindinnen waren, waren sie sich einig: „Wir sagen Nein zur Gewalt. Wir wollen Frieden.“</w:t>
      </w:r>
    </w:p>
    <w:p w14:paraId="100E0D23" w14:textId="7AA9820C" w:rsidR="00961ABC" w:rsidRPr="007F3961" w:rsidRDefault="00961ABC" w:rsidP="00961ABC">
      <w:pPr>
        <w:spacing w:after="0" w:line="360" w:lineRule="auto"/>
        <w:ind w:left="709" w:hanging="1"/>
        <w:rPr>
          <w:rFonts w:ascii="Arial" w:eastAsia="MetaBookLF" w:hAnsi="Arial" w:cs="Arial"/>
        </w:rPr>
      </w:pPr>
      <w:r w:rsidRPr="007F3961">
        <w:rPr>
          <w:rFonts w:ascii="Arial" w:eastAsia="MetaBookLF" w:hAnsi="Arial" w:cs="Arial"/>
        </w:rPr>
        <w:t>Als die Soldaten in die Stadt kamen, stellten sich die Frauen in einer langen Reihe nebeneinander. Sie hakten ihre Arme ein. Sie bildeten eine Menschen-Mauer</w:t>
      </w:r>
      <w:r>
        <w:rPr>
          <w:rStyle w:val="Funotenzeichen"/>
          <w:rFonts w:ascii="Arial" w:eastAsia="MetaBookLF" w:hAnsi="Arial" w:cs="Arial"/>
        </w:rPr>
        <w:footnoteReference w:id="1"/>
      </w:r>
      <w:r w:rsidRPr="007F3961">
        <w:rPr>
          <w:rFonts w:ascii="Arial" w:eastAsia="MetaBookLF" w:hAnsi="Arial" w:cs="Arial"/>
        </w:rPr>
        <w:t>. Sie sagten laut: „Nein. Schluss. Wir wollen keine Gewalt mehr. Unsere Kinder sollen in Frieden leben.“</w:t>
      </w:r>
    </w:p>
    <w:p w14:paraId="061A9F0E" w14:textId="77777777" w:rsidR="00961ABC" w:rsidRPr="007F3961" w:rsidRDefault="00961ABC" w:rsidP="00961ABC">
      <w:pPr>
        <w:spacing w:after="0" w:line="360" w:lineRule="auto"/>
        <w:ind w:left="709" w:hanging="1"/>
        <w:rPr>
          <w:rFonts w:ascii="Arial" w:eastAsia="MetaBookLF" w:hAnsi="Arial" w:cs="Arial"/>
        </w:rPr>
      </w:pPr>
      <w:r w:rsidRPr="007F3961">
        <w:rPr>
          <w:rFonts w:ascii="Arial" w:eastAsia="MetaBookLF" w:hAnsi="Arial" w:cs="Arial"/>
        </w:rPr>
        <w:t>Die Frauen hatten Angst. Aber sie waren mutig. Sie wussten nicht, ob die Soldaten schießen. Aber die Soldaten schossen nicht. Es passierte etwas Neues: Es passierte …</w:t>
      </w:r>
      <w:r>
        <w:rPr>
          <w:rFonts w:ascii="Arial" w:eastAsia="MetaBookLF" w:hAnsi="Arial" w:cs="Arial"/>
        </w:rPr>
        <w:t xml:space="preserve"> </w:t>
      </w:r>
      <w:r w:rsidRPr="007F3961">
        <w:rPr>
          <w:rFonts w:ascii="Arial" w:eastAsia="MetaBookLF" w:hAnsi="Arial" w:cs="Arial"/>
        </w:rPr>
        <w:t>Frieden. Jedenfalls passierte in diese</w:t>
      </w:r>
      <w:r>
        <w:rPr>
          <w:rFonts w:ascii="Arial" w:eastAsia="MetaBookLF" w:hAnsi="Arial" w:cs="Arial"/>
        </w:rPr>
        <w:t>m</w:t>
      </w:r>
      <w:r w:rsidRPr="007F3961">
        <w:rPr>
          <w:rFonts w:ascii="Arial" w:eastAsia="MetaBookLF" w:hAnsi="Arial" w:cs="Arial"/>
        </w:rPr>
        <w:t xml:space="preserve"> Stadt</w:t>
      </w:r>
      <w:r>
        <w:rPr>
          <w:rFonts w:ascii="Arial" w:eastAsia="MetaBookLF" w:hAnsi="Arial" w:cs="Arial"/>
        </w:rPr>
        <w:t>viertel</w:t>
      </w:r>
      <w:r w:rsidRPr="007F3961">
        <w:rPr>
          <w:rFonts w:ascii="Arial" w:eastAsia="MetaBookLF" w:hAnsi="Arial" w:cs="Arial"/>
        </w:rPr>
        <w:t xml:space="preserve"> </w:t>
      </w:r>
      <w:proofErr w:type="gramStart"/>
      <w:r w:rsidRPr="007F3961">
        <w:rPr>
          <w:rFonts w:ascii="Arial" w:eastAsia="MetaBookLF" w:hAnsi="Arial" w:cs="Arial"/>
        </w:rPr>
        <w:t>ganz langsam</w:t>
      </w:r>
      <w:proofErr w:type="gramEnd"/>
      <w:r w:rsidRPr="007F3961">
        <w:rPr>
          <w:rFonts w:ascii="Arial" w:eastAsia="MetaBookLF" w:hAnsi="Arial" w:cs="Arial"/>
        </w:rPr>
        <w:t xml:space="preserve"> der Friede. </w:t>
      </w:r>
    </w:p>
    <w:p w14:paraId="46549D6C" w14:textId="77777777" w:rsidR="00961ABC" w:rsidRPr="007F3961" w:rsidRDefault="00961ABC" w:rsidP="00961ABC">
      <w:pPr>
        <w:spacing w:after="0" w:line="360" w:lineRule="auto"/>
        <w:ind w:left="709" w:hanging="1"/>
        <w:rPr>
          <w:rFonts w:ascii="Arial" w:eastAsia="MetaBookLF" w:hAnsi="Arial" w:cs="Arial"/>
        </w:rPr>
      </w:pPr>
      <w:r w:rsidRPr="007F3961">
        <w:rPr>
          <w:rFonts w:ascii="Arial" w:eastAsia="MetaBookLF" w:hAnsi="Arial" w:cs="Arial"/>
        </w:rPr>
        <w:t xml:space="preserve">Als die Politiker hörten, was passiert war, begannen sie zu toben und zu schimpfen: „Das ist unerhört, was die Frauen gemacht haben. Die Politiker sagten: Die Frauen haben Widerstand gemacht. Das darf keiner wissen. Niemand darf hören, dass die Frauen mutig waren. Und dass sie alle zusammengehalten haben. </w:t>
      </w:r>
    </w:p>
    <w:p w14:paraId="3728210F" w14:textId="77777777" w:rsidR="00961ABC" w:rsidRPr="007F3961" w:rsidRDefault="00961ABC" w:rsidP="00961ABC">
      <w:pPr>
        <w:spacing w:after="0" w:line="360" w:lineRule="auto"/>
        <w:ind w:left="709" w:hanging="1"/>
        <w:rPr>
          <w:rFonts w:ascii="Arial" w:eastAsia="MetaBookLF" w:hAnsi="Arial" w:cs="Arial"/>
        </w:rPr>
      </w:pPr>
      <w:r w:rsidRPr="007F3961">
        <w:rPr>
          <w:rFonts w:ascii="Arial" w:eastAsia="MetaBookLF" w:hAnsi="Arial" w:cs="Arial"/>
        </w:rPr>
        <w:t xml:space="preserve">Dann hatten die Frauen eine Idee. Sie spielten zusammen Fußball: Die Freundinnen und Feindinnen. Das gab es noch nie. Die Menschen staunten: Woher kommt dieser Mut? Warum haben sich die Frauen versöhnt? Warum vertragen sie sich? </w:t>
      </w:r>
    </w:p>
    <w:p w14:paraId="19891AB6" w14:textId="77777777" w:rsidR="00961ABC" w:rsidRPr="007F3961" w:rsidRDefault="00961ABC" w:rsidP="00961ABC">
      <w:pPr>
        <w:spacing w:after="0" w:line="360" w:lineRule="auto"/>
        <w:ind w:left="709" w:hanging="1"/>
        <w:rPr>
          <w:rFonts w:ascii="Arial" w:eastAsia="MetaBookLF" w:hAnsi="Arial" w:cs="Arial"/>
        </w:rPr>
      </w:pPr>
      <w:r w:rsidRPr="007F3961">
        <w:rPr>
          <w:rFonts w:ascii="Arial" w:eastAsia="MetaBookLF" w:hAnsi="Arial" w:cs="Arial"/>
        </w:rPr>
        <w:t>Vor einigen Jahren hatten Freunde</w:t>
      </w:r>
      <w:r>
        <w:rPr>
          <w:rStyle w:val="Funotenzeichen"/>
          <w:rFonts w:ascii="Arial" w:eastAsia="MetaBookLF" w:hAnsi="Arial" w:cs="Arial"/>
        </w:rPr>
        <w:footnoteReference w:id="2"/>
      </w:r>
      <w:r w:rsidRPr="007F3961">
        <w:rPr>
          <w:rFonts w:ascii="Arial" w:eastAsia="MetaBookLF" w:hAnsi="Arial" w:cs="Arial"/>
        </w:rPr>
        <w:t xml:space="preserve"> von Misereor eine Idee. Sie sagten: Wir spielen Theater. Wir spielen auf der Bühne, wie der Krieg war. Und wir spielen, wie die Frauen von </w:t>
      </w:r>
      <w:proofErr w:type="spellStart"/>
      <w:r w:rsidRPr="007F3961">
        <w:rPr>
          <w:rFonts w:ascii="Arial" w:eastAsia="MetaBookLF" w:hAnsi="Arial" w:cs="Arial"/>
        </w:rPr>
        <w:t>Abaniki</w:t>
      </w:r>
      <w:proofErr w:type="spellEnd"/>
      <w:r w:rsidRPr="007F3961">
        <w:rPr>
          <w:rFonts w:ascii="Arial" w:eastAsia="MetaBookLF" w:hAnsi="Arial" w:cs="Arial"/>
        </w:rPr>
        <w:t xml:space="preserve"> den Mut zur Versöhnung hatten. Die Frauen sind echte Vorbilder. Dann sehen die Zuschauerinnen und Zuschauer: Wir können im Frieden leben. Wir können zusammensitzen. Wir können zusammen reden. Wir können miteinander über das Theaterstück und über unser Leben </w:t>
      </w:r>
      <w:r>
        <w:rPr>
          <w:rFonts w:ascii="Arial" w:eastAsia="MetaBookLF" w:hAnsi="Arial" w:cs="Arial"/>
        </w:rPr>
        <w:t>sprechen</w:t>
      </w:r>
      <w:r w:rsidRPr="007F3961">
        <w:rPr>
          <w:rFonts w:ascii="Arial" w:eastAsia="MetaBookLF" w:hAnsi="Arial" w:cs="Arial"/>
        </w:rPr>
        <w:t xml:space="preserve">. </w:t>
      </w:r>
    </w:p>
    <w:p w14:paraId="3BD27EED" w14:textId="363E44E9" w:rsidR="00961ABC" w:rsidRPr="007F3961" w:rsidRDefault="00961ABC" w:rsidP="00961ABC">
      <w:pPr>
        <w:spacing w:after="0" w:line="360" w:lineRule="auto"/>
        <w:ind w:left="709" w:hanging="1"/>
        <w:rPr>
          <w:rFonts w:ascii="Arial" w:eastAsia="MetaBookLF" w:hAnsi="Arial" w:cs="Arial"/>
        </w:rPr>
      </w:pPr>
      <w:r w:rsidRPr="007F3961">
        <w:rPr>
          <w:rFonts w:ascii="Arial" w:eastAsia="MetaBookLF" w:hAnsi="Arial" w:cs="Arial"/>
        </w:rPr>
        <w:t xml:space="preserve">So machten sie es. Sie spielten Theater, sie </w:t>
      </w:r>
      <w:r>
        <w:rPr>
          <w:rFonts w:ascii="Arial" w:eastAsia="MetaBookLF" w:hAnsi="Arial" w:cs="Arial"/>
        </w:rPr>
        <w:t xml:space="preserve">sprechen </w:t>
      </w:r>
      <w:r w:rsidRPr="007F3961">
        <w:rPr>
          <w:rFonts w:ascii="Arial" w:eastAsia="MetaBookLF" w:hAnsi="Arial" w:cs="Arial"/>
        </w:rPr>
        <w:t xml:space="preserve">miteinander. Junge Menschen haben daraus einen Comic geschrieben mit vielen Bildern. Der Comic wird in der Schule gelesen. In der Schule sprechen die Jugendlichen über den Frieden. Sie sprechen auch darüber, wie sie sich die Zukunft vorstellen. Die Geschichte von den </w:t>
      </w:r>
      <w:proofErr w:type="spellStart"/>
      <w:r w:rsidRPr="007F3961">
        <w:rPr>
          <w:rFonts w:ascii="Arial" w:eastAsia="MetaBookLF" w:hAnsi="Arial" w:cs="Arial"/>
        </w:rPr>
        <w:t>Abaniki</w:t>
      </w:r>
      <w:proofErr w:type="spellEnd"/>
      <w:r w:rsidRPr="007F3961">
        <w:rPr>
          <w:rFonts w:ascii="Arial" w:eastAsia="MetaBookLF" w:hAnsi="Arial" w:cs="Arial"/>
        </w:rPr>
        <w:t>-Frauen macht den Jugendlichen Mut. Frieden ist möglich. Wir können uns mit den Feinden versöhnen.</w:t>
      </w:r>
    </w:p>
    <w:p w14:paraId="155C1687" w14:textId="77777777" w:rsidR="00961ABC" w:rsidRPr="007F3961" w:rsidRDefault="00961ABC" w:rsidP="00961ABC">
      <w:pPr>
        <w:spacing w:after="0" w:line="360" w:lineRule="auto"/>
        <w:ind w:left="709" w:hanging="1"/>
        <w:rPr>
          <w:rFonts w:ascii="Arial" w:eastAsia="MetaBookLF" w:hAnsi="Arial" w:cs="Arial"/>
        </w:rPr>
      </w:pPr>
      <w:r w:rsidRPr="007F3961">
        <w:rPr>
          <w:rFonts w:ascii="Arial" w:eastAsia="MetaBookLF" w:hAnsi="Arial" w:cs="Arial"/>
        </w:rPr>
        <w:t xml:space="preserve">So hat Gott am Anfang den Mut ins Herz geschrieben. Die Frauen aus einer Stadt haben den Mut in ihrem Herzen gespürt. Sie haben mit dem Mut zum Frieden begonnen – ohne Gewalt. </w:t>
      </w:r>
    </w:p>
    <w:p w14:paraId="08D8F703" w14:textId="77777777" w:rsidR="00961ABC" w:rsidRDefault="00961ABC" w:rsidP="00961ABC">
      <w:pPr>
        <w:spacing w:after="0" w:line="360" w:lineRule="auto"/>
        <w:ind w:left="709" w:hanging="1"/>
        <w:rPr>
          <w:rFonts w:ascii="Arial" w:eastAsia="MetaBookLF" w:hAnsi="Arial" w:cs="Arial"/>
        </w:rPr>
      </w:pPr>
      <w:r w:rsidRPr="13AFF246">
        <w:rPr>
          <w:rFonts w:ascii="Arial" w:eastAsia="MetaBookLF" w:hAnsi="Arial" w:cs="Arial"/>
        </w:rPr>
        <w:lastRenderedPageBreak/>
        <w:t>Heute sammeln wir Geld – insgesamt für die Arbeit von Misereor und auch für die Friedensarbeit in Burundi. Für das Theater. Für die Comics. Denn das Papier für die Comichefte kostet Geld. Auch die Kostüme für das Theater, die Schauspielerinnen und Schauspieler, die Schminke: Alles kostet Geld. Misereor bringt das Geld dorthin. Dann kann mit unserer Hilfe und mit unserem Gebet der Friede in Burundi weiterwachsen.</w:t>
      </w:r>
    </w:p>
    <w:p w14:paraId="0688E9E3" w14:textId="77777777" w:rsidR="00961ABC" w:rsidRDefault="00961ABC" w:rsidP="00961ABC">
      <w:pPr>
        <w:spacing w:after="0" w:line="360" w:lineRule="auto"/>
        <w:rPr>
          <w:rFonts w:ascii="Arial" w:eastAsia="MetaBookLF" w:hAnsi="Arial" w:cs="Arial"/>
        </w:rPr>
      </w:pPr>
    </w:p>
    <w:p w14:paraId="04D95664" w14:textId="77777777" w:rsidR="00961ABC" w:rsidRDefault="00961ABC" w:rsidP="00961ABC">
      <w:pPr>
        <w:spacing w:after="0" w:line="360" w:lineRule="auto"/>
        <w:ind w:left="709" w:hanging="709"/>
        <w:rPr>
          <w:rFonts w:ascii="Arial" w:eastAsia="MetaBookLF" w:hAnsi="Arial" w:cs="Arial"/>
          <w:b/>
          <w:bCs/>
        </w:rPr>
      </w:pPr>
    </w:p>
    <w:p w14:paraId="20D3EA96" w14:textId="083F4C9C" w:rsidR="00961ABC" w:rsidRDefault="00A23EF3" w:rsidP="00961ABC">
      <w:pPr>
        <w:spacing w:after="0" w:line="360" w:lineRule="auto"/>
        <w:rPr>
          <w:rFonts w:ascii="Arial" w:eastAsia="MetaBookLF" w:hAnsi="Arial" w:cs="Arial"/>
          <w:b/>
          <w:bCs/>
        </w:rPr>
      </w:pPr>
      <w:r>
        <w:rPr>
          <w:rFonts w:ascii="Arial" w:eastAsia="MetaBookLF" w:hAnsi="Arial" w:cs="Arial"/>
          <w:b/>
          <w:bCs/>
        </w:rPr>
        <w:t xml:space="preserve">Baustein </w:t>
      </w:r>
      <w:r w:rsidR="00961ABC">
        <w:rPr>
          <w:rFonts w:ascii="Arial" w:eastAsia="MetaBookLF" w:hAnsi="Arial" w:cs="Arial"/>
          <w:b/>
          <w:bCs/>
        </w:rPr>
        <w:t xml:space="preserve">Predigt: </w:t>
      </w:r>
      <w:r w:rsidR="00961ABC" w:rsidRPr="00977209">
        <w:rPr>
          <w:rFonts w:ascii="Arial" w:eastAsia="MetaBookLF" w:hAnsi="Arial" w:cs="Arial"/>
          <w:b/>
          <w:bCs/>
        </w:rPr>
        <w:t>Vertrauen macht mutig</w:t>
      </w:r>
      <w:r w:rsidR="00961ABC">
        <w:rPr>
          <w:rFonts w:ascii="Arial" w:eastAsia="MetaBookLF" w:hAnsi="Arial" w:cs="Arial"/>
          <w:b/>
          <w:bCs/>
        </w:rPr>
        <w:t xml:space="preserve"> </w:t>
      </w:r>
      <w:r w:rsidR="00961ABC">
        <w:rPr>
          <w:rFonts w:ascii="Arial" w:eastAsia="MetaBookLF" w:hAnsi="Arial" w:cs="Arial"/>
          <w:bCs/>
          <w:i/>
          <w:iCs/>
        </w:rPr>
        <w:t>(</w:t>
      </w:r>
      <w:r w:rsidRPr="00A23EF3">
        <w:rPr>
          <w:rFonts w:ascii="Arial" w:eastAsia="MetaBookLF" w:hAnsi="Arial" w:cs="Arial"/>
          <w:bCs/>
          <w:i/>
          <w:iCs/>
        </w:rPr>
        <w:t xml:space="preserve">von Sr. Paulis Mels </w:t>
      </w:r>
      <w:r w:rsidR="00961ABC">
        <w:rPr>
          <w:rFonts w:ascii="Arial" w:eastAsia="MetaBookLF" w:hAnsi="Arial" w:cs="Arial"/>
          <w:bCs/>
          <w:i/>
          <w:iCs/>
        </w:rPr>
        <w:t xml:space="preserve">zu </w:t>
      </w:r>
      <w:r w:rsidR="00961ABC" w:rsidRPr="00961ABC">
        <w:rPr>
          <w:rFonts w:ascii="Arial" w:eastAsia="MetaBookLF" w:hAnsi="Arial" w:cs="Arial"/>
          <w:bCs/>
          <w:i/>
          <w:iCs/>
        </w:rPr>
        <w:t>Brief an die Hebräer 5,7-9</w:t>
      </w:r>
      <w:r w:rsidR="00961ABC">
        <w:rPr>
          <w:rFonts w:ascii="Arial" w:eastAsia="MetaBookLF" w:hAnsi="Arial" w:cs="Arial"/>
          <w:bCs/>
          <w:i/>
          <w:iCs/>
        </w:rPr>
        <w:t>; aus Gottesdienst in Leichter Sprache zum 5. Fastensonntag)</w:t>
      </w:r>
    </w:p>
    <w:p w14:paraId="7CDB2F11" w14:textId="77777777" w:rsidR="00961ABC" w:rsidRPr="00330468" w:rsidRDefault="00961ABC" w:rsidP="00961ABC">
      <w:pPr>
        <w:spacing w:line="360" w:lineRule="auto"/>
        <w:ind w:left="709" w:hanging="709"/>
        <w:rPr>
          <w:rFonts w:ascii="Arial" w:eastAsia="MetaBookLF" w:hAnsi="Arial" w:cs="Arial"/>
          <w:b/>
          <w:bCs/>
        </w:rPr>
      </w:pPr>
      <w:r w:rsidRPr="00330468">
        <w:rPr>
          <w:rFonts w:ascii="Arial" w:eastAsia="MetaBookLF" w:hAnsi="Arial" w:cs="Arial"/>
          <w:b/>
          <w:bCs/>
        </w:rPr>
        <w:t>1. Jesus hat Angst – und vertraut trotzdem</w:t>
      </w:r>
    </w:p>
    <w:p w14:paraId="7FA99050" w14:textId="77777777" w:rsidR="00961ABC" w:rsidRPr="00330468" w:rsidRDefault="00961ABC" w:rsidP="00961ABC">
      <w:pPr>
        <w:spacing w:after="0" w:line="360" w:lineRule="auto"/>
        <w:ind w:left="709" w:hanging="709"/>
        <w:rPr>
          <w:rFonts w:ascii="Arial" w:eastAsia="MetaBookLF" w:hAnsi="Arial" w:cs="Arial"/>
        </w:rPr>
      </w:pPr>
      <w:r w:rsidRPr="00330468">
        <w:rPr>
          <w:rFonts w:ascii="Arial" w:eastAsia="MetaBookLF" w:hAnsi="Arial" w:cs="Arial"/>
          <w:b/>
          <w:bCs/>
        </w:rPr>
        <w:t>L</w:t>
      </w:r>
      <w:r>
        <w:rPr>
          <w:rFonts w:ascii="Arial" w:eastAsia="MetaBookLF" w:hAnsi="Arial" w:cs="Arial"/>
        </w:rPr>
        <w:tab/>
      </w:r>
      <w:r w:rsidRPr="00330468">
        <w:rPr>
          <w:rFonts w:ascii="Arial" w:eastAsia="MetaBookLF" w:hAnsi="Arial" w:cs="Arial"/>
        </w:rPr>
        <w:t>Wir haben gehört: Jesus hat geweint. Jesus hat geschrien. Jesus hatte große Angst. Aber er wollte keine Gewalt anwenden. Er wollte niemanden verletzen. Er wollte sich nur auf Gott verlassen. Auch als die Soldaten Jesus festnahmen, blieb Jesus friedlich. Er sagte sogar zu Petrus: „Steck dein Schwert weg.“ Jesus vertraute Gott – mitten in seiner Angst.</w:t>
      </w:r>
    </w:p>
    <w:p w14:paraId="2712580E" w14:textId="77777777" w:rsidR="00961ABC" w:rsidRPr="00330468" w:rsidRDefault="00961ABC" w:rsidP="00961ABC">
      <w:pPr>
        <w:spacing w:after="0" w:line="360" w:lineRule="auto"/>
        <w:ind w:left="709" w:hanging="709"/>
        <w:rPr>
          <w:rFonts w:ascii="Arial" w:eastAsia="MetaBookLF" w:hAnsi="Arial" w:cs="Arial"/>
        </w:rPr>
      </w:pPr>
    </w:p>
    <w:p w14:paraId="05C8E8D5" w14:textId="77777777" w:rsidR="00961ABC" w:rsidRPr="00330468" w:rsidRDefault="00961ABC" w:rsidP="00961ABC">
      <w:pPr>
        <w:spacing w:after="0" w:line="360" w:lineRule="auto"/>
        <w:ind w:left="709" w:hanging="709"/>
        <w:rPr>
          <w:rFonts w:ascii="Arial" w:eastAsia="MetaBookLF" w:hAnsi="Arial" w:cs="Arial"/>
          <w:b/>
          <w:bCs/>
        </w:rPr>
      </w:pPr>
      <w:r w:rsidRPr="00330468">
        <w:rPr>
          <w:rFonts w:ascii="Arial" w:eastAsia="MetaBookLF" w:hAnsi="Arial" w:cs="Arial"/>
          <w:b/>
          <w:bCs/>
        </w:rPr>
        <w:t>2. Die Hebräer haben Angst – und brauchen Mut</w:t>
      </w:r>
    </w:p>
    <w:p w14:paraId="0798DB65" w14:textId="77777777" w:rsidR="00961ABC" w:rsidRPr="00330468" w:rsidRDefault="00961ABC" w:rsidP="00961ABC">
      <w:pPr>
        <w:spacing w:after="0" w:line="360" w:lineRule="auto"/>
        <w:ind w:left="709" w:hanging="709"/>
        <w:rPr>
          <w:rFonts w:ascii="Arial" w:eastAsia="MetaBookLF" w:hAnsi="Arial" w:cs="Arial"/>
        </w:rPr>
      </w:pPr>
      <w:r w:rsidRPr="00330468">
        <w:rPr>
          <w:rFonts w:ascii="Arial" w:eastAsia="MetaBookLF" w:hAnsi="Arial" w:cs="Arial"/>
          <w:b/>
          <w:bCs/>
        </w:rPr>
        <w:t>L</w:t>
      </w:r>
      <w:r>
        <w:rPr>
          <w:rFonts w:ascii="Arial" w:eastAsia="MetaBookLF" w:hAnsi="Arial" w:cs="Arial"/>
        </w:rPr>
        <w:tab/>
      </w:r>
      <w:r w:rsidRPr="00330468">
        <w:rPr>
          <w:rFonts w:ascii="Arial" w:eastAsia="MetaBookLF" w:hAnsi="Arial" w:cs="Arial"/>
        </w:rPr>
        <w:t>Der Briefschreiber sieht: Auch die Hebräer weinen und schreien. Sie müssen sich verstecken. Sie werden verfolgt, nur weil sie an Jesus glauben. Aber der Briefschreiber sagt: Gott ist bei euch. Gott lässt euch nicht allein. Auch wenn ihr Angst habt. Auch wenn ihr leidet. Am Ende macht Gott alles gut.</w:t>
      </w:r>
    </w:p>
    <w:p w14:paraId="0E256505" w14:textId="77777777" w:rsidR="00961ABC" w:rsidRPr="00330468" w:rsidRDefault="00961ABC" w:rsidP="00961ABC">
      <w:pPr>
        <w:spacing w:after="0" w:line="360" w:lineRule="auto"/>
        <w:ind w:left="709" w:hanging="709"/>
        <w:rPr>
          <w:rFonts w:ascii="Arial" w:eastAsia="MetaBookLF" w:hAnsi="Arial" w:cs="Arial"/>
        </w:rPr>
      </w:pPr>
    </w:p>
    <w:p w14:paraId="4BA1348D" w14:textId="77777777" w:rsidR="00961ABC" w:rsidRPr="00330468" w:rsidRDefault="00961ABC" w:rsidP="00961ABC">
      <w:pPr>
        <w:spacing w:after="0" w:line="360" w:lineRule="auto"/>
        <w:ind w:left="709" w:hanging="709"/>
        <w:rPr>
          <w:rFonts w:ascii="Arial" w:eastAsia="MetaBookLF" w:hAnsi="Arial" w:cs="Arial"/>
          <w:b/>
          <w:bCs/>
        </w:rPr>
      </w:pPr>
      <w:r w:rsidRPr="00330468">
        <w:rPr>
          <w:rFonts w:ascii="Arial" w:eastAsia="MetaBookLF" w:hAnsi="Arial" w:cs="Arial"/>
          <w:b/>
          <w:bCs/>
        </w:rPr>
        <w:t>3. Burundi – ein Land voller Schmerz</w:t>
      </w:r>
    </w:p>
    <w:p w14:paraId="0269E6DC" w14:textId="77777777" w:rsidR="00961ABC" w:rsidRPr="00330468" w:rsidRDefault="00961ABC" w:rsidP="00961ABC">
      <w:pPr>
        <w:spacing w:after="0" w:line="360" w:lineRule="auto"/>
        <w:ind w:left="709" w:hanging="709"/>
        <w:rPr>
          <w:rFonts w:ascii="Arial" w:eastAsia="MetaBookLF" w:hAnsi="Arial" w:cs="Arial"/>
        </w:rPr>
      </w:pPr>
      <w:r w:rsidRPr="005837F9">
        <w:rPr>
          <w:rFonts w:ascii="Arial" w:eastAsia="MetaBookLF" w:hAnsi="Arial" w:cs="Arial"/>
          <w:b/>
          <w:bCs/>
        </w:rPr>
        <w:t>L</w:t>
      </w:r>
      <w:r>
        <w:rPr>
          <w:rFonts w:ascii="Arial" w:eastAsia="MetaBookLF" w:hAnsi="Arial" w:cs="Arial"/>
        </w:rPr>
        <w:tab/>
      </w:r>
      <w:r w:rsidRPr="00330468">
        <w:rPr>
          <w:rFonts w:ascii="Arial" w:eastAsia="MetaBookLF" w:hAnsi="Arial" w:cs="Arial"/>
        </w:rPr>
        <w:t xml:space="preserve">Heute schauen wir nach Burundi. Das ist ein kleines Land in Afrika. Viele Menschen in Burundi haben über eine lange Zeit Gewalt, Krieg und Angst erfahren. </w:t>
      </w:r>
    </w:p>
    <w:p w14:paraId="33CA2D09" w14:textId="671CF053" w:rsidR="00961ABC" w:rsidRPr="00330468" w:rsidRDefault="00961ABC" w:rsidP="00961ABC">
      <w:pPr>
        <w:spacing w:after="0" w:line="360" w:lineRule="auto"/>
        <w:ind w:left="709" w:hanging="1"/>
        <w:rPr>
          <w:rFonts w:ascii="Arial" w:eastAsia="MetaBookLF" w:hAnsi="Arial" w:cs="Arial"/>
        </w:rPr>
      </w:pPr>
      <w:r w:rsidRPr="00330468">
        <w:rPr>
          <w:rFonts w:ascii="Arial" w:eastAsia="MetaBookLF" w:hAnsi="Arial" w:cs="Arial"/>
        </w:rPr>
        <w:t>Deswegen schreien und weinen viele Menschen: Mütter, die ihre Söhne verlieren. Frauen, deren Männer nicht zurückkommen. Kinder, die Angst haben. Verwundete Soldaten, die leiden.</w:t>
      </w:r>
    </w:p>
    <w:p w14:paraId="6E2E8511" w14:textId="77777777" w:rsidR="00961ABC" w:rsidRPr="00330468" w:rsidRDefault="00961ABC" w:rsidP="00961ABC">
      <w:pPr>
        <w:spacing w:after="0" w:line="360" w:lineRule="auto"/>
        <w:ind w:left="709" w:hanging="1"/>
        <w:rPr>
          <w:rFonts w:ascii="Arial" w:eastAsia="MetaBookLF" w:hAnsi="Arial" w:cs="Arial"/>
        </w:rPr>
      </w:pPr>
      <w:r w:rsidRPr="00330468">
        <w:rPr>
          <w:rFonts w:ascii="Arial" w:eastAsia="MetaBookLF" w:hAnsi="Arial" w:cs="Arial"/>
        </w:rPr>
        <w:t>Vor 30 Jahren war der Krieg besonders schlimm. Niemand konnte die Toten zählen.</w:t>
      </w:r>
    </w:p>
    <w:p w14:paraId="09B3C302" w14:textId="77777777" w:rsidR="00961ABC" w:rsidRPr="00330468" w:rsidRDefault="00961ABC" w:rsidP="00961ABC">
      <w:pPr>
        <w:spacing w:after="0" w:line="360" w:lineRule="auto"/>
        <w:ind w:left="709" w:hanging="709"/>
        <w:rPr>
          <w:rFonts w:ascii="Arial" w:eastAsia="MetaBookLF" w:hAnsi="Arial" w:cs="Arial"/>
        </w:rPr>
      </w:pPr>
    </w:p>
    <w:p w14:paraId="504CD182" w14:textId="77777777" w:rsidR="00961ABC" w:rsidRPr="00330468" w:rsidRDefault="00961ABC" w:rsidP="00961ABC">
      <w:pPr>
        <w:spacing w:after="0" w:line="360" w:lineRule="auto"/>
        <w:ind w:left="709" w:hanging="709"/>
        <w:rPr>
          <w:rFonts w:ascii="Arial" w:eastAsia="MetaBookLF" w:hAnsi="Arial" w:cs="Arial"/>
          <w:b/>
          <w:bCs/>
        </w:rPr>
      </w:pPr>
      <w:r w:rsidRPr="00330468">
        <w:rPr>
          <w:rFonts w:ascii="Arial" w:eastAsia="MetaBookLF" w:hAnsi="Arial" w:cs="Arial"/>
          <w:b/>
          <w:bCs/>
        </w:rPr>
        <w:t>4. Die mutigen Frauen – ein kleines Wort verändert alles</w:t>
      </w:r>
    </w:p>
    <w:p w14:paraId="2E0E4165" w14:textId="77777777" w:rsidR="00961ABC" w:rsidRPr="00330468" w:rsidRDefault="00961ABC" w:rsidP="00961ABC">
      <w:pPr>
        <w:spacing w:after="0" w:line="360" w:lineRule="auto"/>
        <w:ind w:left="709" w:hanging="709"/>
        <w:rPr>
          <w:rFonts w:ascii="Arial" w:eastAsia="MetaBookLF" w:hAnsi="Arial" w:cs="Arial"/>
        </w:rPr>
      </w:pPr>
      <w:r w:rsidRPr="005837F9">
        <w:rPr>
          <w:rFonts w:ascii="Arial" w:eastAsia="MetaBookLF" w:hAnsi="Arial" w:cs="Arial"/>
          <w:b/>
          <w:bCs/>
        </w:rPr>
        <w:t>L</w:t>
      </w:r>
      <w:r>
        <w:rPr>
          <w:rFonts w:ascii="Arial" w:eastAsia="MetaBookLF" w:hAnsi="Arial" w:cs="Arial"/>
        </w:rPr>
        <w:tab/>
      </w:r>
      <w:r w:rsidRPr="00330468">
        <w:rPr>
          <w:rFonts w:ascii="Arial" w:eastAsia="MetaBookLF" w:hAnsi="Arial" w:cs="Arial"/>
        </w:rPr>
        <w:t>Eines Tages marschierten Soldaten in eine Stadt. Sie wollten Jugendliche und Männer holen. Die Frauen hörten die Soldaten kommen. Manche Frauen waren Freundinnen. Manche Frauen waren Feindinnen. Aber an diesem Tag kamen alle Frauen zusammen.</w:t>
      </w:r>
    </w:p>
    <w:p w14:paraId="73EF7902" w14:textId="77777777" w:rsidR="00961ABC" w:rsidRPr="00330468" w:rsidRDefault="00961ABC" w:rsidP="00961ABC">
      <w:pPr>
        <w:spacing w:after="0" w:line="360" w:lineRule="auto"/>
        <w:ind w:left="709" w:hanging="1"/>
        <w:rPr>
          <w:rFonts w:ascii="Arial" w:eastAsia="MetaBookLF" w:hAnsi="Arial" w:cs="Arial"/>
        </w:rPr>
      </w:pPr>
      <w:r w:rsidRPr="00330468">
        <w:rPr>
          <w:rFonts w:ascii="Arial" w:eastAsia="MetaBookLF" w:hAnsi="Arial" w:cs="Arial"/>
        </w:rPr>
        <w:lastRenderedPageBreak/>
        <w:t>Sie stellten sich Schulter an Schulter. Sie hakten sich an den Armen unter und bildeten eine Mauer</w:t>
      </w:r>
      <w:r w:rsidRPr="00330468">
        <w:rPr>
          <w:rFonts w:ascii="Arial" w:eastAsia="MetaBookLF" w:hAnsi="Arial" w:cs="Arial"/>
          <w:vertAlign w:val="superscript"/>
        </w:rPr>
        <w:footnoteReference w:id="3"/>
      </w:r>
      <w:r w:rsidRPr="00330468">
        <w:rPr>
          <w:rFonts w:ascii="Arial" w:eastAsia="MetaBookLF" w:hAnsi="Arial" w:cs="Arial"/>
        </w:rPr>
        <w:t xml:space="preserve">. Die Soldaten sagten zu den Frauen: „Geht weg“. Die Frauen sagten: NEIN. Nein. Wir wollen den Frieden. Ihr bekommt keine Männer und Jugendlichen von uns. </w:t>
      </w:r>
    </w:p>
    <w:p w14:paraId="45024035" w14:textId="77777777" w:rsidR="00961ABC" w:rsidRPr="00330468" w:rsidRDefault="00961ABC" w:rsidP="00961ABC">
      <w:pPr>
        <w:spacing w:after="0" w:line="360" w:lineRule="auto"/>
        <w:ind w:left="709" w:hanging="1"/>
        <w:rPr>
          <w:rFonts w:ascii="Arial" w:eastAsia="MetaBookLF" w:hAnsi="Arial" w:cs="Arial"/>
        </w:rPr>
      </w:pPr>
      <w:r w:rsidRPr="00330468">
        <w:rPr>
          <w:rFonts w:ascii="Arial" w:eastAsia="MetaBookLF" w:hAnsi="Arial" w:cs="Arial"/>
        </w:rPr>
        <w:t>Die Soldaten drängelten. Die Frauen blieben stehen. Sie hatten Angst – aber sie blieben mutig stehen. Nach einer Weile drehten die Soldaten um und gingen weg. Ohne Gewalt.</w:t>
      </w:r>
    </w:p>
    <w:p w14:paraId="0265FC1D" w14:textId="77777777" w:rsidR="00961ABC" w:rsidRPr="00330468" w:rsidRDefault="00961ABC" w:rsidP="00961ABC">
      <w:pPr>
        <w:spacing w:after="0" w:line="360" w:lineRule="auto"/>
        <w:ind w:left="709" w:hanging="709"/>
        <w:rPr>
          <w:rFonts w:ascii="Arial" w:eastAsia="MetaBookLF" w:hAnsi="Arial" w:cs="Arial"/>
        </w:rPr>
      </w:pPr>
    </w:p>
    <w:p w14:paraId="1D858342" w14:textId="77777777" w:rsidR="00961ABC" w:rsidRPr="00330468" w:rsidRDefault="00961ABC" w:rsidP="00961ABC">
      <w:pPr>
        <w:spacing w:after="0" w:line="360" w:lineRule="auto"/>
        <w:ind w:left="709" w:hanging="709"/>
        <w:rPr>
          <w:rFonts w:ascii="Arial" w:eastAsia="MetaBookLF" w:hAnsi="Arial" w:cs="Arial"/>
          <w:b/>
          <w:bCs/>
        </w:rPr>
      </w:pPr>
      <w:r w:rsidRPr="00330468">
        <w:rPr>
          <w:rFonts w:ascii="Arial" w:eastAsia="MetaBookLF" w:hAnsi="Arial" w:cs="Arial"/>
          <w:b/>
          <w:bCs/>
        </w:rPr>
        <w:t xml:space="preserve">5. </w:t>
      </w:r>
      <w:proofErr w:type="spellStart"/>
      <w:r w:rsidRPr="00330468">
        <w:rPr>
          <w:rFonts w:ascii="Arial" w:eastAsia="MetaBookLF" w:hAnsi="Arial" w:cs="Arial"/>
          <w:b/>
          <w:bCs/>
        </w:rPr>
        <w:t>Abaniki</w:t>
      </w:r>
      <w:proofErr w:type="spellEnd"/>
      <w:r w:rsidRPr="00330468">
        <w:rPr>
          <w:rFonts w:ascii="Arial" w:eastAsia="MetaBookLF" w:hAnsi="Arial" w:cs="Arial"/>
          <w:b/>
          <w:bCs/>
        </w:rPr>
        <w:t xml:space="preserve"> – der Widerstand</w:t>
      </w:r>
    </w:p>
    <w:p w14:paraId="26094097" w14:textId="77777777" w:rsidR="00961ABC" w:rsidRPr="00330468" w:rsidRDefault="00961ABC" w:rsidP="00961ABC">
      <w:pPr>
        <w:spacing w:after="0" w:line="360" w:lineRule="auto"/>
        <w:ind w:left="709" w:hanging="709"/>
        <w:rPr>
          <w:rFonts w:ascii="Arial" w:eastAsia="MetaBookLF" w:hAnsi="Arial" w:cs="Arial"/>
        </w:rPr>
      </w:pPr>
      <w:r w:rsidRPr="005837F9">
        <w:rPr>
          <w:rFonts w:ascii="Arial" w:eastAsia="MetaBookLF" w:hAnsi="Arial" w:cs="Arial"/>
          <w:b/>
          <w:bCs/>
        </w:rPr>
        <w:t>L</w:t>
      </w:r>
      <w:r>
        <w:rPr>
          <w:rFonts w:ascii="Arial" w:eastAsia="MetaBookLF" w:hAnsi="Arial" w:cs="Arial"/>
        </w:rPr>
        <w:tab/>
      </w:r>
      <w:r w:rsidRPr="00330468">
        <w:rPr>
          <w:rFonts w:ascii="Arial" w:eastAsia="MetaBookLF" w:hAnsi="Arial" w:cs="Arial"/>
        </w:rPr>
        <w:t>Die Soldaten erzählten den Politikern, was geschehen war. Die Politiker waren wütend. Sie sagten: „Das ist Widerstand. Niemand darf davon erfahren! Wer darüber spricht, wird bestraft.“</w:t>
      </w:r>
    </w:p>
    <w:p w14:paraId="4BFFA185" w14:textId="77777777" w:rsidR="00961ABC" w:rsidRPr="00330468" w:rsidRDefault="00961ABC" w:rsidP="00961ABC">
      <w:pPr>
        <w:spacing w:after="0" w:line="360" w:lineRule="auto"/>
        <w:ind w:left="709" w:hanging="1"/>
        <w:rPr>
          <w:rFonts w:ascii="Arial" w:eastAsia="MetaBookLF" w:hAnsi="Arial" w:cs="Arial"/>
        </w:rPr>
      </w:pPr>
      <w:r w:rsidRPr="00330468">
        <w:rPr>
          <w:rFonts w:ascii="Arial" w:eastAsia="MetaBookLF" w:hAnsi="Arial" w:cs="Arial"/>
        </w:rPr>
        <w:t>Aber die Frauen wussten: Wenn niemand davon erzählt, geht der Krieg weiter. Das Weinen geht weiter. Der Hass geht weiter.</w:t>
      </w:r>
    </w:p>
    <w:p w14:paraId="28E43BCB" w14:textId="77777777" w:rsidR="00961ABC" w:rsidRPr="00330468" w:rsidRDefault="00961ABC" w:rsidP="00961ABC">
      <w:pPr>
        <w:spacing w:after="0" w:line="360" w:lineRule="auto"/>
        <w:ind w:left="709" w:hanging="709"/>
        <w:rPr>
          <w:rFonts w:ascii="Arial" w:eastAsia="MetaBookLF" w:hAnsi="Arial" w:cs="Arial"/>
        </w:rPr>
      </w:pPr>
    </w:p>
    <w:p w14:paraId="56D6915E" w14:textId="77777777" w:rsidR="00961ABC" w:rsidRPr="00330468" w:rsidRDefault="00961ABC" w:rsidP="00961ABC">
      <w:pPr>
        <w:spacing w:after="0" w:line="360" w:lineRule="auto"/>
        <w:ind w:left="709" w:hanging="709"/>
        <w:rPr>
          <w:rFonts w:ascii="Arial" w:eastAsia="MetaBookLF" w:hAnsi="Arial" w:cs="Arial"/>
          <w:b/>
          <w:bCs/>
        </w:rPr>
      </w:pPr>
      <w:r w:rsidRPr="00330468">
        <w:rPr>
          <w:rFonts w:ascii="Arial" w:eastAsia="MetaBookLF" w:hAnsi="Arial" w:cs="Arial"/>
          <w:b/>
          <w:bCs/>
        </w:rPr>
        <w:t>6. Die Frauen finden neue Wege zum Frieden</w:t>
      </w:r>
    </w:p>
    <w:p w14:paraId="0093ACF4" w14:textId="1FD26FEF" w:rsidR="00961ABC" w:rsidRPr="00330468" w:rsidRDefault="00961ABC" w:rsidP="00961ABC">
      <w:pPr>
        <w:spacing w:after="0" w:line="360" w:lineRule="auto"/>
        <w:ind w:left="709" w:hanging="709"/>
        <w:rPr>
          <w:rFonts w:ascii="Arial" w:eastAsia="MetaBookLF" w:hAnsi="Arial" w:cs="Arial"/>
        </w:rPr>
      </w:pPr>
      <w:r w:rsidRPr="000D4ECC">
        <w:rPr>
          <w:rFonts w:ascii="Arial" w:eastAsia="MetaBookLF" w:hAnsi="Arial" w:cs="Arial"/>
          <w:b/>
          <w:bCs/>
        </w:rPr>
        <w:t>L</w:t>
      </w:r>
      <w:r>
        <w:rPr>
          <w:rFonts w:ascii="Arial" w:eastAsia="MetaBookLF" w:hAnsi="Arial" w:cs="Arial"/>
        </w:rPr>
        <w:tab/>
      </w:r>
      <w:r w:rsidRPr="00330468">
        <w:rPr>
          <w:rFonts w:ascii="Arial" w:eastAsia="MetaBookLF" w:hAnsi="Arial" w:cs="Arial"/>
        </w:rPr>
        <w:t xml:space="preserve">Die Frauen hatten eine Idee: Sie spielten zusammen Fußball – Freundinnen und Feindinnen. Alle konnten sehen: Die Frauen vertragen sich. Sie halten die Regeln ein. Sie spielen fair. Die Frauen wollen Frieden. </w:t>
      </w:r>
    </w:p>
    <w:p w14:paraId="3C5EAC09" w14:textId="77777777" w:rsidR="00961ABC" w:rsidRPr="00330468" w:rsidRDefault="00961ABC" w:rsidP="00961ABC">
      <w:pPr>
        <w:spacing w:after="0" w:line="360" w:lineRule="auto"/>
        <w:ind w:left="709" w:hanging="1"/>
        <w:rPr>
          <w:rFonts w:ascii="Arial" w:eastAsia="MetaBookLF" w:hAnsi="Arial" w:cs="Arial"/>
        </w:rPr>
      </w:pPr>
      <w:r w:rsidRPr="00330468">
        <w:rPr>
          <w:rFonts w:ascii="Arial" w:eastAsia="MetaBookLF" w:hAnsi="Arial" w:cs="Arial"/>
        </w:rPr>
        <w:t xml:space="preserve">Vor 2 Jahren hatten einige Leute in Burundi eine Idee. Sie sagten: Wir machen Theater. Im Theater spielen wir die Geschichte </w:t>
      </w:r>
      <w:proofErr w:type="gramStart"/>
      <w:r w:rsidRPr="00330468">
        <w:rPr>
          <w:rFonts w:ascii="Arial" w:eastAsia="MetaBookLF" w:hAnsi="Arial" w:cs="Arial"/>
        </w:rPr>
        <w:t>vom Krieg</w:t>
      </w:r>
      <w:proofErr w:type="gramEnd"/>
      <w:r w:rsidRPr="00330468">
        <w:rPr>
          <w:rFonts w:ascii="Arial" w:eastAsia="MetaBookLF" w:hAnsi="Arial" w:cs="Arial"/>
        </w:rPr>
        <w:t xml:space="preserve">. Im Theaterspiel erzählen wir von Gewalt, von Angst und vor allen Dingen von Mut. Beim Theaterspielen erzählen wir vom Mut der Frauen. Die Frauen sind ein Vorbild für uns. Die Frauen sind ein Vorbild für friedliches Zusammenleben. So wollen wir anderen Menschen in Burundi Mut machen. Dann kann sich der Friede weiter ausbreiten. </w:t>
      </w:r>
    </w:p>
    <w:p w14:paraId="16FAB33C" w14:textId="77777777" w:rsidR="00961ABC" w:rsidRPr="00330468" w:rsidRDefault="00961ABC" w:rsidP="00961ABC">
      <w:pPr>
        <w:spacing w:after="0" w:line="360" w:lineRule="auto"/>
        <w:ind w:left="709" w:hanging="1"/>
        <w:rPr>
          <w:rFonts w:ascii="Arial" w:eastAsia="MetaBookLF" w:hAnsi="Arial" w:cs="Arial"/>
        </w:rPr>
      </w:pPr>
      <w:r w:rsidRPr="00330468">
        <w:rPr>
          <w:rFonts w:ascii="Arial" w:eastAsia="MetaBookLF" w:hAnsi="Arial" w:cs="Arial"/>
        </w:rPr>
        <w:t xml:space="preserve">Die Leute vom Theater schreiben außerdem Hefte für Kinder und Jugendliche. Es sind Hefte mit vielen Bildern, also Comics. So können alle lernen: ehrlich sein, verzeihen, friedlich leben. In Burundi heißt das: </w:t>
      </w:r>
      <w:r w:rsidRPr="00A23373">
        <w:rPr>
          <w:rFonts w:ascii="Arial" w:eastAsia="MetaBookLF" w:hAnsi="Arial" w:cs="Arial"/>
        </w:rPr>
        <w:t>ABAHIZI</w:t>
      </w:r>
      <w:r w:rsidRPr="00330468">
        <w:rPr>
          <w:rFonts w:ascii="Arial" w:eastAsia="MetaBookLF" w:hAnsi="Arial" w:cs="Arial"/>
        </w:rPr>
        <w:t xml:space="preserve"> – ehrliches und friedliches Zusammenleben.</w:t>
      </w:r>
    </w:p>
    <w:p w14:paraId="2ABABB32" w14:textId="77777777" w:rsidR="00961ABC" w:rsidRPr="00330468" w:rsidRDefault="00961ABC" w:rsidP="00961ABC">
      <w:pPr>
        <w:spacing w:after="0" w:line="360" w:lineRule="auto"/>
        <w:ind w:left="709" w:hanging="1"/>
        <w:rPr>
          <w:rFonts w:ascii="Arial" w:eastAsia="MetaBookLF" w:hAnsi="Arial" w:cs="Arial"/>
        </w:rPr>
      </w:pPr>
      <w:r w:rsidRPr="00330468">
        <w:rPr>
          <w:rFonts w:ascii="Arial" w:eastAsia="MetaBookLF" w:hAnsi="Arial" w:cs="Arial"/>
        </w:rPr>
        <w:t>Am Ende vom Theaterstück singen alle die Nationalhymne. Alle singen gemeinsam: Die Zuschauer</w:t>
      </w:r>
      <w:r>
        <w:rPr>
          <w:rFonts w:ascii="Arial" w:eastAsia="MetaBookLF" w:hAnsi="Arial" w:cs="Arial"/>
        </w:rPr>
        <w:t>innen und Zuschauer</w:t>
      </w:r>
      <w:r w:rsidRPr="00330468">
        <w:rPr>
          <w:rFonts w:ascii="Arial" w:eastAsia="MetaBookLF" w:hAnsi="Arial" w:cs="Arial"/>
        </w:rPr>
        <w:t>, die Frauen, die Schauspieler</w:t>
      </w:r>
      <w:r>
        <w:rPr>
          <w:rFonts w:ascii="Arial" w:eastAsia="MetaBookLF" w:hAnsi="Arial" w:cs="Arial"/>
        </w:rPr>
        <w:t>innen und Schauspieler</w:t>
      </w:r>
      <w:r w:rsidRPr="00330468">
        <w:rPr>
          <w:rFonts w:ascii="Arial" w:eastAsia="MetaBookLF" w:hAnsi="Arial" w:cs="Arial"/>
        </w:rPr>
        <w:t>. Alle werden froh. Sie merken: Die Feinde können unsere Freunde werden. Wir gehören zusammen. Wir singen gemeinsam, weil wir den Frieden wollen. Und weil die Feinde Freunde werden wollen.</w:t>
      </w:r>
    </w:p>
    <w:p w14:paraId="58AC420E" w14:textId="77777777" w:rsidR="00961ABC" w:rsidRPr="00330468" w:rsidRDefault="00961ABC" w:rsidP="00961ABC">
      <w:pPr>
        <w:spacing w:after="0" w:line="360" w:lineRule="auto"/>
        <w:ind w:left="709" w:hanging="709"/>
        <w:rPr>
          <w:rFonts w:ascii="Arial" w:eastAsia="MetaBookLF" w:hAnsi="Arial" w:cs="Arial"/>
        </w:rPr>
      </w:pPr>
    </w:p>
    <w:p w14:paraId="636F0B92" w14:textId="77777777" w:rsidR="00961ABC" w:rsidRPr="00330468" w:rsidRDefault="00961ABC" w:rsidP="00961ABC">
      <w:pPr>
        <w:spacing w:after="0" w:line="360" w:lineRule="auto"/>
        <w:ind w:left="709" w:hanging="709"/>
        <w:rPr>
          <w:rFonts w:ascii="Arial" w:eastAsia="MetaBookLF" w:hAnsi="Arial" w:cs="Arial"/>
          <w:b/>
          <w:bCs/>
        </w:rPr>
      </w:pPr>
      <w:r w:rsidRPr="00330468">
        <w:rPr>
          <w:rFonts w:ascii="Arial" w:eastAsia="MetaBookLF" w:hAnsi="Arial" w:cs="Arial"/>
          <w:b/>
          <w:bCs/>
        </w:rPr>
        <w:t>7. Vertrauen macht mutig</w:t>
      </w:r>
    </w:p>
    <w:p w14:paraId="361BBCE0" w14:textId="77777777" w:rsidR="00961ABC" w:rsidRPr="00330468" w:rsidRDefault="00961ABC" w:rsidP="00961ABC">
      <w:pPr>
        <w:spacing w:after="0" w:line="360" w:lineRule="auto"/>
        <w:ind w:left="709" w:hanging="709"/>
        <w:rPr>
          <w:rFonts w:ascii="Arial" w:eastAsia="MetaBookLF" w:hAnsi="Arial" w:cs="Arial"/>
        </w:rPr>
      </w:pPr>
      <w:r w:rsidRPr="009843C7">
        <w:rPr>
          <w:rFonts w:ascii="Arial" w:eastAsia="MetaBookLF" w:hAnsi="Arial" w:cs="Arial"/>
          <w:b/>
          <w:bCs/>
        </w:rPr>
        <w:lastRenderedPageBreak/>
        <w:t>L</w:t>
      </w:r>
      <w:r>
        <w:rPr>
          <w:rFonts w:ascii="Arial" w:eastAsia="MetaBookLF" w:hAnsi="Arial" w:cs="Arial"/>
        </w:rPr>
        <w:tab/>
      </w:r>
      <w:r w:rsidRPr="00330468">
        <w:rPr>
          <w:rFonts w:ascii="Arial" w:eastAsia="MetaBookLF" w:hAnsi="Arial" w:cs="Arial"/>
        </w:rPr>
        <w:t>Die Frauen hatten Angst. Sie haben geweint und gezittert. Aber sie haben einander vertraut. Dieses Vertrauen hat sie stark gemacht. So konnte Frieden wachsen.</w:t>
      </w:r>
    </w:p>
    <w:p w14:paraId="6129B93C" w14:textId="77777777" w:rsidR="00961ABC" w:rsidRPr="00330468" w:rsidRDefault="00961ABC" w:rsidP="00961ABC">
      <w:pPr>
        <w:spacing w:after="0" w:line="360" w:lineRule="auto"/>
        <w:ind w:left="709" w:hanging="1"/>
        <w:rPr>
          <w:rFonts w:ascii="Arial" w:eastAsia="MetaBookLF" w:hAnsi="Arial" w:cs="Arial"/>
        </w:rPr>
      </w:pPr>
      <w:r w:rsidRPr="00330468">
        <w:rPr>
          <w:rFonts w:ascii="Arial" w:eastAsia="MetaBookLF" w:hAnsi="Arial" w:cs="Arial"/>
        </w:rPr>
        <w:t>Es ist wie bei Jesus: Jesus hatte Angst. Jesus hat geweint und gebetet. Aber Jesus blieb friedlich. Er vertraute Gott. Und Gott hat ihn vom Leiden und vom Tod auferweckt.</w:t>
      </w:r>
    </w:p>
    <w:p w14:paraId="18B4272A" w14:textId="77777777" w:rsidR="00961ABC" w:rsidRPr="00330468" w:rsidRDefault="00961ABC" w:rsidP="00961ABC">
      <w:pPr>
        <w:spacing w:after="0" w:line="360" w:lineRule="auto"/>
        <w:ind w:left="709" w:hanging="709"/>
        <w:rPr>
          <w:rFonts w:ascii="Arial" w:eastAsia="MetaBookLF" w:hAnsi="Arial" w:cs="Arial"/>
        </w:rPr>
      </w:pPr>
    </w:p>
    <w:p w14:paraId="524F2D1B" w14:textId="77777777" w:rsidR="00961ABC" w:rsidRPr="00330468" w:rsidRDefault="00961ABC" w:rsidP="00961ABC">
      <w:pPr>
        <w:spacing w:after="0" w:line="360" w:lineRule="auto"/>
        <w:ind w:left="709" w:hanging="709"/>
        <w:rPr>
          <w:rFonts w:ascii="Arial" w:eastAsia="MetaBookLF" w:hAnsi="Arial" w:cs="Arial"/>
          <w:b/>
          <w:bCs/>
        </w:rPr>
      </w:pPr>
      <w:r w:rsidRPr="00330468">
        <w:rPr>
          <w:rFonts w:ascii="Arial" w:eastAsia="MetaBookLF" w:hAnsi="Arial" w:cs="Arial"/>
          <w:b/>
          <w:bCs/>
        </w:rPr>
        <w:t>8. Misereor hilft</w:t>
      </w:r>
    </w:p>
    <w:p w14:paraId="42823D26" w14:textId="77777777" w:rsidR="00961ABC" w:rsidRPr="00330468" w:rsidRDefault="00961ABC" w:rsidP="00961ABC">
      <w:pPr>
        <w:spacing w:after="0" w:line="360" w:lineRule="auto"/>
        <w:ind w:left="709" w:hanging="709"/>
        <w:rPr>
          <w:rFonts w:ascii="Arial" w:eastAsia="MetaBookLF" w:hAnsi="Arial" w:cs="Arial"/>
        </w:rPr>
      </w:pPr>
      <w:r w:rsidRPr="003E6209">
        <w:rPr>
          <w:rFonts w:ascii="Arial" w:eastAsia="MetaBookLF" w:hAnsi="Arial" w:cs="Arial"/>
          <w:b/>
          <w:bCs/>
        </w:rPr>
        <w:t>L</w:t>
      </w:r>
      <w:r>
        <w:rPr>
          <w:rFonts w:ascii="Arial" w:eastAsia="MetaBookLF" w:hAnsi="Arial" w:cs="Arial"/>
        </w:rPr>
        <w:tab/>
      </w:r>
      <w:r w:rsidRPr="00330468">
        <w:rPr>
          <w:rFonts w:ascii="Arial" w:eastAsia="MetaBookLF" w:hAnsi="Arial" w:cs="Arial"/>
        </w:rPr>
        <w:t>Für das Theater braucht man: Kostüme, Stühle, Programmhefte, Schauspielerinnen und Schauspieler. Das kostet Geld.</w:t>
      </w:r>
    </w:p>
    <w:p w14:paraId="1970BA91" w14:textId="77777777" w:rsidR="00961ABC" w:rsidRPr="00627F4E" w:rsidRDefault="00961ABC" w:rsidP="00961ABC">
      <w:pPr>
        <w:spacing w:after="0" w:line="360" w:lineRule="auto"/>
        <w:ind w:left="709" w:hanging="1"/>
        <w:rPr>
          <w:rFonts w:ascii="Arial" w:eastAsia="MetaBookLF" w:hAnsi="Arial" w:cs="Arial"/>
        </w:rPr>
      </w:pPr>
      <w:r w:rsidRPr="00330468">
        <w:rPr>
          <w:rFonts w:ascii="Arial" w:eastAsia="MetaBookLF" w:hAnsi="Arial" w:cs="Arial"/>
        </w:rPr>
        <w:t>Misereor sammelt Geld. Damit das kleine Wort NEIN gegen den Krieg wachsen kann. Damit Frieden und Vertrauen entstehen kann – in Burundi und überall.</w:t>
      </w:r>
    </w:p>
    <w:p w14:paraId="14B20566" w14:textId="77777777" w:rsidR="00961ABC" w:rsidRDefault="00961ABC" w:rsidP="00961ABC">
      <w:pPr>
        <w:spacing w:after="0" w:line="360" w:lineRule="auto"/>
        <w:rPr>
          <w:rFonts w:ascii="Arial" w:eastAsia="MetaBookLF" w:hAnsi="Arial" w:cs="Arial"/>
        </w:rPr>
      </w:pPr>
    </w:p>
    <w:p w14:paraId="0C85E0CA" w14:textId="77777777" w:rsidR="00961ABC" w:rsidRDefault="00961ABC" w:rsidP="00961ABC">
      <w:pPr>
        <w:spacing w:after="0" w:line="360" w:lineRule="auto"/>
        <w:ind w:left="709" w:hanging="1"/>
        <w:rPr>
          <w:rFonts w:ascii="Arial" w:eastAsia="MetaBookLF" w:hAnsi="Arial" w:cs="Arial"/>
        </w:rPr>
      </w:pPr>
    </w:p>
    <w:p w14:paraId="5B28F01D" w14:textId="5B432EBC" w:rsidR="00961ABC" w:rsidRDefault="00A23EF3" w:rsidP="00961ABC">
      <w:pPr>
        <w:spacing w:after="0" w:line="360" w:lineRule="auto"/>
        <w:rPr>
          <w:rFonts w:ascii="Arial" w:eastAsia="MetaBookLF" w:hAnsi="Arial" w:cs="Arial"/>
          <w:b/>
          <w:bCs/>
        </w:rPr>
      </w:pPr>
      <w:r>
        <w:rPr>
          <w:rFonts w:ascii="Arial" w:eastAsia="MetaBookLF" w:hAnsi="Arial" w:cs="Arial"/>
          <w:b/>
          <w:bCs/>
        </w:rPr>
        <w:t xml:space="preserve">Baustein </w:t>
      </w:r>
      <w:r w:rsidR="00961ABC">
        <w:rPr>
          <w:rFonts w:ascii="Arial" w:eastAsia="MetaBookLF" w:hAnsi="Arial" w:cs="Arial"/>
          <w:b/>
          <w:bCs/>
        </w:rPr>
        <w:t xml:space="preserve">Predigt: </w:t>
      </w:r>
      <w:r w:rsidR="00961ABC" w:rsidRPr="00251622">
        <w:rPr>
          <w:rFonts w:ascii="Arial" w:eastAsia="MetaBookLF" w:hAnsi="Arial" w:cs="Arial"/>
          <w:b/>
          <w:bCs/>
        </w:rPr>
        <w:t>Das Weizenkorn wächst – genau wie der Mut – d</w:t>
      </w:r>
      <w:r w:rsidR="00961ABC">
        <w:rPr>
          <w:rFonts w:ascii="Arial" w:eastAsia="MetaBookLF" w:hAnsi="Arial" w:cs="Arial"/>
          <w:b/>
          <w:bCs/>
        </w:rPr>
        <w:t>en</w:t>
      </w:r>
      <w:r w:rsidR="00961ABC" w:rsidRPr="00251622">
        <w:rPr>
          <w:rFonts w:ascii="Arial" w:eastAsia="MetaBookLF" w:hAnsi="Arial" w:cs="Arial"/>
          <w:b/>
          <w:bCs/>
        </w:rPr>
        <w:t xml:space="preserve"> kann niemand verbieten</w:t>
      </w:r>
      <w:r w:rsidR="00961ABC">
        <w:rPr>
          <w:rFonts w:ascii="Arial" w:eastAsia="MetaBookLF" w:hAnsi="Arial" w:cs="Arial"/>
          <w:b/>
          <w:bCs/>
        </w:rPr>
        <w:t xml:space="preserve"> </w:t>
      </w:r>
      <w:r w:rsidR="00961ABC">
        <w:rPr>
          <w:rFonts w:ascii="Arial" w:eastAsia="MetaBookLF" w:hAnsi="Arial" w:cs="Arial"/>
          <w:bCs/>
          <w:i/>
          <w:iCs/>
        </w:rPr>
        <w:t>(</w:t>
      </w:r>
      <w:r w:rsidRPr="00A23EF3">
        <w:rPr>
          <w:rFonts w:ascii="Arial" w:eastAsia="MetaBookLF" w:hAnsi="Arial" w:cs="Arial"/>
          <w:bCs/>
          <w:i/>
          <w:iCs/>
        </w:rPr>
        <w:t xml:space="preserve">von Sr. Paulis Mels </w:t>
      </w:r>
      <w:r w:rsidR="00961ABC">
        <w:rPr>
          <w:rFonts w:ascii="Arial" w:eastAsia="MetaBookLF" w:hAnsi="Arial" w:cs="Arial"/>
          <w:bCs/>
          <w:i/>
          <w:iCs/>
        </w:rPr>
        <w:t xml:space="preserve">zu </w:t>
      </w:r>
      <w:r w:rsidR="00961ABC" w:rsidRPr="00961ABC">
        <w:rPr>
          <w:rFonts w:ascii="Arial" w:eastAsia="MetaBookLF" w:hAnsi="Arial" w:cs="Arial"/>
          <w:bCs/>
          <w:i/>
          <w:iCs/>
        </w:rPr>
        <w:t>Johannes 12,20-24.26</w:t>
      </w:r>
      <w:r w:rsidR="00961ABC">
        <w:rPr>
          <w:rFonts w:ascii="Arial" w:eastAsia="MetaBookLF" w:hAnsi="Arial" w:cs="Arial"/>
          <w:bCs/>
          <w:i/>
          <w:iCs/>
        </w:rPr>
        <w:t>; aus Gottesdienst in Leichter Sprache zum 5. Fastensonntag)</w:t>
      </w:r>
    </w:p>
    <w:p w14:paraId="4C90600D" w14:textId="77777777" w:rsidR="00961ABC" w:rsidRPr="00663595" w:rsidRDefault="00961ABC" w:rsidP="00961ABC">
      <w:pPr>
        <w:spacing w:line="360" w:lineRule="auto"/>
        <w:ind w:left="709" w:hanging="709"/>
        <w:rPr>
          <w:rFonts w:ascii="Arial" w:eastAsia="MetaBookLF" w:hAnsi="Arial" w:cs="Arial"/>
        </w:rPr>
      </w:pPr>
      <w:r w:rsidRPr="00330468">
        <w:rPr>
          <w:rFonts w:ascii="Arial" w:eastAsia="MetaBookLF" w:hAnsi="Arial" w:cs="Arial"/>
          <w:b/>
          <w:bCs/>
        </w:rPr>
        <w:t>L</w:t>
      </w:r>
      <w:r>
        <w:rPr>
          <w:rFonts w:ascii="Arial" w:eastAsia="MetaBookLF" w:hAnsi="Arial" w:cs="Arial"/>
        </w:rPr>
        <w:tab/>
      </w:r>
      <w:r w:rsidRPr="00663595">
        <w:rPr>
          <w:rFonts w:ascii="Arial" w:eastAsia="MetaBookLF" w:hAnsi="Arial" w:cs="Arial"/>
        </w:rPr>
        <w:t>Jesus liebte Samenkörner. Er sah sie an und staunte: Ein kleines Korn liegt in der dunklen Erde. Es ist dort kalt, feucht, eng. Eigentlich müsste es dort verfaulen. Aber nein! Genau dort beginnt es zu wachsen. Es bekommt Wurzeln. Es bricht nach oben durch die Erde zum Licht. Aus einem Korn wächst ein Halm. Nach einigen Wochen wachsen auf dem Halm viele Körner. So wird aus dem Kleinem etwas Großes. Aus dem einzelnen Korn werden viele Körner.</w:t>
      </w:r>
    </w:p>
    <w:p w14:paraId="59C1B28E"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 xml:space="preserve">Mit Jesus ist es ähnlich. Jesus stirbt. Er liegt im Grab wie ein Korn in der Erde. Aber er bleibt nicht dort. Er lebt. Und aus seinem einzigen Leben wächst neues Leben für uns alle. Für uns, die </w:t>
      </w:r>
      <w:r w:rsidRPr="00663595">
        <w:rPr>
          <w:rFonts w:ascii="Arial" w:eastAsia="MetaBookLF" w:hAnsi="Arial" w:cs="Arial"/>
          <w:b/>
          <w:bCs/>
        </w:rPr>
        <w:t>vielen</w:t>
      </w:r>
      <w:r w:rsidRPr="00663595">
        <w:rPr>
          <w:rFonts w:ascii="Arial" w:eastAsia="MetaBookLF" w:hAnsi="Arial" w:cs="Arial"/>
        </w:rPr>
        <w:t xml:space="preserve"> Menschen.</w:t>
      </w:r>
    </w:p>
    <w:p w14:paraId="76EBD7A3" w14:textId="57790CCE"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 xml:space="preserve">Heute erzähle ich von einem anderen „Weizenkorn“. Dieses andere Weizenkorn ist kein Samenkorn, es ist kein Mensch. Es ist nur ein kleines Wort. Ein einziges Wort. Ein Wort, das mit Mut ausgesprochen wurde. Das Wort: </w:t>
      </w:r>
      <w:r w:rsidRPr="00663595">
        <w:rPr>
          <w:rFonts w:ascii="Arial" w:eastAsia="MetaBookLF" w:hAnsi="Arial" w:cs="Arial"/>
          <w:b/>
          <w:bCs/>
        </w:rPr>
        <w:t>NEIN</w:t>
      </w:r>
      <w:r w:rsidRPr="00663595">
        <w:rPr>
          <w:rFonts w:ascii="Arial" w:eastAsia="MetaBookLF" w:hAnsi="Arial" w:cs="Arial"/>
        </w:rPr>
        <w:t>.</w:t>
      </w:r>
    </w:p>
    <w:p w14:paraId="50BC7130" w14:textId="77777777" w:rsidR="00961ABC" w:rsidRPr="00663595" w:rsidRDefault="00961ABC" w:rsidP="00961ABC">
      <w:pPr>
        <w:spacing w:after="0" w:line="360" w:lineRule="auto"/>
        <w:ind w:left="709"/>
        <w:rPr>
          <w:rFonts w:ascii="Arial" w:eastAsia="MetaBookLF" w:hAnsi="Arial" w:cs="Arial"/>
        </w:rPr>
      </w:pPr>
      <w:r w:rsidRPr="00663595">
        <w:rPr>
          <w:rFonts w:ascii="Arial" w:eastAsia="MetaBookLF" w:hAnsi="Arial" w:cs="Arial"/>
        </w:rPr>
        <w:t xml:space="preserve">Ich erzähle von dem Wort NEIN in Burundi. Burundi ist ein kleines Land in Afrika. Seit vielen Jahren gibt es in Burundi immer wieder Gewalt und Krieg. Gewalt zwischen den Städten, zwischen den Dörfern, zwischen den Nachbarn. Immer wieder werden Menschen ermordet, erschossen, getötet oder verschleppt. </w:t>
      </w:r>
    </w:p>
    <w:p w14:paraId="684F2AB5"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 xml:space="preserve">Eines Tages hörten die Frauen in einer Stadt, dass die Soldaten kommen. Die Frauen waren Freundinnen oder Feindinnen – beides gemischt. Alle Frauen liefen aus ihren Häusern. Die Frauen stellten sich Schulter an Schulter zusammen. Sie </w:t>
      </w:r>
      <w:r w:rsidRPr="00663595">
        <w:rPr>
          <w:rFonts w:ascii="Arial" w:eastAsia="MetaBookLF" w:hAnsi="Arial" w:cs="Arial"/>
        </w:rPr>
        <w:lastRenderedPageBreak/>
        <w:t>hakten sich an den Armen unter. So bildeten sie eine Mauer</w:t>
      </w:r>
      <w:r w:rsidRPr="00663595">
        <w:rPr>
          <w:rFonts w:ascii="Arial" w:eastAsia="MetaBookLF" w:hAnsi="Arial" w:cs="Arial"/>
          <w:vertAlign w:val="superscript"/>
        </w:rPr>
        <w:footnoteReference w:id="4"/>
      </w:r>
      <w:r w:rsidRPr="00663595">
        <w:rPr>
          <w:rFonts w:ascii="Arial" w:eastAsia="MetaBookLF" w:hAnsi="Arial" w:cs="Arial"/>
        </w:rPr>
        <w:t>. Die Soldaten konnten nicht in das Stadtviertel kommen.</w:t>
      </w:r>
    </w:p>
    <w:p w14:paraId="40264DA7"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Die Soldaten riefen: „Geht weg!</w:t>
      </w:r>
      <w:r>
        <w:rPr>
          <w:rFonts w:ascii="Arial" w:eastAsia="MetaBookLF" w:hAnsi="Arial" w:cs="Arial"/>
        </w:rPr>
        <w:t>“</w:t>
      </w:r>
      <w:r w:rsidRPr="00663595">
        <w:rPr>
          <w:rFonts w:ascii="Arial" w:eastAsia="MetaBookLF" w:hAnsi="Arial" w:cs="Arial"/>
        </w:rPr>
        <w:t xml:space="preserve"> </w:t>
      </w:r>
    </w:p>
    <w:p w14:paraId="187DC8BA"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 xml:space="preserve">Aber die Frauen sagten nur: </w:t>
      </w:r>
      <w:r w:rsidRPr="00663595">
        <w:rPr>
          <w:rFonts w:ascii="Arial" w:eastAsia="MetaBookLF" w:hAnsi="Arial" w:cs="Arial"/>
          <w:b/>
          <w:bCs/>
        </w:rPr>
        <w:t>NEIN.</w:t>
      </w:r>
      <w:r w:rsidRPr="00663595">
        <w:rPr>
          <w:rFonts w:ascii="Arial" w:eastAsia="MetaBookLF" w:hAnsi="Arial" w:cs="Arial"/>
        </w:rPr>
        <w:t xml:space="preserve"> Nicht laut. Nicht wütend. Nur klar. </w:t>
      </w:r>
      <w:r w:rsidRPr="00663595">
        <w:rPr>
          <w:rFonts w:ascii="Arial" w:eastAsia="MetaBookLF" w:hAnsi="Arial" w:cs="Arial"/>
          <w:b/>
          <w:bCs/>
        </w:rPr>
        <w:t xml:space="preserve">NEIN. </w:t>
      </w:r>
      <w:r w:rsidRPr="00663595">
        <w:rPr>
          <w:rFonts w:ascii="Arial" w:eastAsia="MetaBookLF" w:hAnsi="Arial" w:cs="Arial"/>
        </w:rPr>
        <w:t>Nein: Das heißt: Wir wollen keinen Krieg und keine Gewalt mehr.</w:t>
      </w:r>
    </w:p>
    <w:p w14:paraId="2C8A3EDE"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Die Soldaten drängten und drängelten. Die Frauen blieben stehen. Lange. Still. Mutig.</w:t>
      </w:r>
    </w:p>
    <w:p w14:paraId="4E9AA66F" w14:textId="3FF93BD4"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 xml:space="preserve">Am Ende gingen die Soldaten weg. </w:t>
      </w:r>
    </w:p>
    <w:p w14:paraId="1DEFDDB9"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Die Politiker waren wütend, als die Soldaten von den mutigen Frauen erzählten. Die Politiker sagten: „Die Frauen haben Widerstand gemacht. Das darf niemand wissen. Niemand darf von den mutigen Frauen hören</w:t>
      </w:r>
      <w:r>
        <w:rPr>
          <w:rFonts w:ascii="Arial" w:eastAsia="MetaBookLF" w:hAnsi="Arial" w:cs="Arial"/>
        </w:rPr>
        <w:t>.</w:t>
      </w:r>
      <w:r w:rsidRPr="00663595">
        <w:rPr>
          <w:rFonts w:ascii="Arial" w:eastAsia="MetaBookLF" w:hAnsi="Arial" w:cs="Arial"/>
        </w:rPr>
        <w:t>“</w:t>
      </w:r>
    </w:p>
    <w:p w14:paraId="1619BD2E"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 xml:space="preserve">Aber: Das Nein war wie ein Weizenkorn. Niemand kann verbieten, dass ein Weizenkorn wächst. Es wächst trotzdem. Die </w:t>
      </w:r>
      <w:proofErr w:type="spellStart"/>
      <w:r w:rsidRPr="00663595">
        <w:rPr>
          <w:rFonts w:ascii="Arial" w:eastAsia="MetaBookLF" w:hAnsi="Arial" w:cs="Arial"/>
        </w:rPr>
        <w:t>Abaniki</w:t>
      </w:r>
      <w:proofErr w:type="spellEnd"/>
      <w:r w:rsidRPr="00663595">
        <w:rPr>
          <w:rFonts w:ascii="Arial" w:eastAsia="MetaBookLF" w:hAnsi="Arial" w:cs="Arial"/>
        </w:rPr>
        <w:t>-Frauen wollten, dass die Frauen in den anderen Städten und in ganz Burundi auch mutig werden und sagen: Wir wollen uns versöhnen. Wir wollen keinen Krieg und keine Gewalt mehr. Wir sagen NEIN zur Gewalt und zum Streit.</w:t>
      </w:r>
    </w:p>
    <w:p w14:paraId="747B3F50"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 xml:space="preserve">Die </w:t>
      </w:r>
      <w:proofErr w:type="spellStart"/>
      <w:r w:rsidRPr="00663595">
        <w:rPr>
          <w:rFonts w:ascii="Arial" w:eastAsia="MetaBookLF" w:hAnsi="Arial" w:cs="Arial"/>
        </w:rPr>
        <w:t>Abaniki</w:t>
      </w:r>
      <w:proofErr w:type="spellEnd"/>
      <w:r w:rsidRPr="00663595">
        <w:rPr>
          <w:rFonts w:ascii="Arial" w:eastAsia="MetaBookLF" w:hAnsi="Arial" w:cs="Arial"/>
        </w:rPr>
        <w:t>-Frauen hatten eine neue Idee: Sie spielten zusammen Fußball. Die Freundinnen und die Feindinnen. Die Zuschauer staunten. Die Zuschauer sagten: „Alle halten sich an die gleichen Regeln. Niemand streitet miteinander. Die Frauen lachen miteinander. Woher kommt das?“</w:t>
      </w:r>
    </w:p>
    <w:p w14:paraId="3738C358"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Einige Freunde</w:t>
      </w:r>
      <w:r>
        <w:rPr>
          <w:rStyle w:val="Funotenzeichen"/>
          <w:rFonts w:ascii="Arial" w:eastAsia="MetaBookLF" w:hAnsi="Arial" w:cs="Arial"/>
        </w:rPr>
        <w:footnoteReference w:id="5"/>
      </w:r>
      <w:r w:rsidRPr="00663595">
        <w:rPr>
          <w:rFonts w:ascii="Arial" w:eastAsia="MetaBookLF" w:hAnsi="Arial" w:cs="Arial"/>
        </w:rPr>
        <w:t xml:space="preserve"> von Misereor hatten vor 2 Jahren eine Idee in Burundi. Sie begannen, Theater zu machen. Im Theater spielen sie die Geschichte </w:t>
      </w:r>
      <w:proofErr w:type="gramStart"/>
      <w:r w:rsidRPr="00663595">
        <w:rPr>
          <w:rFonts w:ascii="Arial" w:eastAsia="MetaBookLF" w:hAnsi="Arial" w:cs="Arial"/>
        </w:rPr>
        <w:t xml:space="preserve">von den </w:t>
      </w:r>
      <w:proofErr w:type="spellStart"/>
      <w:r w:rsidRPr="00663595">
        <w:rPr>
          <w:rFonts w:ascii="Arial" w:eastAsia="MetaBookLF" w:hAnsi="Arial" w:cs="Arial"/>
        </w:rPr>
        <w:t>Abaniki</w:t>
      </w:r>
      <w:proofErr w:type="spellEnd"/>
      <w:r w:rsidRPr="00663595">
        <w:rPr>
          <w:rFonts w:ascii="Arial" w:eastAsia="MetaBookLF" w:hAnsi="Arial" w:cs="Arial"/>
        </w:rPr>
        <w:t>-Frauen</w:t>
      </w:r>
      <w:proofErr w:type="gramEnd"/>
      <w:r w:rsidRPr="00663595">
        <w:rPr>
          <w:rFonts w:ascii="Arial" w:eastAsia="MetaBookLF" w:hAnsi="Arial" w:cs="Arial"/>
        </w:rPr>
        <w:t xml:space="preserve">. Im Theater zeigen sie, wie der Streit und die Gewalt entstanden sind. Sie spielen auch, wie Versöhnung anfängt. Und wie der Frieden wächst. Sie spielen, wie die Frauen eine Mauer vor den Soldaten gebildet und einfach NEIN gesagt haben. Die Gruppe spielt in Schulen und </w:t>
      </w:r>
      <w:r>
        <w:rPr>
          <w:rFonts w:ascii="Arial" w:eastAsia="MetaBookLF" w:hAnsi="Arial" w:cs="Arial"/>
        </w:rPr>
        <w:t xml:space="preserve">an </w:t>
      </w:r>
      <w:r w:rsidRPr="00663595">
        <w:rPr>
          <w:rFonts w:ascii="Arial" w:eastAsia="MetaBookLF" w:hAnsi="Arial" w:cs="Arial"/>
        </w:rPr>
        <w:t xml:space="preserve">anderen Orten in ganz Burundi. Die Zuschauer sind begeistert. Wenn das Stück vorbei ist, beginnen alle, miteinander zu sprechen. Sie sprechen über die Vergangenheit, darüber, wie sie heute und in Zukunft miteinander leben wollen. Und sie sprechen über den Mut, den die Frauen hatten. Und wo sie heute Mut brauchen. Wo sie mutig sein können. </w:t>
      </w:r>
    </w:p>
    <w:p w14:paraId="17AAD45F" w14:textId="77777777" w:rsidR="00961ABC" w:rsidRPr="00663595" w:rsidRDefault="00961ABC" w:rsidP="00961ABC">
      <w:pPr>
        <w:spacing w:after="0" w:line="360" w:lineRule="auto"/>
        <w:ind w:left="709" w:hanging="1"/>
        <w:rPr>
          <w:rFonts w:ascii="Arial" w:eastAsia="MetaBookLF" w:hAnsi="Arial" w:cs="Arial"/>
          <w:i/>
          <w:iCs/>
        </w:rPr>
      </w:pPr>
      <w:r w:rsidRPr="00663595">
        <w:rPr>
          <w:rFonts w:ascii="Arial" w:eastAsia="MetaBookLF" w:hAnsi="Arial" w:cs="Arial"/>
        </w:rPr>
        <w:t xml:space="preserve">Die Freunde von Misereor hatten noch eine Idee: Wir schreiben auch Comics. Das sind Bilderhefte für die Kinder und Jugendlichen. Damit sie sich noch besser die schlimme Kriegszeit vorstellen können und nun auch für den Frieden eintreten. Und damit noch mehr Menschen vom Mut der Frauen erfahren. Das Projekt nennen sie </w:t>
      </w:r>
      <w:proofErr w:type="spellStart"/>
      <w:r w:rsidRPr="00663595">
        <w:rPr>
          <w:rFonts w:ascii="Arial" w:eastAsia="MetaBookLF" w:hAnsi="Arial" w:cs="Arial"/>
          <w:b/>
          <w:bCs/>
        </w:rPr>
        <w:t>Abahi</w:t>
      </w:r>
      <w:r>
        <w:rPr>
          <w:rFonts w:ascii="Arial" w:eastAsia="MetaBookLF" w:hAnsi="Arial" w:cs="Arial"/>
          <w:b/>
          <w:bCs/>
        </w:rPr>
        <w:t>z</w:t>
      </w:r>
      <w:r w:rsidRPr="00663595">
        <w:rPr>
          <w:rFonts w:ascii="Arial" w:eastAsia="MetaBookLF" w:hAnsi="Arial" w:cs="Arial"/>
          <w:b/>
          <w:bCs/>
        </w:rPr>
        <w:t>i</w:t>
      </w:r>
      <w:proofErr w:type="spellEnd"/>
      <w:r w:rsidRPr="00663595">
        <w:rPr>
          <w:rFonts w:ascii="Arial" w:eastAsia="MetaBookLF" w:hAnsi="Arial" w:cs="Arial"/>
        </w:rPr>
        <w:t xml:space="preserve"> – das heißt: </w:t>
      </w:r>
      <w:r w:rsidRPr="00663595">
        <w:rPr>
          <w:rFonts w:ascii="Arial" w:eastAsia="MetaBookLF" w:hAnsi="Arial" w:cs="Arial"/>
          <w:i/>
          <w:iCs/>
        </w:rPr>
        <w:t>ehrlich leben, friedlich leben, ehrfürchtig miteinander leben.</w:t>
      </w:r>
    </w:p>
    <w:p w14:paraId="0FA20C58"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lastRenderedPageBreak/>
        <w:t xml:space="preserve">Am Ende von einer Theatervorstellung singen alle zusammen die Nationalhymne von Burundi. Alle stehen dabei auf. Dann fühlen alle ein wenig die Freude, dass sie gemeinsam, </w:t>
      </w:r>
      <w:r w:rsidRPr="0AC58E63">
        <w:rPr>
          <w:rFonts w:ascii="Arial" w:eastAsia="MetaBookLF" w:hAnsi="Arial" w:cs="Arial"/>
        </w:rPr>
        <w:t>alle miteinander</w:t>
      </w:r>
      <w:r w:rsidRPr="00663595">
        <w:rPr>
          <w:rFonts w:ascii="Arial" w:eastAsia="MetaBookLF" w:hAnsi="Arial" w:cs="Arial"/>
        </w:rPr>
        <w:t xml:space="preserve">, zu dem schönen Land Burundi gehören. </w:t>
      </w:r>
    </w:p>
    <w:p w14:paraId="56C0388D" w14:textId="77777777" w:rsidR="00961ABC" w:rsidRPr="00663595" w:rsidRDefault="00961ABC" w:rsidP="00961ABC">
      <w:pPr>
        <w:spacing w:after="0" w:line="360" w:lineRule="auto"/>
        <w:ind w:left="709" w:hanging="1"/>
        <w:rPr>
          <w:rFonts w:ascii="Arial" w:eastAsia="MetaBookLF" w:hAnsi="Arial" w:cs="Arial"/>
        </w:rPr>
      </w:pPr>
      <w:r w:rsidRPr="00663595">
        <w:rPr>
          <w:rFonts w:ascii="Arial" w:eastAsia="MetaBookLF" w:hAnsi="Arial" w:cs="Arial"/>
        </w:rPr>
        <w:t xml:space="preserve">So wird aus dem kleinen Wort </w:t>
      </w:r>
      <w:r w:rsidRPr="00663595">
        <w:rPr>
          <w:rFonts w:ascii="Arial" w:eastAsia="MetaBookLF" w:hAnsi="Arial" w:cs="Arial"/>
          <w:b/>
          <w:bCs/>
        </w:rPr>
        <w:t>NEIN</w:t>
      </w:r>
      <w:r w:rsidRPr="00663595">
        <w:rPr>
          <w:rFonts w:ascii="Arial" w:eastAsia="MetaBookLF" w:hAnsi="Arial" w:cs="Arial"/>
        </w:rPr>
        <w:t xml:space="preserve"> ein großes Werk: Fußball. Theater. Comic. Gespräche. Versöhnung. Mut. Wie ein Weizenkorn, das viele Körner hervorbringt.</w:t>
      </w:r>
    </w:p>
    <w:p w14:paraId="274655FC" w14:textId="77777777" w:rsidR="00961ABC" w:rsidRPr="00330468" w:rsidRDefault="00961ABC" w:rsidP="00972040">
      <w:pPr>
        <w:spacing w:after="0" w:line="360" w:lineRule="auto"/>
        <w:ind w:left="709"/>
        <w:rPr>
          <w:rFonts w:ascii="Arial" w:eastAsia="MetaBookLF" w:hAnsi="Arial" w:cs="Arial"/>
        </w:rPr>
      </w:pPr>
      <w:r w:rsidRPr="00663595">
        <w:rPr>
          <w:rFonts w:ascii="Arial" w:eastAsia="MetaBookLF" w:hAnsi="Arial" w:cs="Arial"/>
        </w:rPr>
        <w:t>Misereor hilft den Menschen in Burundi, damit dieses kleine Korn weiterwachsen kann. Damit Frieden nicht nur ein Wunsch bleibt, sondern eine Wirklichkeit wird. In der Kollekte wollen wir Geld sammeln, damit das Theater weiterspielen kann, damit noch mehr Comics gedruckt werden können</w:t>
      </w:r>
      <w:r w:rsidRPr="1A23E01F">
        <w:rPr>
          <w:rFonts w:ascii="Arial" w:eastAsia="MetaBookLF" w:hAnsi="Arial" w:cs="Arial"/>
        </w:rPr>
        <w:t xml:space="preserve"> - und damit Misereor viele Menschen auch an anderen Orten unserer Welt unterstützen kann.</w:t>
      </w:r>
    </w:p>
    <w:p w14:paraId="2866B7D9" w14:textId="77777777" w:rsidR="00961ABC" w:rsidRDefault="00961ABC" w:rsidP="00961ABC">
      <w:pPr>
        <w:spacing w:after="0" w:line="360" w:lineRule="auto"/>
        <w:rPr>
          <w:rFonts w:ascii="Arial" w:eastAsia="MetaBookLF" w:hAnsi="Arial" w:cs="Arial"/>
        </w:rPr>
      </w:pPr>
    </w:p>
    <w:p w14:paraId="66F9680A" w14:textId="6501BB2E" w:rsidR="0034226A" w:rsidRPr="00C82EDD" w:rsidRDefault="0034226A" w:rsidP="0034226A">
      <w:pPr>
        <w:spacing w:after="0" w:line="360" w:lineRule="auto"/>
        <w:rPr>
          <w:rFonts w:ascii="Arial" w:eastAsia="Calibri" w:hAnsi="Arial" w:cs="Arial"/>
          <w:b/>
          <w:bCs/>
          <w:lang w:bidi="he-IL"/>
        </w:rPr>
      </w:pPr>
      <w:r w:rsidRPr="00C82EDD">
        <w:rPr>
          <w:rFonts w:ascii="Arial" w:eastAsia="Calibri" w:hAnsi="Arial" w:cs="Arial"/>
          <w:b/>
          <w:bCs/>
          <w:lang w:bidi="he-IL"/>
        </w:rPr>
        <w:t xml:space="preserve">Baustein </w:t>
      </w:r>
      <w:r>
        <w:rPr>
          <w:rFonts w:ascii="Arial" w:eastAsia="Calibri" w:hAnsi="Arial" w:cs="Arial"/>
          <w:b/>
          <w:bCs/>
          <w:lang w:bidi="he-IL"/>
        </w:rPr>
        <w:t>Katechese</w:t>
      </w:r>
      <w:r w:rsidR="00E3295E">
        <w:rPr>
          <w:rFonts w:ascii="Arial" w:eastAsia="Calibri" w:hAnsi="Arial" w:cs="Arial"/>
          <w:b/>
          <w:bCs/>
          <w:lang w:bidi="he-IL"/>
        </w:rPr>
        <w:t xml:space="preserve"> </w:t>
      </w:r>
      <w:r w:rsidR="00E3295E">
        <w:rPr>
          <w:rFonts w:ascii="Arial" w:eastAsia="Calibri" w:hAnsi="Arial" w:cs="Arial"/>
          <w:i/>
          <w:iCs/>
          <w:lang w:bidi="he-IL"/>
        </w:rPr>
        <w:t>(aus Kinder- und Schulgottesdienst</w:t>
      </w:r>
      <w:r w:rsidR="00562592">
        <w:rPr>
          <w:rFonts w:ascii="Arial" w:eastAsia="Calibri" w:hAnsi="Arial" w:cs="Arial"/>
          <w:i/>
          <w:iCs/>
          <w:lang w:bidi="he-IL"/>
        </w:rPr>
        <w:t xml:space="preserve">. </w:t>
      </w:r>
      <w:r w:rsidR="00482107">
        <w:rPr>
          <w:rFonts w:ascii="Arial" w:eastAsia="Calibri" w:hAnsi="Arial" w:cs="Arial"/>
          <w:i/>
          <w:iCs/>
          <w:lang w:bidi="he-IL"/>
        </w:rPr>
        <w:t xml:space="preserve">Hierzu gibt es das Evangelium von der </w:t>
      </w:r>
      <w:r w:rsidR="00482107" w:rsidRPr="00482107">
        <w:rPr>
          <w:rFonts w:ascii="Arial" w:eastAsia="Calibri" w:hAnsi="Arial" w:cs="Arial"/>
          <w:i/>
          <w:iCs/>
          <w:lang w:bidi="he-IL"/>
        </w:rPr>
        <w:t>Heilung des blinden Bartimäus als Mitmachgeschichte</w:t>
      </w:r>
      <w:r w:rsidR="00482107">
        <w:rPr>
          <w:rFonts w:ascii="Arial" w:eastAsia="Calibri" w:hAnsi="Arial" w:cs="Arial"/>
          <w:i/>
          <w:iCs/>
          <w:lang w:bidi="he-IL"/>
        </w:rPr>
        <w:t xml:space="preserve"> im Gesamtgottesdienst auf </w:t>
      </w:r>
      <w:hyperlink r:id="rId17" w:history="1">
        <w:r w:rsidR="00DA293C" w:rsidRPr="00F40106">
          <w:rPr>
            <w:rStyle w:val="Hyperlink"/>
            <w:rFonts w:ascii="Arial" w:eastAsia="Calibri" w:hAnsi="Arial" w:cs="Arial"/>
            <w:i/>
            <w:iCs/>
            <w:lang w:bidi="he-IL"/>
          </w:rPr>
          <w:t>www.misereor.de/fastenaktion-gottesdienste</w:t>
        </w:r>
      </w:hyperlink>
      <w:r w:rsidR="00E3295E">
        <w:rPr>
          <w:rFonts w:ascii="Arial" w:eastAsia="Calibri" w:hAnsi="Arial" w:cs="Arial"/>
          <w:i/>
          <w:iCs/>
          <w:lang w:bidi="he-IL"/>
        </w:rPr>
        <w:t>)</w:t>
      </w:r>
    </w:p>
    <w:p w14:paraId="09192CDD" w14:textId="77777777" w:rsidR="0034226A" w:rsidRPr="00B30657" w:rsidRDefault="0034226A" w:rsidP="00972040">
      <w:pPr>
        <w:spacing w:after="0" w:line="360" w:lineRule="auto"/>
        <w:ind w:left="708" w:hanging="708"/>
        <w:rPr>
          <w:rFonts w:ascii="Arial" w:eastAsia="Calibri" w:hAnsi="Arial" w:cs="Arial"/>
          <w:lang w:bidi="he-IL"/>
        </w:rPr>
      </w:pPr>
      <w:r w:rsidRPr="00195CE2">
        <w:rPr>
          <w:rFonts w:ascii="Arial" w:eastAsia="Calibri" w:hAnsi="Arial" w:cs="Arial"/>
          <w:b/>
          <w:bCs/>
          <w:lang w:bidi="he-IL"/>
        </w:rPr>
        <w:t>L</w:t>
      </w:r>
      <w:r>
        <w:rPr>
          <w:rFonts w:ascii="Arial" w:eastAsia="Calibri" w:hAnsi="Arial" w:cs="Arial"/>
          <w:lang w:bidi="he-IL"/>
        </w:rPr>
        <w:tab/>
      </w:r>
      <w:r w:rsidRPr="00B30657">
        <w:rPr>
          <w:rFonts w:ascii="Arial" w:eastAsia="Calibri" w:hAnsi="Arial" w:cs="Arial"/>
          <w:lang w:bidi="he-IL"/>
        </w:rPr>
        <w:t>Wie hättet ihr euch an Bartimäus‘ Stelle gefühlt, als die Menge ihn zum Schweigen bringen wollte? Hättet ihr euch dann nochmals getraut zu rufen oder hättet ihr aufgegeben?</w:t>
      </w:r>
    </w:p>
    <w:p w14:paraId="25DADCF9" w14:textId="77777777" w:rsidR="0034226A" w:rsidRPr="00B30657" w:rsidRDefault="0034226A" w:rsidP="00972040">
      <w:pPr>
        <w:spacing w:after="0" w:line="360" w:lineRule="auto"/>
        <w:ind w:left="708"/>
        <w:rPr>
          <w:rFonts w:ascii="Arial" w:eastAsia="Calibri" w:hAnsi="Arial" w:cs="Arial"/>
          <w:lang w:bidi="he-IL"/>
        </w:rPr>
      </w:pPr>
      <w:r w:rsidRPr="00B30657">
        <w:rPr>
          <w:rFonts w:ascii="Arial" w:eastAsia="Calibri" w:hAnsi="Arial" w:cs="Arial"/>
          <w:lang w:bidi="he-IL"/>
        </w:rPr>
        <w:t>Wo habt ihr schon mal Mut gebraucht?</w:t>
      </w:r>
    </w:p>
    <w:p w14:paraId="585C0942" w14:textId="77777777" w:rsidR="0034226A" w:rsidRPr="00B30657" w:rsidRDefault="0034226A" w:rsidP="00972040">
      <w:pPr>
        <w:spacing w:after="0" w:line="360" w:lineRule="auto"/>
        <w:ind w:left="708"/>
        <w:rPr>
          <w:rFonts w:ascii="Arial" w:eastAsia="Calibri" w:hAnsi="Arial" w:cs="Arial"/>
          <w:lang w:bidi="he-IL"/>
        </w:rPr>
      </w:pPr>
      <w:r w:rsidRPr="00B30657">
        <w:rPr>
          <w:rFonts w:ascii="Arial" w:eastAsia="Calibri" w:hAnsi="Arial" w:cs="Arial"/>
          <w:lang w:bidi="he-IL"/>
        </w:rPr>
        <w:t>Was hat euch geholfen</w:t>
      </w:r>
      <w:r>
        <w:rPr>
          <w:rFonts w:ascii="Arial" w:eastAsia="Calibri" w:hAnsi="Arial" w:cs="Arial"/>
          <w:lang w:bidi="he-IL"/>
        </w:rPr>
        <w:t>,</w:t>
      </w:r>
      <w:r w:rsidRPr="00B30657">
        <w:rPr>
          <w:rFonts w:ascii="Arial" w:eastAsia="Calibri" w:hAnsi="Arial" w:cs="Arial"/>
          <w:lang w:bidi="he-IL"/>
        </w:rPr>
        <w:t xml:space="preserve"> nicht aufzugeben?</w:t>
      </w:r>
    </w:p>
    <w:p w14:paraId="5DDC09C8" w14:textId="77777777" w:rsidR="0034226A" w:rsidRPr="00B30657" w:rsidRDefault="0034226A" w:rsidP="00972040">
      <w:pPr>
        <w:spacing w:after="0" w:line="360" w:lineRule="auto"/>
        <w:ind w:left="708"/>
        <w:rPr>
          <w:rFonts w:ascii="Arial" w:eastAsia="Calibri" w:hAnsi="Arial" w:cs="Arial"/>
          <w:i/>
          <w:iCs/>
          <w:color w:val="0070C0"/>
          <w:lang w:bidi="he-IL"/>
        </w:rPr>
      </w:pPr>
      <w:r w:rsidRPr="00B30657">
        <w:rPr>
          <w:rFonts w:ascii="Arial" w:eastAsia="Calibri" w:hAnsi="Arial" w:cs="Arial"/>
          <w:i/>
          <w:iCs/>
          <w:color w:val="0070C0"/>
          <w:lang w:bidi="he-IL"/>
        </w:rPr>
        <w:t>Kinder antworten lassen</w:t>
      </w:r>
    </w:p>
    <w:p w14:paraId="5D703192" w14:textId="77777777" w:rsidR="0034226A" w:rsidRPr="00B30657" w:rsidRDefault="0034226A" w:rsidP="00972040">
      <w:pPr>
        <w:spacing w:after="0" w:line="360" w:lineRule="auto"/>
        <w:ind w:left="708"/>
        <w:rPr>
          <w:rFonts w:ascii="Arial" w:eastAsia="Calibri" w:hAnsi="Arial" w:cs="Arial"/>
          <w:lang w:bidi="he-IL"/>
        </w:rPr>
      </w:pPr>
      <w:r w:rsidRPr="00B30657">
        <w:rPr>
          <w:rFonts w:ascii="Arial" w:eastAsia="Calibri" w:hAnsi="Arial" w:cs="Arial"/>
          <w:lang w:bidi="he-IL"/>
        </w:rPr>
        <w:t>Bartimäus hat sein Vertrauen</w:t>
      </w:r>
      <w:r>
        <w:rPr>
          <w:rFonts w:ascii="Arial" w:eastAsia="Calibri" w:hAnsi="Arial" w:cs="Arial"/>
          <w:lang w:bidi="he-IL"/>
        </w:rPr>
        <w:t xml:space="preserve"> geholfen</w:t>
      </w:r>
      <w:r w:rsidRPr="00B30657">
        <w:rPr>
          <w:rFonts w:ascii="Arial" w:eastAsia="Calibri" w:hAnsi="Arial" w:cs="Arial"/>
          <w:lang w:bidi="he-IL"/>
        </w:rPr>
        <w:t xml:space="preserve">, das er zu Jesus hatte. Er war überzeugt, dass Jesus ihn erhören würde. Und so wie Jesus ein offenes Ohr für Bartimäus hatte, so hört er auch unsere Anliegen und Bitten. Darauf dürfen auch wir </w:t>
      </w:r>
      <w:proofErr w:type="gramStart"/>
      <w:r w:rsidRPr="00B30657">
        <w:rPr>
          <w:rFonts w:ascii="Arial" w:eastAsia="Calibri" w:hAnsi="Arial" w:cs="Arial"/>
          <w:lang w:bidi="he-IL"/>
        </w:rPr>
        <w:t>ganz fest</w:t>
      </w:r>
      <w:proofErr w:type="gramEnd"/>
      <w:r w:rsidRPr="00B30657">
        <w:rPr>
          <w:rFonts w:ascii="Arial" w:eastAsia="Calibri" w:hAnsi="Arial" w:cs="Arial"/>
          <w:lang w:bidi="he-IL"/>
        </w:rPr>
        <w:t xml:space="preserve"> vertrauen. </w:t>
      </w:r>
    </w:p>
    <w:p w14:paraId="342A87CE" w14:textId="77777777" w:rsidR="0034226A" w:rsidRPr="00B30657" w:rsidRDefault="0034226A" w:rsidP="00972040">
      <w:pPr>
        <w:spacing w:after="0" w:line="360" w:lineRule="auto"/>
        <w:ind w:left="708"/>
        <w:rPr>
          <w:rFonts w:ascii="Arial" w:eastAsia="Calibri" w:hAnsi="Arial" w:cs="Arial"/>
          <w:lang w:bidi="he-IL"/>
        </w:rPr>
      </w:pPr>
      <w:r w:rsidRPr="00B30657">
        <w:rPr>
          <w:rFonts w:ascii="Arial" w:eastAsia="Calibri" w:hAnsi="Arial" w:cs="Arial"/>
          <w:lang w:bidi="he-IL"/>
        </w:rPr>
        <w:t>Und noch eine zweite Sache war wichtig für Bartimäus</w:t>
      </w:r>
      <w:r>
        <w:rPr>
          <w:rFonts w:ascii="Arial" w:eastAsia="Calibri" w:hAnsi="Arial" w:cs="Arial"/>
          <w:lang w:bidi="he-IL"/>
        </w:rPr>
        <w:t>:</w:t>
      </w:r>
      <w:r w:rsidRPr="00B30657">
        <w:rPr>
          <w:rFonts w:ascii="Arial" w:eastAsia="Calibri" w:hAnsi="Arial" w:cs="Arial"/>
          <w:lang w:bidi="he-IL"/>
        </w:rPr>
        <w:t xml:space="preserve"> Als die umstehenden Menschen bemerkt haben, dass Jesus Bartimäus ernst nimmt. Da haben auch sie die Not von Bartimäus erkannt und hatten Mitgefühl mit ihm. So haben sie ihn dann ermutigt, aufzustehen und zu Jesus zu gehen. </w:t>
      </w:r>
    </w:p>
    <w:p w14:paraId="113D2ED3" w14:textId="77777777" w:rsidR="00DE32E4" w:rsidRDefault="00DE32E4" w:rsidP="00972040">
      <w:pPr>
        <w:spacing w:after="0" w:line="360" w:lineRule="auto"/>
        <w:rPr>
          <w:rFonts w:ascii="Arial" w:eastAsia="Calibri" w:hAnsi="Arial" w:cs="Arial"/>
          <w:lang w:bidi="he-IL"/>
        </w:rPr>
      </w:pPr>
    </w:p>
    <w:p w14:paraId="0922EFA6" w14:textId="57C3E536" w:rsidR="0034226A" w:rsidRPr="00B30657" w:rsidRDefault="0034226A" w:rsidP="00972040">
      <w:pPr>
        <w:spacing w:after="0" w:line="360" w:lineRule="auto"/>
        <w:ind w:left="708"/>
        <w:rPr>
          <w:rFonts w:ascii="Arial" w:eastAsia="Calibri" w:hAnsi="Arial" w:cs="Arial"/>
          <w:lang w:bidi="he-IL"/>
        </w:rPr>
      </w:pPr>
      <w:r w:rsidRPr="00B30657">
        <w:rPr>
          <w:rFonts w:ascii="Arial" w:eastAsia="Calibri" w:hAnsi="Arial" w:cs="Arial"/>
          <w:lang w:bidi="he-IL"/>
        </w:rPr>
        <w:t>Und so sollen auch wir unsere Augen und unsere Herzen für andere Menschen öffnen, besonders für diejenigen, die anders sind als wir. Wir spüren selbst</w:t>
      </w:r>
      <w:r>
        <w:rPr>
          <w:rFonts w:ascii="Arial" w:eastAsia="Calibri" w:hAnsi="Arial" w:cs="Arial"/>
          <w:lang w:bidi="he-IL"/>
        </w:rPr>
        <w:t>,</w:t>
      </w:r>
      <w:r w:rsidRPr="00B30657">
        <w:rPr>
          <w:rFonts w:ascii="Arial" w:eastAsia="Calibri" w:hAnsi="Arial" w:cs="Arial"/>
          <w:lang w:bidi="he-IL"/>
        </w:rPr>
        <w:t xml:space="preserve"> wie gut es uns manchmal tut, wenn uns jemand Mut macht, wenn wir Angst haben, wenn wir Hilfe brauchen, wenn wir von anderen ausgeschlossen werden. Immer wieder haben wir die Chance in unserem Leben</w:t>
      </w:r>
      <w:r>
        <w:rPr>
          <w:rFonts w:ascii="Arial" w:eastAsia="Calibri" w:hAnsi="Arial" w:cs="Arial"/>
          <w:lang w:bidi="he-IL"/>
        </w:rPr>
        <w:t>,</w:t>
      </w:r>
      <w:r w:rsidRPr="00B30657">
        <w:rPr>
          <w:rFonts w:ascii="Arial" w:eastAsia="Calibri" w:hAnsi="Arial" w:cs="Arial"/>
          <w:lang w:bidi="he-IL"/>
        </w:rPr>
        <w:t xml:space="preserve"> mutig zu handeln. Deborah aus Burundi erzählt euch dazu ein Erlebnis aus ihrem Leben:</w:t>
      </w:r>
    </w:p>
    <w:p w14:paraId="1C505ACB" w14:textId="77777777" w:rsidR="0034226A" w:rsidRPr="00B30657" w:rsidRDefault="0034226A" w:rsidP="00972040">
      <w:pPr>
        <w:spacing w:after="0" w:line="360" w:lineRule="auto"/>
        <w:ind w:left="708"/>
        <w:rPr>
          <w:rFonts w:ascii="Arial" w:eastAsia="Calibri" w:hAnsi="Arial" w:cs="Arial"/>
          <w:i/>
          <w:iCs/>
          <w:color w:val="0070C0"/>
          <w:lang w:bidi="he-IL"/>
        </w:rPr>
      </w:pPr>
      <w:r w:rsidRPr="00B30657">
        <w:rPr>
          <w:rFonts w:ascii="Arial" w:eastAsia="Calibri" w:hAnsi="Arial" w:cs="Arial"/>
          <w:i/>
          <w:iCs/>
          <w:color w:val="0070C0"/>
          <w:lang w:bidi="he-IL"/>
        </w:rPr>
        <w:t>Bild: Deborah aus dem Comic der Kinderfastenaktion</w:t>
      </w:r>
    </w:p>
    <w:p w14:paraId="51B7ED05" w14:textId="77777777" w:rsidR="0034226A" w:rsidRDefault="0034226A" w:rsidP="00972040">
      <w:pPr>
        <w:spacing w:after="0" w:line="360" w:lineRule="auto"/>
        <w:rPr>
          <w:rFonts w:ascii="Arial" w:eastAsia="Calibri" w:hAnsi="Arial" w:cs="Arial"/>
          <w:lang w:bidi="he-IL"/>
        </w:rPr>
      </w:pPr>
    </w:p>
    <w:p w14:paraId="180CB967" w14:textId="77777777" w:rsidR="0034226A" w:rsidRPr="008B3538" w:rsidRDefault="0034226A" w:rsidP="00972040">
      <w:pPr>
        <w:spacing w:after="0" w:line="360" w:lineRule="auto"/>
        <w:ind w:left="705" w:hanging="705"/>
        <w:rPr>
          <w:rFonts w:ascii="Arial" w:eastAsia="Calibri" w:hAnsi="Arial" w:cs="Arial"/>
          <w:lang w:bidi="he-IL"/>
        </w:rPr>
      </w:pPr>
      <w:r w:rsidRPr="00B9198F">
        <w:rPr>
          <w:rFonts w:ascii="Arial" w:eastAsia="Calibri" w:hAnsi="Arial" w:cs="Arial"/>
          <w:b/>
          <w:bCs/>
          <w:lang w:bidi="he-IL"/>
        </w:rPr>
        <w:t>S</w:t>
      </w:r>
      <w:r w:rsidRPr="00353032">
        <w:rPr>
          <w:rFonts w:ascii="Arial" w:eastAsia="Calibri" w:hAnsi="Arial" w:cs="Arial"/>
          <w:lang w:bidi="he-IL"/>
        </w:rPr>
        <w:tab/>
      </w:r>
      <w:r w:rsidRPr="008B3538">
        <w:rPr>
          <w:rFonts w:ascii="Arial" w:eastAsia="Calibri" w:hAnsi="Arial" w:cs="Arial"/>
          <w:lang w:bidi="he-IL"/>
        </w:rPr>
        <w:t xml:space="preserve">Hallo zusammen, ich bin Deborah. Ich wohne in der großen Stadt Bujumbura. Ich bin in der 7. Klasse. Ich gehe sehr gerne zur Schule. Nicht nur, weil ich dort viele wichtige </w:t>
      </w:r>
      <w:r w:rsidRPr="008B3538">
        <w:rPr>
          <w:rFonts w:ascii="Arial" w:eastAsia="Calibri" w:hAnsi="Arial" w:cs="Arial"/>
          <w:lang w:bidi="he-IL"/>
        </w:rPr>
        <w:lastRenderedPageBreak/>
        <w:t xml:space="preserve">Sachen lerne, wie </w:t>
      </w:r>
      <w:r>
        <w:rPr>
          <w:rFonts w:ascii="Arial" w:eastAsia="Calibri" w:hAnsi="Arial" w:cs="Arial"/>
          <w:lang w:bidi="he-IL"/>
        </w:rPr>
        <w:t>L</w:t>
      </w:r>
      <w:r w:rsidRPr="008B3538">
        <w:rPr>
          <w:rFonts w:ascii="Arial" w:eastAsia="Calibri" w:hAnsi="Arial" w:cs="Arial"/>
          <w:lang w:bidi="he-IL"/>
        </w:rPr>
        <w:t xml:space="preserve">esen und </w:t>
      </w:r>
      <w:r>
        <w:rPr>
          <w:rFonts w:ascii="Arial" w:eastAsia="Calibri" w:hAnsi="Arial" w:cs="Arial"/>
          <w:lang w:bidi="he-IL"/>
        </w:rPr>
        <w:t>S</w:t>
      </w:r>
      <w:r w:rsidRPr="008B3538">
        <w:rPr>
          <w:rFonts w:ascii="Arial" w:eastAsia="Calibri" w:hAnsi="Arial" w:cs="Arial"/>
          <w:lang w:bidi="he-IL"/>
        </w:rPr>
        <w:t xml:space="preserve">chreiben. In der Schule singen und tanzen wir auch und machen Sport. </w:t>
      </w:r>
    </w:p>
    <w:p w14:paraId="3B315D10" w14:textId="77777777" w:rsidR="0034226A" w:rsidRPr="008B3538" w:rsidRDefault="0034226A" w:rsidP="00972040">
      <w:pPr>
        <w:spacing w:after="0" w:line="360" w:lineRule="auto"/>
        <w:ind w:firstLine="705"/>
        <w:rPr>
          <w:rFonts w:ascii="Arial" w:eastAsia="Calibri" w:hAnsi="Arial" w:cs="Arial"/>
          <w:i/>
          <w:iCs/>
          <w:color w:val="0070C0"/>
          <w:lang w:bidi="he-IL"/>
        </w:rPr>
      </w:pPr>
      <w:r w:rsidRPr="008B3538">
        <w:rPr>
          <w:rFonts w:ascii="Arial" w:eastAsia="Calibri" w:hAnsi="Arial" w:cs="Arial"/>
          <w:i/>
          <w:iCs/>
          <w:color w:val="0070C0"/>
          <w:lang w:bidi="he-IL"/>
        </w:rPr>
        <w:t>Bild: Fußball</w:t>
      </w:r>
      <w:r>
        <w:rPr>
          <w:rFonts w:ascii="Arial" w:eastAsia="Calibri" w:hAnsi="Arial" w:cs="Arial"/>
          <w:i/>
          <w:iCs/>
          <w:color w:val="0070C0"/>
          <w:lang w:bidi="he-IL"/>
        </w:rPr>
        <w:t xml:space="preserve"> </w:t>
      </w:r>
      <w:r w:rsidRPr="008B3538">
        <w:rPr>
          <w:rFonts w:ascii="Arial" w:eastAsia="Calibri" w:hAnsi="Arial" w:cs="Arial"/>
          <w:i/>
          <w:iCs/>
          <w:color w:val="0070C0"/>
          <w:lang w:bidi="he-IL"/>
        </w:rPr>
        <w:t>spielende Kinder</w:t>
      </w:r>
    </w:p>
    <w:p w14:paraId="6FCC14F0" w14:textId="77777777" w:rsidR="0034226A" w:rsidRDefault="0034226A" w:rsidP="00972040">
      <w:pPr>
        <w:spacing w:after="0" w:line="360" w:lineRule="auto"/>
        <w:rPr>
          <w:rFonts w:ascii="Arial" w:eastAsia="Calibri" w:hAnsi="Arial" w:cs="Arial"/>
          <w:lang w:bidi="he-IL"/>
        </w:rPr>
      </w:pPr>
    </w:p>
    <w:p w14:paraId="034C2B22" w14:textId="34629C45" w:rsidR="0034226A" w:rsidRPr="008B3538" w:rsidRDefault="0034226A" w:rsidP="00972040">
      <w:pPr>
        <w:spacing w:after="0" w:line="360" w:lineRule="auto"/>
        <w:ind w:left="705"/>
        <w:rPr>
          <w:rFonts w:ascii="Arial" w:eastAsia="Calibri" w:hAnsi="Arial" w:cs="Arial"/>
          <w:lang w:bidi="he-IL"/>
        </w:rPr>
      </w:pPr>
      <w:r w:rsidRPr="008B3538">
        <w:rPr>
          <w:rFonts w:ascii="Arial" w:eastAsia="Calibri" w:hAnsi="Arial" w:cs="Arial"/>
          <w:lang w:bidi="he-IL"/>
        </w:rPr>
        <w:t xml:space="preserve">Am liebsten spiele ich Fußball. Meine Freunde und ich spielen oft auch nach dem Unterricht. Unsere Schule hat einen richtig </w:t>
      </w:r>
      <w:proofErr w:type="gramStart"/>
      <w:r w:rsidRPr="008B3538">
        <w:rPr>
          <w:rFonts w:ascii="Arial" w:eastAsia="Calibri" w:hAnsi="Arial" w:cs="Arial"/>
          <w:lang w:bidi="he-IL"/>
        </w:rPr>
        <w:t>tollen</w:t>
      </w:r>
      <w:proofErr w:type="gramEnd"/>
      <w:r w:rsidRPr="008B3538">
        <w:rPr>
          <w:rFonts w:ascii="Arial" w:eastAsia="Calibri" w:hAnsi="Arial" w:cs="Arial"/>
          <w:lang w:bidi="he-IL"/>
        </w:rPr>
        <w:t xml:space="preserve"> Sportplatz. Das haben nicht alle Schulen. </w:t>
      </w:r>
    </w:p>
    <w:p w14:paraId="1C1F7937" w14:textId="77777777" w:rsidR="0034226A" w:rsidRDefault="0034226A" w:rsidP="00972040">
      <w:pPr>
        <w:spacing w:after="0" w:line="360" w:lineRule="auto"/>
        <w:rPr>
          <w:rFonts w:ascii="Arial" w:eastAsia="Calibri" w:hAnsi="Arial" w:cs="Arial"/>
          <w:lang w:bidi="he-IL"/>
        </w:rPr>
      </w:pPr>
    </w:p>
    <w:p w14:paraId="7E79FFDB" w14:textId="77777777" w:rsidR="0034226A" w:rsidRPr="008B3538" w:rsidRDefault="0034226A" w:rsidP="00972040">
      <w:pPr>
        <w:spacing w:after="0" w:line="360" w:lineRule="auto"/>
        <w:ind w:left="705"/>
        <w:rPr>
          <w:rFonts w:ascii="Arial" w:eastAsia="Calibri" w:hAnsi="Arial" w:cs="Arial"/>
          <w:lang w:bidi="he-IL"/>
        </w:rPr>
      </w:pPr>
      <w:r w:rsidRPr="008B3538">
        <w:rPr>
          <w:rFonts w:ascii="Arial" w:eastAsia="Calibri" w:hAnsi="Arial" w:cs="Arial"/>
          <w:lang w:bidi="he-IL"/>
        </w:rPr>
        <w:t xml:space="preserve">Eines Tages ist folgendes passiert: Kinder aus einer anderen Schule sind gekommen und wollten auch auf unserem Platz spielen. Meine Freunde fanden das gar nicht gut und wollten, dass sie wieder </w:t>
      </w:r>
      <w:proofErr w:type="gramStart"/>
      <w:r w:rsidRPr="008B3538">
        <w:rPr>
          <w:rFonts w:ascii="Arial" w:eastAsia="Calibri" w:hAnsi="Arial" w:cs="Arial"/>
          <w:lang w:bidi="he-IL"/>
        </w:rPr>
        <w:t>abhauen</w:t>
      </w:r>
      <w:proofErr w:type="gramEnd"/>
      <w:r w:rsidRPr="008B3538">
        <w:rPr>
          <w:rFonts w:ascii="Arial" w:eastAsia="Calibri" w:hAnsi="Arial" w:cs="Arial"/>
          <w:lang w:bidi="he-IL"/>
        </w:rPr>
        <w:t>. Und sie haben auch gemeine Sachen über die anderen Kinder gesagt. Doch dann habe ich überlegt und mich versucht, in die Kinder der anderen Schule hineinzuversetzen. Ich konnte verstehen, dass die Kinder auf unserem schönen Platz spielen wollten. Ich habe meinen ganzen Mut zusammengenommen und einen Vorschlag gemacht: „Kommt</w:t>
      </w:r>
      <w:r>
        <w:rPr>
          <w:rFonts w:ascii="Arial" w:eastAsia="Calibri" w:hAnsi="Arial" w:cs="Arial"/>
          <w:lang w:bidi="he-IL"/>
        </w:rPr>
        <w:t>,</w:t>
      </w:r>
      <w:r w:rsidRPr="008B3538">
        <w:rPr>
          <w:rFonts w:ascii="Arial" w:eastAsia="Calibri" w:hAnsi="Arial" w:cs="Arial"/>
          <w:lang w:bidi="he-IL"/>
        </w:rPr>
        <w:t xml:space="preserve"> lasst uns </w:t>
      </w:r>
      <w:proofErr w:type="gramStart"/>
      <w:r w:rsidRPr="008B3538">
        <w:rPr>
          <w:rFonts w:ascii="Arial" w:eastAsia="Calibri" w:hAnsi="Arial" w:cs="Arial"/>
          <w:lang w:bidi="he-IL"/>
        </w:rPr>
        <w:t>zusammen</w:t>
      </w:r>
      <w:r>
        <w:rPr>
          <w:rFonts w:ascii="Arial" w:eastAsia="Calibri" w:hAnsi="Arial" w:cs="Arial"/>
          <w:lang w:bidi="he-IL"/>
        </w:rPr>
        <w:t xml:space="preserve"> </w:t>
      </w:r>
      <w:r w:rsidRPr="008B3538">
        <w:rPr>
          <w:rFonts w:ascii="Arial" w:eastAsia="Calibri" w:hAnsi="Arial" w:cs="Arial"/>
          <w:lang w:bidi="he-IL"/>
        </w:rPr>
        <w:t>spielen</w:t>
      </w:r>
      <w:proofErr w:type="gramEnd"/>
      <w:r w:rsidRPr="008B3538">
        <w:rPr>
          <w:rFonts w:ascii="Arial" w:eastAsia="Calibri" w:hAnsi="Arial" w:cs="Arial"/>
          <w:lang w:bidi="he-IL"/>
        </w:rPr>
        <w:t xml:space="preserve">“, habe ich gesagt. Das hat mich </w:t>
      </w:r>
      <w:proofErr w:type="gramStart"/>
      <w:r w:rsidRPr="008B3538">
        <w:rPr>
          <w:rFonts w:ascii="Arial" w:eastAsia="Calibri" w:hAnsi="Arial" w:cs="Arial"/>
          <w:lang w:bidi="he-IL"/>
        </w:rPr>
        <w:t>ganz schön</w:t>
      </w:r>
      <w:proofErr w:type="gramEnd"/>
      <w:r w:rsidRPr="008B3538">
        <w:rPr>
          <w:rFonts w:ascii="Arial" w:eastAsia="Calibri" w:hAnsi="Arial" w:cs="Arial"/>
          <w:lang w:bidi="he-IL"/>
        </w:rPr>
        <w:t xml:space="preserve"> Überwindung gekostet. </w:t>
      </w:r>
    </w:p>
    <w:p w14:paraId="29597357" w14:textId="77777777" w:rsidR="0034226A" w:rsidRPr="008B3538" w:rsidRDefault="0034226A" w:rsidP="00972040">
      <w:pPr>
        <w:spacing w:after="0" w:line="360" w:lineRule="auto"/>
        <w:ind w:firstLine="705"/>
        <w:rPr>
          <w:rFonts w:ascii="Arial" w:eastAsia="Calibri" w:hAnsi="Arial" w:cs="Arial"/>
          <w:i/>
          <w:iCs/>
          <w:color w:val="0070C0"/>
          <w:lang w:bidi="he-IL"/>
        </w:rPr>
      </w:pPr>
      <w:r w:rsidRPr="008B3538">
        <w:rPr>
          <w:rFonts w:ascii="Arial" w:eastAsia="Calibri" w:hAnsi="Arial" w:cs="Arial"/>
          <w:i/>
          <w:iCs/>
          <w:color w:val="0070C0"/>
          <w:lang w:bidi="he-IL"/>
        </w:rPr>
        <w:t xml:space="preserve">Bild: Szene aus dem Theaterstück </w:t>
      </w:r>
      <w:proofErr w:type="spellStart"/>
      <w:r w:rsidRPr="008B3538">
        <w:rPr>
          <w:rFonts w:ascii="Arial" w:eastAsia="Calibri" w:hAnsi="Arial" w:cs="Arial"/>
          <w:i/>
          <w:iCs/>
          <w:color w:val="0070C0"/>
          <w:lang w:bidi="he-IL"/>
        </w:rPr>
        <w:t>Abahizi</w:t>
      </w:r>
      <w:proofErr w:type="spellEnd"/>
    </w:p>
    <w:p w14:paraId="67AA90F7" w14:textId="77777777" w:rsidR="0034226A" w:rsidRDefault="0034226A" w:rsidP="00972040">
      <w:pPr>
        <w:spacing w:after="0" w:line="360" w:lineRule="auto"/>
        <w:rPr>
          <w:rFonts w:ascii="Arial" w:eastAsia="Calibri" w:hAnsi="Arial" w:cs="Arial"/>
          <w:lang w:bidi="he-IL"/>
        </w:rPr>
      </w:pPr>
    </w:p>
    <w:p w14:paraId="1588550F" w14:textId="4611C767" w:rsidR="0034226A" w:rsidRPr="008B3538" w:rsidRDefault="0034226A" w:rsidP="00972040">
      <w:pPr>
        <w:spacing w:after="0" w:line="360" w:lineRule="auto"/>
        <w:ind w:left="705"/>
        <w:rPr>
          <w:rFonts w:ascii="Arial" w:eastAsia="Calibri" w:hAnsi="Arial" w:cs="Arial"/>
          <w:lang w:bidi="he-IL"/>
        </w:rPr>
      </w:pPr>
      <w:r w:rsidRPr="2D6113F7">
        <w:rPr>
          <w:rFonts w:ascii="Arial" w:eastAsia="Calibri" w:hAnsi="Arial" w:cs="Arial"/>
          <w:lang w:bidi="he-IL"/>
        </w:rPr>
        <w:t xml:space="preserve">Ich dachte dabei auch an die vielen mutigen Menschen in unserem Land, die sich für ein friedliches Zusammenleben einsetzen. So sind </w:t>
      </w:r>
      <w:r>
        <w:rPr>
          <w:rFonts w:ascii="Arial" w:eastAsia="Calibri" w:hAnsi="Arial" w:cs="Arial"/>
          <w:lang w:bidi="he-IL"/>
        </w:rPr>
        <w:t>zum Beispiel</w:t>
      </w:r>
      <w:r w:rsidRPr="2D6113F7">
        <w:rPr>
          <w:rFonts w:ascii="Arial" w:eastAsia="Calibri" w:hAnsi="Arial" w:cs="Arial"/>
          <w:lang w:bidi="he-IL"/>
        </w:rPr>
        <w:t xml:space="preserve"> Frauen aus dem einen Viertel auf Frauen im Nachbarviertel zugegangen, um Streit und Feindseligkeiten zu beenden. Wir sagen zu solchen aufrechten Menschen in unserer Nationalsprache Kirundi: </w:t>
      </w:r>
      <w:proofErr w:type="spellStart"/>
      <w:r w:rsidRPr="2D6113F7">
        <w:rPr>
          <w:rFonts w:ascii="Arial" w:eastAsia="Calibri" w:hAnsi="Arial" w:cs="Arial"/>
          <w:lang w:bidi="he-IL"/>
        </w:rPr>
        <w:t>Abahizi</w:t>
      </w:r>
      <w:proofErr w:type="spellEnd"/>
      <w:r w:rsidRPr="2D6113F7">
        <w:rPr>
          <w:rFonts w:ascii="Arial" w:eastAsia="Calibri" w:hAnsi="Arial" w:cs="Arial"/>
          <w:lang w:bidi="he-IL"/>
        </w:rPr>
        <w:t xml:space="preserve">. Deshalb heißt auch ein Projekt, das von Misereor gefördert </w:t>
      </w:r>
      <w:proofErr w:type="gramStart"/>
      <w:r w:rsidRPr="2D6113F7">
        <w:rPr>
          <w:rFonts w:ascii="Arial" w:eastAsia="Calibri" w:hAnsi="Arial" w:cs="Arial"/>
          <w:lang w:bidi="he-IL"/>
        </w:rPr>
        <w:t>wird</w:t>
      </w:r>
      <w:r>
        <w:rPr>
          <w:rFonts w:ascii="Arial" w:eastAsia="Calibri" w:hAnsi="Arial" w:cs="Arial"/>
          <w:lang w:bidi="he-IL"/>
        </w:rPr>
        <w:t>,</w:t>
      </w:r>
      <w:r w:rsidRPr="2D6113F7">
        <w:rPr>
          <w:rFonts w:ascii="Arial" w:eastAsia="Calibri" w:hAnsi="Arial" w:cs="Arial"/>
          <w:lang w:bidi="he-IL"/>
        </w:rPr>
        <w:t xml:space="preserve">  </w:t>
      </w:r>
      <w:proofErr w:type="spellStart"/>
      <w:r w:rsidRPr="2D6113F7">
        <w:rPr>
          <w:rFonts w:ascii="Arial" w:eastAsia="Calibri" w:hAnsi="Arial" w:cs="Arial"/>
          <w:lang w:bidi="he-IL"/>
        </w:rPr>
        <w:t>Abahizi</w:t>
      </w:r>
      <w:proofErr w:type="spellEnd"/>
      <w:proofErr w:type="gramEnd"/>
      <w:r w:rsidRPr="2D6113F7">
        <w:rPr>
          <w:rFonts w:ascii="Arial" w:eastAsia="Calibri" w:hAnsi="Arial" w:cs="Arial"/>
          <w:lang w:bidi="he-IL"/>
        </w:rPr>
        <w:t>: Über Theater und Comics wird die Geschichte dieser mutigen Frauen erzählt. Mein Bruder Morgan spielt in so einem Stück mit. Ich habe neulich bei einer Theaterprobe zusehen dürfen. Ich war sehr beeindruckt von diesen Frauen. Ich wollte deshalb auch mutig sein.</w:t>
      </w:r>
    </w:p>
    <w:p w14:paraId="2A33E78F" w14:textId="77777777" w:rsidR="0034226A" w:rsidRDefault="0034226A" w:rsidP="00972040">
      <w:pPr>
        <w:spacing w:after="0" w:line="360" w:lineRule="auto"/>
        <w:ind w:firstLine="705"/>
        <w:rPr>
          <w:rFonts w:ascii="Arial" w:eastAsia="Calibri" w:hAnsi="Arial" w:cs="Arial"/>
          <w:i/>
          <w:iCs/>
          <w:color w:val="0070C0"/>
          <w:lang w:bidi="he-IL"/>
        </w:rPr>
      </w:pPr>
    </w:p>
    <w:p w14:paraId="4F329C5A" w14:textId="77777777" w:rsidR="0034226A" w:rsidRPr="008B3538" w:rsidRDefault="0034226A" w:rsidP="00972040">
      <w:pPr>
        <w:spacing w:after="0" w:line="360" w:lineRule="auto"/>
        <w:ind w:firstLine="705"/>
        <w:rPr>
          <w:rFonts w:ascii="Arial" w:eastAsia="Calibri" w:hAnsi="Arial" w:cs="Arial"/>
          <w:i/>
          <w:iCs/>
          <w:color w:val="0070C0"/>
          <w:lang w:bidi="he-IL"/>
        </w:rPr>
      </w:pPr>
      <w:r w:rsidRPr="008B3538">
        <w:rPr>
          <w:rFonts w:ascii="Arial" w:eastAsia="Calibri" w:hAnsi="Arial" w:cs="Arial"/>
          <w:i/>
          <w:iCs/>
          <w:color w:val="0070C0"/>
          <w:lang w:bidi="he-IL"/>
        </w:rPr>
        <w:t>Bild: Fußball</w:t>
      </w:r>
      <w:r>
        <w:rPr>
          <w:rFonts w:ascii="Arial" w:eastAsia="Calibri" w:hAnsi="Arial" w:cs="Arial"/>
          <w:i/>
          <w:iCs/>
          <w:color w:val="0070C0"/>
          <w:lang w:bidi="he-IL"/>
        </w:rPr>
        <w:t xml:space="preserve"> </w:t>
      </w:r>
      <w:r w:rsidRPr="008B3538">
        <w:rPr>
          <w:rFonts w:ascii="Arial" w:eastAsia="Calibri" w:hAnsi="Arial" w:cs="Arial"/>
          <w:i/>
          <w:iCs/>
          <w:color w:val="0070C0"/>
          <w:lang w:bidi="he-IL"/>
        </w:rPr>
        <w:t>spielende Kinder</w:t>
      </w:r>
    </w:p>
    <w:p w14:paraId="4FB7ACE7" w14:textId="77777777" w:rsidR="0034226A" w:rsidRPr="008B3538" w:rsidRDefault="0034226A" w:rsidP="00972040">
      <w:pPr>
        <w:spacing w:after="0" w:line="360" w:lineRule="auto"/>
        <w:ind w:left="705"/>
        <w:rPr>
          <w:rFonts w:ascii="Arial" w:eastAsia="Calibri" w:hAnsi="Arial" w:cs="Arial"/>
          <w:lang w:bidi="he-IL"/>
        </w:rPr>
      </w:pPr>
      <w:r w:rsidRPr="008B3538">
        <w:rPr>
          <w:rFonts w:ascii="Arial" w:eastAsia="Calibri" w:hAnsi="Arial" w:cs="Arial"/>
          <w:lang w:bidi="he-IL"/>
        </w:rPr>
        <w:t xml:space="preserve">Nun zurück zu unserem Fußballspiel. Nach etwas Überzeugungsarbeit waren schließlich alle mit einem gemeinsamen Spiel einverstanden. Wir haben gemischte Mannschaften gemacht, damit in jeder Mannschaft Kinder aus </w:t>
      </w:r>
      <w:r>
        <w:rPr>
          <w:rFonts w:ascii="Arial" w:eastAsia="Calibri" w:hAnsi="Arial" w:cs="Arial"/>
          <w:lang w:bidi="he-IL"/>
        </w:rPr>
        <w:t>beiden</w:t>
      </w:r>
      <w:r w:rsidRPr="008B3538">
        <w:rPr>
          <w:rFonts w:ascii="Arial" w:eastAsia="Calibri" w:hAnsi="Arial" w:cs="Arial"/>
          <w:lang w:bidi="he-IL"/>
        </w:rPr>
        <w:t xml:space="preserve"> Schulen spielten. Und ich sage </w:t>
      </w:r>
      <w:r>
        <w:rPr>
          <w:rFonts w:ascii="Arial" w:eastAsia="Calibri" w:hAnsi="Arial" w:cs="Arial"/>
          <w:lang w:bidi="he-IL"/>
        </w:rPr>
        <w:t>e</w:t>
      </w:r>
      <w:r w:rsidRPr="008B3538">
        <w:rPr>
          <w:rFonts w:ascii="Arial" w:eastAsia="Calibri" w:hAnsi="Arial" w:cs="Arial"/>
          <w:lang w:bidi="he-IL"/>
        </w:rPr>
        <w:t xml:space="preserve">uch, es war ein </w:t>
      </w:r>
      <w:proofErr w:type="gramStart"/>
      <w:r w:rsidRPr="008B3538">
        <w:rPr>
          <w:rFonts w:ascii="Arial" w:eastAsia="Calibri" w:hAnsi="Arial" w:cs="Arial"/>
          <w:lang w:bidi="he-IL"/>
        </w:rPr>
        <w:t>tolles</w:t>
      </w:r>
      <w:proofErr w:type="gramEnd"/>
      <w:r w:rsidRPr="008B3538">
        <w:rPr>
          <w:rFonts w:ascii="Arial" w:eastAsia="Calibri" w:hAnsi="Arial" w:cs="Arial"/>
          <w:lang w:bidi="he-IL"/>
        </w:rPr>
        <w:t xml:space="preserve"> Spiel. Allen hat es Spaß gemacht und wir haben uns gleich wieder für den nächsten Nachmittag verabredet. </w:t>
      </w:r>
    </w:p>
    <w:p w14:paraId="5470F2DB" w14:textId="77777777" w:rsidR="0034226A" w:rsidRPr="00353032" w:rsidRDefault="0034226A" w:rsidP="00972040">
      <w:pPr>
        <w:spacing w:after="0" w:line="360" w:lineRule="auto"/>
        <w:ind w:left="705"/>
        <w:rPr>
          <w:rFonts w:ascii="Arial" w:eastAsia="Calibri" w:hAnsi="Arial" w:cs="Arial"/>
          <w:lang w:bidi="he-IL"/>
        </w:rPr>
      </w:pPr>
      <w:r w:rsidRPr="008B3538">
        <w:rPr>
          <w:rFonts w:ascii="Arial" w:eastAsia="Calibri" w:hAnsi="Arial" w:cs="Arial"/>
          <w:lang w:bidi="he-IL"/>
        </w:rPr>
        <w:t xml:space="preserve">Liebe Kinder in Deutschland, ich verabschiede mich nun. Bestimmt habt ihr auch </w:t>
      </w:r>
      <w:proofErr w:type="gramStart"/>
      <w:r w:rsidRPr="008B3538">
        <w:rPr>
          <w:rFonts w:ascii="Arial" w:eastAsia="Calibri" w:hAnsi="Arial" w:cs="Arial"/>
          <w:lang w:bidi="he-IL"/>
        </w:rPr>
        <w:t>tolle</w:t>
      </w:r>
      <w:proofErr w:type="gramEnd"/>
      <w:r w:rsidRPr="008B3538">
        <w:rPr>
          <w:rFonts w:ascii="Arial" w:eastAsia="Calibri" w:hAnsi="Arial" w:cs="Arial"/>
          <w:lang w:bidi="he-IL"/>
        </w:rPr>
        <w:t xml:space="preserve"> Ideen für ein schönes Miteinander in der Schule, hier in der Gemeinde oder in der Freizeit.</w:t>
      </w:r>
    </w:p>
    <w:p w14:paraId="120AC2B2" w14:textId="77777777" w:rsidR="000D4572" w:rsidRDefault="000D4572" w:rsidP="00104926">
      <w:pPr>
        <w:rPr>
          <w:rFonts w:ascii="Arial" w:eastAsia="MetaBookLF" w:hAnsi="Arial" w:cs="Arial"/>
          <w:b/>
        </w:rPr>
      </w:pPr>
    </w:p>
    <w:p w14:paraId="1E8A53D1" w14:textId="77777777" w:rsidR="003C3E71" w:rsidRPr="003C3E71" w:rsidRDefault="003C3E71" w:rsidP="003C3E71">
      <w:pPr>
        <w:pStyle w:val="berschrift1"/>
        <w:rPr>
          <w:rFonts w:eastAsia="MetaBookLF"/>
          <w:color w:val="830051" w:themeColor="accent1"/>
          <w:sz w:val="32"/>
          <w:szCs w:val="36"/>
        </w:rPr>
      </w:pPr>
      <w:bookmarkStart w:id="4" w:name="_Toc242428428"/>
      <w:r w:rsidRPr="003C3E71">
        <w:rPr>
          <w:rFonts w:eastAsia="MetaBookLF"/>
          <w:color w:val="830051" w:themeColor="accent1"/>
          <w:sz w:val="32"/>
          <w:szCs w:val="36"/>
        </w:rPr>
        <w:lastRenderedPageBreak/>
        <w:t>Bausteine Fürbitten</w:t>
      </w:r>
      <w:bookmarkEnd w:id="4"/>
    </w:p>
    <w:p w14:paraId="5F2FA0AC" w14:textId="2CD5BB97" w:rsidR="00104926" w:rsidRDefault="00104926" w:rsidP="00104926">
      <w:pPr>
        <w:rPr>
          <w:rFonts w:ascii="Arial" w:eastAsia="MetaBookLF" w:hAnsi="Arial" w:cs="Arial"/>
          <w:b/>
        </w:rPr>
      </w:pPr>
      <w:r w:rsidRPr="00996797">
        <w:rPr>
          <w:rFonts w:ascii="Arial" w:eastAsia="MetaBookLF" w:hAnsi="Arial" w:cs="Arial"/>
          <w:b/>
        </w:rPr>
        <w:t>Baustein Fürbitten</w:t>
      </w:r>
      <w:r w:rsidR="00FF4CC0">
        <w:rPr>
          <w:rFonts w:ascii="Arial" w:eastAsia="MetaBookLF" w:hAnsi="Arial" w:cs="Arial"/>
          <w:b/>
        </w:rPr>
        <w:t xml:space="preserve"> </w:t>
      </w:r>
      <w:r w:rsidR="00FF4CC0">
        <w:rPr>
          <w:rFonts w:ascii="Arial" w:eastAsia="MetaBookLF" w:hAnsi="Arial" w:cs="Arial"/>
          <w:bCs/>
          <w:i/>
          <w:iCs/>
        </w:rPr>
        <w:t>(aus Gottesdienst zum 5. Fastensonntag)</w:t>
      </w:r>
    </w:p>
    <w:p w14:paraId="6A7ED99D" w14:textId="27B4CF7F" w:rsidR="00104926" w:rsidRPr="00996797" w:rsidRDefault="1A2ABEB4" w:rsidP="05CBE5E7">
      <w:pPr>
        <w:spacing w:line="360" w:lineRule="auto"/>
        <w:ind w:left="708" w:hanging="708"/>
        <w:rPr>
          <w:rFonts w:ascii="Arial" w:eastAsia="MetaBookLF" w:hAnsi="Arial" w:cs="Arial"/>
        </w:rPr>
      </w:pPr>
      <w:r w:rsidRPr="05CBE5E7">
        <w:rPr>
          <w:rFonts w:ascii="Arial" w:eastAsia="MetaBookLF" w:hAnsi="Arial" w:cs="Arial"/>
          <w:b/>
          <w:bCs/>
        </w:rPr>
        <w:t>L</w:t>
      </w:r>
      <w:r w:rsidR="00104926">
        <w:tab/>
      </w:r>
      <w:r w:rsidR="00604254" w:rsidRPr="00604254">
        <w:rPr>
          <w:rFonts w:ascii="Arial" w:hAnsi="Arial" w:cs="Arial"/>
        </w:rPr>
        <w:t>Gott hat uns gerufen, den Anfang zu wagen. In unseren Bitten legen wir vor ihn, was uns bewegt: die Menschen in Burundi, die Arbeit der Misereor-Projektpartner, unsere Gemeinschaften und die Welt, die nach Heilung und Verständigung ruft</w:t>
      </w:r>
      <w:r w:rsidR="00604254">
        <w:rPr>
          <w:rFonts w:ascii="Arial" w:hAnsi="Arial" w:cs="Arial"/>
        </w:rPr>
        <w:t>:</w:t>
      </w:r>
    </w:p>
    <w:p w14:paraId="06DAFB92" w14:textId="77777777" w:rsidR="008A339F" w:rsidRPr="008A339F" w:rsidRDefault="1A2ABEB4" w:rsidP="008A339F">
      <w:pPr>
        <w:spacing w:after="0" w:line="360" w:lineRule="auto"/>
        <w:ind w:left="709" w:hanging="709"/>
        <w:rPr>
          <w:rFonts w:ascii="Arial" w:hAnsi="Arial" w:cs="Arial"/>
        </w:rPr>
      </w:pPr>
      <w:r w:rsidRPr="13BB01B2">
        <w:rPr>
          <w:rFonts w:ascii="Arial" w:eastAsia="MetaBookLF" w:hAnsi="Arial" w:cs="Arial"/>
          <w:b/>
          <w:bCs/>
        </w:rPr>
        <w:t>S</w:t>
      </w:r>
      <w:r>
        <w:tab/>
      </w:r>
      <w:r w:rsidR="008A339F" w:rsidRPr="008A339F">
        <w:rPr>
          <w:rFonts w:ascii="Arial" w:hAnsi="Arial" w:cs="Arial"/>
        </w:rPr>
        <w:t>Für die Menschen in Burundi.</w:t>
      </w:r>
    </w:p>
    <w:p w14:paraId="19F1D13B" w14:textId="77777777" w:rsidR="008A339F" w:rsidRPr="008A339F" w:rsidRDefault="008A339F" w:rsidP="008A339F">
      <w:pPr>
        <w:spacing w:after="0" w:line="360" w:lineRule="auto"/>
        <w:ind w:left="709" w:hanging="1"/>
        <w:rPr>
          <w:rFonts w:ascii="Arial" w:hAnsi="Arial" w:cs="Arial"/>
        </w:rPr>
      </w:pPr>
      <w:r w:rsidRPr="008A339F">
        <w:rPr>
          <w:rFonts w:ascii="Arial" w:hAnsi="Arial" w:cs="Arial"/>
        </w:rPr>
        <w:t xml:space="preserve">Gott, schenke ihnen sichere Räume, in denen sie ihre Geschichten teilen, trauern und neu beginnen können. </w:t>
      </w:r>
    </w:p>
    <w:p w14:paraId="434C5C65" w14:textId="6CF478F5" w:rsidR="002E2F86" w:rsidRPr="002C44E1" w:rsidRDefault="008A339F" w:rsidP="008A339F">
      <w:pPr>
        <w:spacing w:after="0" w:line="360" w:lineRule="auto"/>
        <w:ind w:left="709" w:hanging="1"/>
        <w:rPr>
          <w:rFonts w:ascii="Arial" w:eastAsia="MetaBookLF" w:hAnsi="Arial" w:cs="Arial"/>
        </w:rPr>
      </w:pPr>
      <w:r w:rsidRPr="008A339F">
        <w:rPr>
          <w:rFonts w:ascii="Arial" w:hAnsi="Arial" w:cs="Arial"/>
        </w:rPr>
        <w:t>Stärke alle, die durch Theater, Comics und Dialog Brücken bauen.</w:t>
      </w:r>
    </w:p>
    <w:p w14:paraId="1D50033F" w14:textId="199FC592" w:rsidR="00C82C4E" w:rsidRPr="00A540C8" w:rsidRDefault="00C82C4E" w:rsidP="0B956B15">
      <w:pPr>
        <w:spacing w:after="0" w:line="360" w:lineRule="auto"/>
        <w:ind w:left="708"/>
        <w:rPr>
          <w:rFonts w:ascii="Arial" w:eastAsia="MetaBookLF" w:hAnsi="Arial" w:cs="Arial"/>
          <w:i/>
          <w:iCs/>
        </w:rPr>
      </w:pPr>
      <w:bookmarkStart w:id="5" w:name="_Hlk142033801"/>
      <w:r w:rsidRPr="0B956B15">
        <w:rPr>
          <w:rFonts w:ascii="Arial" w:eastAsia="MetaBookLF" w:hAnsi="Arial" w:cs="Arial"/>
          <w:i/>
          <w:iCs/>
        </w:rPr>
        <w:t>Stille</w:t>
      </w:r>
    </w:p>
    <w:p w14:paraId="62DAE03D" w14:textId="51EB0DC1" w:rsidR="00C82C4E" w:rsidRDefault="008D193E" w:rsidP="00C82C4E">
      <w:pPr>
        <w:spacing w:after="0" w:line="360" w:lineRule="auto"/>
        <w:ind w:left="709" w:hanging="1"/>
        <w:rPr>
          <w:rFonts w:ascii="Arial" w:eastAsia="MetaBookLF" w:hAnsi="Arial" w:cs="Arial"/>
          <w:bCs/>
        </w:rPr>
      </w:pPr>
      <w:r w:rsidRPr="008D193E">
        <w:rPr>
          <w:rFonts w:ascii="Arial" w:eastAsia="MetaBookLF" w:hAnsi="Arial" w:cs="Arial"/>
          <w:bCs/>
        </w:rPr>
        <w:t>Gott, du schenkst Mut zum Anfang</w:t>
      </w:r>
      <w:r>
        <w:rPr>
          <w:rFonts w:ascii="Arial" w:eastAsia="MetaBookLF" w:hAnsi="Arial" w:cs="Arial"/>
          <w:bCs/>
        </w:rPr>
        <w:t>.</w:t>
      </w:r>
    </w:p>
    <w:p w14:paraId="0D692AE3" w14:textId="4CDB5672" w:rsidR="00104926" w:rsidRDefault="00C82C4E" w:rsidP="00C82C4E">
      <w:pPr>
        <w:spacing w:after="0" w:line="360" w:lineRule="auto"/>
        <w:rPr>
          <w:rFonts w:ascii="Arial" w:eastAsia="MetaBookLF" w:hAnsi="Arial" w:cs="Arial"/>
          <w:bCs/>
        </w:rPr>
      </w:pPr>
      <w:r w:rsidRPr="00A540C8">
        <w:rPr>
          <w:rFonts w:ascii="Arial" w:eastAsia="MetaBookLF" w:hAnsi="Arial" w:cs="Arial"/>
          <w:b/>
        </w:rPr>
        <w:t>A</w:t>
      </w:r>
      <w:r w:rsidR="00A540C8">
        <w:rPr>
          <w:rFonts w:ascii="Arial" w:eastAsia="MetaBookLF" w:hAnsi="Arial" w:cs="Arial"/>
          <w:bCs/>
        </w:rPr>
        <w:tab/>
        <w:t>W</w:t>
      </w:r>
      <w:r w:rsidRPr="00C82C4E">
        <w:rPr>
          <w:rFonts w:ascii="Arial" w:eastAsia="MetaBookLF" w:hAnsi="Arial" w:cs="Arial"/>
          <w:bCs/>
        </w:rPr>
        <w:t>ir bitten dich, erhöre uns.</w:t>
      </w:r>
      <w:r w:rsidR="00104926" w:rsidRPr="00996797">
        <w:rPr>
          <w:rFonts w:ascii="Arial" w:eastAsia="MetaBookLF" w:hAnsi="Arial" w:cs="Arial"/>
          <w:bCs/>
        </w:rPr>
        <w:t xml:space="preserve"> </w:t>
      </w:r>
    </w:p>
    <w:p w14:paraId="622D811D" w14:textId="7D7CAF4E" w:rsidR="00A540C8" w:rsidRPr="00996797" w:rsidRDefault="00A540C8" w:rsidP="00C82C4E">
      <w:pPr>
        <w:spacing w:after="0" w:line="360" w:lineRule="auto"/>
        <w:rPr>
          <w:rFonts w:ascii="Arial" w:eastAsia="MetaBookLF" w:hAnsi="Arial" w:cs="Arial"/>
          <w:bCs/>
        </w:rPr>
      </w:pPr>
    </w:p>
    <w:bookmarkEnd w:id="5"/>
    <w:p w14:paraId="309B20A2" w14:textId="77777777" w:rsidR="004C5AEE" w:rsidRPr="004C5AEE" w:rsidRDefault="00104926" w:rsidP="004C5AEE">
      <w:pPr>
        <w:spacing w:after="0" w:line="360" w:lineRule="auto"/>
        <w:ind w:left="709" w:hanging="709"/>
        <w:rPr>
          <w:rFonts w:ascii="Arial" w:eastAsia="Calibri" w:hAnsi="Arial" w:cs="Arial"/>
        </w:rPr>
      </w:pPr>
      <w:r w:rsidRPr="13BB01B2">
        <w:rPr>
          <w:rFonts w:ascii="Arial" w:eastAsia="MetaBookLF" w:hAnsi="Arial" w:cs="Arial"/>
          <w:b/>
          <w:bCs/>
        </w:rPr>
        <w:t>S</w:t>
      </w:r>
      <w:r>
        <w:tab/>
      </w:r>
      <w:r w:rsidR="004C5AEE" w:rsidRPr="004C5AEE">
        <w:rPr>
          <w:rFonts w:ascii="Arial" w:eastAsia="Calibri" w:hAnsi="Arial" w:cs="Arial"/>
        </w:rPr>
        <w:t>Für die Jugend und die verschiedenen Generationen.</w:t>
      </w:r>
    </w:p>
    <w:p w14:paraId="4A3FBA3F" w14:textId="77777777" w:rsidR="004C5AEE" w:rsidRPr="004C5AEE" w:rsidRDefault="004C5AEE" w:rsidP="004C5AEE">
      <w:pPr>
        <w:spacing w:after="0" w:line="360" w:lineRule="auto"/>
        <w:ind w:left="709" w:hanging="1"/>
        <w:rPr>
          <w:rFonts w:ascii="Arial" w:eastAsia="Calibri" w:hAnsi="Arial" w:cs="Arial"/>
        </w:rPr>
      </w:pPr>
      <w:r w:rsidRPr="004C5AEE">
        <w:rPr>
          <w:rFonts w:ascii="Arial" w:eastAsia="Calibri" w:hAnsi="Arial" w:cs="Arial"/>
        </w:rPr>
        <w:t xml:space="preserve">Gott, begleite die jungen Menschen, die nach Orientierung suchen. </w:t>
      </w:r>
    </w:p>
    <w:p w14:paraId="09D8E319" w14:textId="77777777" w:rsidR="004C5AEE" w:rsidRPr="004C5AEE" w:rsidRDefault="004C5AEE" w:rsidP="004C5AEE">
      <w:pPr>
        <w:spacing w:after="0" w:line="360" w:lineRule="auto"/>
        <w:ind w:left="709" w:hanging="1"/>
        <w:rPr>
          <w:rFonts w:ascii="Arial" w:eastAsia="Calibri" w:hAnsi="Arial" w:cs="Arial"/>
        </w:rPr>
      </w:pPr>
      <w:r w:rsidRPr="004C5AEE">
        <w:rPr>
          <w:rFonts w:ascii="Arial" w:eastAsia="Calibri" w:hAnsi="Arial" w:cs="Arial"/>
        </w:rPr>
        <w:t xml:space="preserve">Schenke ihnen Mut, Verantwortung zu übernehmen, </w:t>
      </w:r>
    </w:p>
    <w:p w14:paraId="79C64086" w14:textId="0119E379" w:rsidR="00AF7A34" w:rsidRPr="00216F09" w:rsidRDefault="004C5AEE" w:rsidP="004C5AEE">
      <w:pPr>
        <w:spacing w:after="0" w:line="360" w:lineRule="auto"/>
        <w:ind w:left="709" w:hanging="1"/>
        <w:rPr>
          <w:rFonts w:ascii="Arial" w:eastAsia="MetaBookLF" w:hAnsi="Arial" w:cs="Arial"/>
        </w:rPr>
      </w:pPr>
      <w:r w:rsidRPr="004C5AEE">
        <w:rPr>
          <w:rFonts w:ascii="Arial" w:eastAsia="Calibri" w:hAnsi="Arial" w:cs="Arial"/>
        </w:rPr>
        <w:t>und allen Generationen Offenheit für Dialog.</w:t>
      </w:r>
    </w:p>
    <w:p w14:paraId="0160A0CB" w14:textId="77777777" w:rsidR="00CE5E3B" w:rsidRPr="00A540C8" w:rsidRDefault="00CE5E3B" w:rsidP="0B956B15">
      <w:pPr>
        <w:spacing w:after="0" w:line="360" w:lineRule="auto"/>
        <w:ind w:left="708"/>
        <w:rPr>
          <w:rFonts w:ascii="Arial" w:eastAsia="MetaBookLF" w:hAnsi="Arial" w:cs="Arial"/>
          <w:i/>
          <w:iCs/>
        </w:rPr>
      </w:pPr>
      <w:r w:rsidRPr="0B956B15">
        <w:rPr>
          <w:rFonts w:ascii="Arial" w:eastAsia="MetaBookLF" w:hAnsi="Arial" w:cs="Arial"/>
          <w:i/>
          <w:iCs/>
        </w:rPr>
        <w:t>Stille</w:t>
      </w:r>
    </w:p>
    <w:p w14:paraId="68A36AB2" w14:textId="77777777" w:rsidR="008D193E" w:rsidRDefault="008D193E" w:rsidP="008D193E">
      <w:pPr>
        <w:spacing w:after="0" w:line="360" w:lineRule="auto"/>
        <w:ind w:left="709" w:hanging="1"/>
        <w:rPr>
          <w:rFonts w:ascii="Arial" w:eastAsia="MetaBookLF" w:hAnsi="Arial" w:cs="Arial"/>
          <w:bCs/>
        </w:rPr>
      </w:pPr>
      <w:r w:rsidRPr="008D193E">
        <w:rPr>
          <w:rFonts w:ascii="Arial" w:eastAsia="MetaBookLF" w:hAnsi="Arial" w:cs="Arial"/>
          <w:bCs/>
        </w:rPr>
        <w:t>Gott, du schenkst Mut zum Anfang</w:t>
      </w:r>
      <w:r>
        <w:rPr>
          <w:rFonts w:ascii="Arial" w:eastAsia="MetaBookLF" w:hAnsi="Arial" w:cs="Arial"/>
          <w:bCs/>
        </w:rPr>
        <w:t>.</w:t>
      </w:r>
    </w:p>
    <w:p w14:paraId="604117F0" w14:textId="77777777" w:rsidR="008D193E" w:rsidRDefault="008D193E" w:rsidP="008D193E">
      <w:pPr>
        <w:spacing w:after="0" w:line="360" w:lineRule="auto"/>
        <w:rPr>
          <w:rFonts w:ascii="Arial" w:eastAsia="MetaBookLF" w:hAnsi="Arial" w:cs="Arial"/>
          <w:bCs/>
        </w:rPr>
      </w:pPr>
      <w:r w:rsidRPr="00A540C8">
        <w:rPr>
          <w:rFonts w:ascii="Arial" w:eastAsia="MetaBookLF" w:hAnsi="Arial" w:cs="Arial"/>
          <w:b/>
        </w:rPr>
        <w:t>A</w:t>
      </w:r>
      <w:r>
        <w:rPr>
          <w:rFonts w:ascii="Arial" w:eastAsia="MetaBookLF" w:hAnsi="Arial" w:cs="Arial"/>
          <w:bCs/>
        </w:rPr>
        <w:tab/>
        <w:t>W</w:t>
      </w:r>
      <w:r w:rsidRPr="00C82C4E">
        <w:rPr>
          <w:rFonts w:ascii="Arial" w:eastAsia="MetaBookLF" w:hAnsi="Arial" w:cs="Arial"/>
          <w:bCs/>
        </w:rPr>
        <w:t>ir bitten dich, erhöre uns.</w:t>
      </w:r>
      <w:r w:rsidRPr="00996797">
        <w:rPr>
          <w:rFonts w:ascii="Arial" w:eastAsia="MetaBookLF" w:hAnsi="Arial" w:cs="Arial"/>
          <w:bCs/>
        </w:rPr>
        <w:t xml:space="preserve"> </w:t>
      </w:r>
    </w:p>
    <w:p w14:paraId="3C4033E5" w14:textId="77777777" w:rsidR="008D193E" w:rsidRPr="00996797" w:rsidRDefault="008D193E" w:rsidP="008D193E">
      <w:pPr>
        <w:spacing w:after="0" w:line="360" w:lineRule="auto"/>
        <w:rPr>
          <w:rFonts w:ascii="Arial" w:eastAsia="MetaBookLF" w:hAnsi="Arial" w:cs="Arial"/>
          <w:bCs/>
        </w:rPr>
      </w:pPr>
    </w:p>
    <w:p w14:paraId="4BB0C847" w14:textId="712542BC" w:rsidR="00D754FF" w:rsidRPr="00D754FF" w:rsidRDefault="00104926" w:rsidP="00D754FF">
      <w:pPr>
        <w:spacing w:after="0" w:line="360" w:lineRule="auto"/>
        <w:ind w:left="709" w:hanging="709"/>
        <w:rPr>
          <w:rFonts w:ascii="Arial" w:eastAsia="Calibri" w:hAnsi="Arial" w:cs="Arial"/>
        </w:rPr>
      </w:pPr>
      <w:r w:rsidRPr="13BB01B2">
        <w:rPr>
          <w:rFonts w:ascii="Arial" w:eastAsia="MetaBookLF" w:hAnsi="Arial" w:cs="Arial"/>
          <w:b/>
          <w:bCs/>
        </w:rPr>
        <w:t>S</w:t>
      </w:r>
      <w:r>
        <w:tab/>
      </w:r>
      <w:r w:rsidR="00D754FF" w:rsidRPr="00D754FF">
        <w:rPr>
          <w:rFonts w:ascii="Arial" w:eastAsia="Calibri" w:hAnsi="Arial" w:cs="Arial"/>
        </w:rPr>
        <w:t>Für Versöhnung und Erinnerung.</w:t>
      </w:r>
    </w:p>
    <w:p w14:paraId="5800222F" w14:textId="77777777" w:rsidR="00D754FF" w:rsidRPr="00D754FF" w:rsidRDefault="00D754FF" w:rsidP="00D754FF">
      <w:pPr>
        <w:spacing w:after="0" w:line="360" w:lineRule="auto"/>
        <w:ind w:left="709" w:hanging="1"/>
        <w:rPr>
          <w:rFonts w:ascii="Arial" w:eastAsia="Calibri" w:hAnsi="Arial" w:cs="Arial"/>
        </w:rPr>
      </w:pPr>
      <w:r w:rsidRPr="00D754FF">
        <w:rPr>
          <w:rFonts w:ascii="Arial" w:eastAsia="Calibri" w:hAnsi="Arial" w:cs="Arial"/>
        </w:rPr>
        <w:t xml:space="preserve">Gott, hilf uns, die Vergangenheit nicht zu verdrängen, sondern sie in Wahrheit und Mitgefühl zu erinnern. </w:t>
      </w:r>
    </w:p>
    <w:p w14:paraId="3501F75C" w14:textId="182C4F7A" w:rsidR="00FE7264" w:rsidRPr="00DC740C" w:rsidRDefault="00D754FF" w:rsidP="00D754FF">
      <w:pPr>
        <w:spacing w:after="0" w:line="360" w:lineRule="auto"/>
        <w:ind w:left="709" w:hanging="1"/>
        <w:rPr>
          <w:rFonts w:ascii="Arial" w:eastAsia="MetaBookLF" w:hAnsi="Arial" w:cs="Arial"/>
        </w:rPr>
      </w:pPr>
      <w:r w:rsidRPr="00D754FF">
        <w:rPr>
          <w:rFonts w:ascii="Arial" w:eastAsia="Calibri" w:hAnsi="Arial" w:cs="Arial"/>
        </w:rPr>
        <w:t>Lass Erinnerung heilsam werden und nicht zerstörerisch.</w:t>
      </w:r>
    </w:p>
    <w:p w14:paraId="01DCF3BB" w14:textId="77777777" w:rsidR="00E67FD4" w:rsidRPr="00A540C8" w:rsidRDefault="00E67FD4" w:rsidP="0B956B15">
      <w:pPr>
        <w:spacing w:after="0" w:line="360" w:lineRule="auto"/>
        <w:ind w:left="708"/>
        <w:rPr>
          <w:rFonts w:ascii="Arial" w:eastAsia="MetaBookLF" w:hAnsi="Arial" w:cs="Arial"/>
          <w:i/>
          <w:iCs/>
        </w:rPr>
      </w:pPr>
      <w:r w:rsidRPr="0B956B15">
        <w:rPr>
          <w:rFonts w:ascii="Arial" w:eastAsia="MetaBookLF" w:hAnsi="Arial" w:cs="Arial"/>
          <w:i/>
          <w:iCs/>
        </w:rPr>
        <w:t>Stille</w:t>
      </w:r>
    </w:p>
    <w:p w14:paraId="35F7805A" w14:textId="77777777" w:rsidR="008D193E" w:rsidRDefault="008D193E" w:rsidP="008D193E">
      <w:pPr>
        <w:spacing w:after="0" w:line="360" w:lineRule="auto"/>
        <w:ind w:left="709" w:hanging="1"/>
        <w:rPr>
          <w:rFonts w:ascii="Arial" w:eastAsia="MetaBookLF" w:hAnsi="Arial" w:cs="Arial"/>
          <w:bCs/>
        </w:rPr>
      </w:pPr>
      <w:r w:rsidRPr="008D193E">
        <w:rPr>
          <w:rFonts w:ascii="Arial" w:eastAsia="MetaBookLF" w:hAnsi="Arial" w:cs="Arial"/>
          <w:bCs/>
        </w:rPr>
        <w:t>Gott, du schenkst Mut zum Anfang</w:t>
      </w:r>
      <w:r>
        <w:rPr>
          <w:rFonts w:ascii="Arial" w:eastAsia="MetaBookLF" w:hAnsi="Arial" w:cs="Arial"/>
          <w:bCs/>
        </w:rPr>
        <w:t>.</w:t>
      </w:r>
    </w:p>
    <w:p w14:paraId="7303DFAC" w14:textId="56762FED" w:rsidR="008D193E" w:rsidRDefault="008D193E" w:rsidP="008D193E">
      <w:pPr>
        <w:spacing w:after="0" w:line="360" w:lineRule="auto"/>
        <w:rPr>
          <w:rFonts w:ascii="Arial" w:eastAsia="MetaBookLF" w:hAnsi="Arial" w:cs="Arial"/>
          <w:bCs/>
        </w:rPr>
      </w:pPr>
      <w:r w:rsidRPr="00A540C8">
        <w:rPr>
          <w:rFonts w:ascii="Arial" w:eastAsia="MetaBookLF" w:hAnsi="Arial" w:cs="Arial"/>
          <w:b/>
        </w:rPr>
        <w:t>A</w:t>
      </w:r>
      <w:r>
        <w:rPr>
          <w:rFonts w:ascii="Arial" w:eastAsia="MetaBookLF" w:hAnsi="Arial" w:cs="Arial"/>
          <w:bCs/>
        </w:rPr>
        <w:tab/>
        <w:t>W</w:t>
      </w:r>
      <w:r w:rsidRPr="00C82C4E">
        <w:rPr>
          <w:rFonts w:ascii="Arial" w:eastAsia="MetaBookLF" w:hAnsi="Arial" w:cs="Arial"/>
          <w:bCs/>
        </w:rPr>
        <w:t>ir bitten dich, erhöre uns.</w:t>
      </w:r>
      <w:r w:rsidRPr="00996797">
        <w:rPr>
          <w:rFonts w:ascii="Arial" w:eastAsia="MetaBookLF" w:hAnsi="Arial" w:cs="Arial"/>
          <w:bCs/>
        </w:rPr>
        <w:t xml:space="preserve"> </w:t>
      </w:r>
    </w:p>
    <w:p w14:paraId="76A8C7A9" w14:textId="77777777" w:rsidR="008D193E" w:rsidRPr="00996797" w:rsidRDefault="008D193E" w:rsidP="008D193E">
      <w:pPr>
        <w:spacing w:after="0" w:line="360" w:lineRule="auto"/>
        <w:rPr>
          <w:rFonts w:ascii="Arial" w:eastAsia="MetaBookLF" w:hAnsi="Arial" w:cs="Arial"/>
          <w:bCs/>
        </w:rPr>
      </w:pPr>
    </w:p>
    <w:p w14:paraId="524C479C" w14:textId="77777777" w:rsidR="00B27505" w:rsidRPr="00B27505" w:rsidRDefault="00104926" w:rsidP="00B27505">
      <w:pPr>
        <w:spacing w:after="0" w:line="360" w:lineRule="auto"/>
        <w:ind w:left="709" w:hanging="709"/>
        <w:rPr>
          <w:rFonts w:ascii="Arial" w:eastAsia="MetaBookLF" w:hAnsi="Arial" w:cs="Arial"/>
        </w:rPr>
      </w:pPr>
      <w:r w:rsidRPr="13BB01B2">
        <w:rPr>
          <w:rFonts w:ascii="Arial" w:eastAsia="MetaBookLF" w:hAnsi="Arial" w:cs="Arial"/>
          <w:b/>
          <w:bCs/>
        </w:rPr>
        <w:t>S</w:t>
      </w:r>
      <w:r>
        <w:tab/>
      </w:r>
      <w:r w:rsidR="00B27505" w:rsidRPr="00B27505">
        <w:rPr>
          <w:rFonts w:ascii="Arial" w:eastAsia="MetaBookLF" w:hAnsi="Arial" w:cs="Arial"/>
        </w:rPr>
        <w:t>Für die, die leiden und verzweifeln.</w:t>
      </w:r>
    </w:p>
    <w:p w14:paraId="53641EB0" w14:textId="77777777" w:rsidR="00B27505" w:rsidRPr="00B27505" w:rsidRDefault="00B27505" w:rsidP="00B27505">
      <w:pPr>
        <w:spacing w:after="0" w:line="360" w:lineRule="auto"/>
        <w:ind w:left="709" w:hanging="1"/>
        <w:rPr>
          <w:rFonts w:ascii="Arial" w:eastAsia="MetaBookLF" w:hAnsi="Arial" w:cs="Arial"/>
        </w:rPr>
      </w:pPr>
      <w:r w:rsidRPr="00B27505">
        <w:rPr>
          <w:rFonts w:ascii="Arial" w:eastAsia="MetaBookLF" w:hAnsi="Arial" w:cs="Arial"/>
        </w:rPr>
        <w:t xml:space="preserve">Gott, tröste die, die unter Verlust, Armut und Traumata leiden. </w:t>
      </w:r>
    </w:p>
    <w:p w14:paraId="42FA18CF" w14:textId="77777777" w:rsidR="00B27505" w:rsidRPr="00B27505" w:rsidRDefault="00B27505" w:rsidP="00B27505">
      <w:pPr>
        <w:spacing w:after="0" w:line="360" w:lineRule="auto"/>
        <w:ind w:left="709" w:hanging="1"/>
        <w:rPr>
          <w:rFonts w:ascii="Arial" w:eastAsia="MetaBookLF" w:hAnsi="Arial" w:cs="Arial"/>
        </w:rPr>
      </w:pPr>
      <w:r w:rsidRPr="00B27505">
        <w:rPr>
          <w:rFonts w:ascii="Arial" w:eastAsia="MetaBookLF" w:hAnsi="Arial" w:cs="Arial"/>
        </w:rPr>
        <w:t xml:space="preserve">Lass uns nicht wegsehen, sondern handeln, </w:t>
      </w:r>
    </w:p>
    <w:p w14:paraId="46AEE97B" w14:textId="0F9692FF" w:rsidR="00765BB5" w:rsidRPr="00857F8A" w:rsidRDefault="00B27505" w:rsidP="00B27505">
      <w:pPr>
        <w:spacing w:after="0" w:line="360" w:lineRule="auto"/>
        <w:ind w:left="709" w:hanging="1"/>
        <w:rPr>
          <w:rFonts w:ascii="Arial" w:eastAsia="MetaBookLF" w:hAnsi="Arial" w:cs="Arial"/>
        </w:rPr>
      </w:pPr>
      <w:r w:rsidRPr="00B27505">
        <w:rPr>
          <w:rFonts w:ascii="Arial" w:eastAsia="MetaBookLF" w:hAnsi="Arial" w:cs="Arial"/>
        </w:rPr>
        <w:t>teilen und Hoffnung schenken.</w:t>
      </w:r>
    </w:p>
    <w:p w14:paraId="6580B5B6" w14:textId="77777777" w:rsidR="005033B1" w:rsidRPr="00A540C8" w:rsidRDefault="005033B1" w:rsidP="0B956B15">
      <w:pPr>
        <w:spacing w:after="0" w:line="360" w:lineRule="auto"/>
        <w:ind w:left="708"/>
        <w:rPr>
          <w:rFonts w:ascii="Arial" w:eastAsia="MetaBookLF" w:hAnsi="Arial" w:cs="Arial"/>
          <w:i/>
          <w:iCs/>
        </w:rPr>
      </w:pPr>
      <w:r w:rsidRPr="0B956B15">
        <w:rPr>
          <w:rFonts w:ascii="Arial" w:eastAsia="MetaBookLF" w:hAnsi="Arial" w:cs="Arial"/>
          <w:i/>
          <w:iCs/>
        </w:rPr>
        <w:t>Stille</w:t>
      </w:r>
    </w:p>
    <w:p w14:paraId="224F6A71" w14:textId="77777777" w:rsidR="008D193E" w:rsidRDefault="008D193E" w:rsidP="008D193E">
      <w:pPr>
        <w:spacing w:after="0" w:line="360" w:lineRule="auto"/>
        <w:ind w:left="709" w:hanging="1"/>
        <w:rPr>
          <w:rFonts w:ascii="Arial" w:eastAsia="MetaBookLF" w:hAnsi="Arial" w:cs="Arial"/>
          <w:bCs/>
        </w:rPr>
      </w:pPr>
      <w:r w:rsidRPr="008D193E">
        <w:rPr>
          <w:rFonts w:ascii="Arial" w:eastAsia="MetaBookLF" w:hAnsi="Arial" w:cs="Arial"/>
          <w:bCs/>
        </w:rPr>
        <w:t>Gott, du schenkst Mut zum Anfang</w:t>
      </w:r>
      <w:r>
        <w:rPr>
          <w:rFonts w:ascii="Arial" w:eastAsia="MetaBookLF" w:hAnsi="Arial" w:cs="Arial"/>
          <w:bCs/>
        </w:rPr>
        <w:t>.</w:t>
      </w:r>
    </w:p>
    <w:p w14:paraId="5BB3232D" w14:textId="77777777" w:rsidR="008D193E" w:rsidRDefault="008D193E" w:rsidP="008D193E">
      <w:pPr>
        <w:spacing w:after="0" w:line="360" w:lineRule="auto"/>
        <w:rPr>
          <w:rFonts w:ascii="Arial" w:eastAsia="MetaBookLF" w:hAnsi="Arial" w:cs="Arial"/>
          <w:bCs/>
        </w:rPr>
      </w:pPr>
      <w:r w:rsidRPr="00A540C8">
        <w:rPr>
          <w:rFonts w:ascii="Arial" w:eastAsia="MetaBookLF" w:hAnsi="Arial" w:cs="Arial"/>
          <w:b/>
        </w:rPr>
        <w:t>A</w:t>
      </w:r>
      <w:r>
        <w:rPr>
          <w:rFonts w:ascii="Arial" w:eastAsia="MetaBookLF" w:hAnsi="Arial" w:cs="Arial"/>
          <w:bCs/>
        </w:rPr>
        <w:tab/>
        <w:t>W</w:t>
      </w:r>
      <w:r w:rsidRPr="00C82C4E">
        <w:rPr>
          <w:rFonts w:ascii="Arial" w:eastAsia="MetaBookLF" w:hAnsi="Arial" w:cs="Arial"/>
          <w:bCs/>
        </w:rPr>
        <w:t>ir bitten dich, erhöre uns.</w:t>
      </w:r>
      <w:r w:rsidRPr="00996797">
        <w:rPr>
          <w:rFonts w:ascii="Arial" w:eastAsia="MetaBookLF" w:hAnsi="Arial" w:cs="Arial"/>
          <w:bCs/>
        </w:rPr>
        <w:t xml:space="preserve"> </w:t>
      </w:r>
    </w:p>
    <w:p w14:paraId="0259630C" w14:textId="77777777" w:rsidR="008D193E" w:rsidRPr="00996797" w:rsidRDefault="008D193E" w:rsidP="008D193E">
      <w:pPr>
        <w:spacing w:after="0" w:line="360" w:lineRule="auto"/>
        <w:rPr>
          <w:rFonts w:ascii="Arial" w:eastAsia="MetaBookLF" w:hAnsi="Arial" w:cs="Arial"/>
          <w:bCs/>
        </w:rPr>
      </w:pPr>
    </w:p>
    <w:p w14:paraId="24B4B48A" w14:textId="77777777" w:rsidR="0044636F" w:rsidRPr="0044636F" w:rsidRDefault="00443D00" w:rsidP="0044636F">
      <w:pPr>
        <w:spacing w:after="0" w:line="360" w:lineRule="auto"/>
        <w:ind w:left="708" w:hanging="708"/>
        <w:rPr>
          <w:rFonts w:ascii="Arial" w:eastAsia="MetaBookLF" w:hAnsi="Arial" w:cs="Arial"/>
          <w:bCs/>
        </w:rPr>
      </w:pPr>
      <w:r w:rsidRPr="00443D00">
        <w:rPr>
          <w:rFonts w:ascii="Arial" w:eastAsia="MetaBookLF" w:hAnsi="Arial" w:cs="Arial"/>
          <w:b/>
        </w:rPr>
        <w:lastRenderedPageBreak/>
        <w:t>S</w:t>
      </w:r>
      <w:r>
        <w:rPr>
          <w:rFonts w:ascii="Arial" w:eastAsia="MetaBookLF" w:hAnsi="Arial" w:cs="Arial"/>
          <w:bCs/>
        </w:rPr>
        <w:tab/>
      </w:r>
      <w:r w:rsidR="0044636F" w:rsidRPr="0044636F">
        <w:rPr>
          <w:rFonts w:ascii="Arial" w:eastAsia="MetaBookLF" w:hAnsi="Arial" w:cs="Arial"/>
          <w:bCs/>
        </w:rPr>
        <w:t>Für unsere Gemeinde und unser Handeln.</w:t>
      </w:r>
    </w:p>
    <w:p w14:paraId="437EEB26" w14:textId="77777777" w:rsidR="0044636F" w:rsidRPr="0044636F" w:rsidRDefault="0044636F" w:rsidP="0044636F">
      <w:pPr>
        <w:spacing w:after="0" w:line="360" w:lineRule="auto"/>
        <w:ind w:left="708"/>
        <w:rPr>
          <w:rFonts w:ascii="Arial" w:eastAsia="MetaBookLF" w:hAnsi="Arial" w:cs="Arial"/>
          <w:bCs/>
        </w:rPr>
      </w:pPr>
      <w:r w:rsidRPr="0044636F">
        <w:rPr>
          <w:rFonts w:ascii="Arial" w:eastAsia="MetaBookLF" w:hAnsi="Arial" w:cs="Arial"/>
          <w:bCs/>
        </w:rPr>
        <w:t xml:space="preserve">Gott, gib uns Mut zu beginnen: </w:t>
      </w:r>
    </w:p>
    <w:p w14:paraId="770FE28C" w14:textId="77777777" w:rsidR="0044636F" w:rsidRPr="0044636F" w:rsidRDefault="0044636F" w:rsidP="0044636F">
      <w:pPr>
        <w:spacing w:after="0" w:line="360" w:lineRule="auto"/>
        <w:ind w:left="708"/>
        <w:rPr>
          <w:rFonts w:ascii="Arial" w:eastAsia="MetaBookLF" w:hAnsi="Arial" w:cs="Arial"/>
          <w:bCs/>
        </w:rPr>
      </w:pPr>
      <w:r w:rsidRPr="0044636F">
        <w:rPr>
          <w:rFonts w:ascii="Arial" w:eastAsia="MetaBookLF" w:hAnsi="Arial" w:cs="Arial"/>
          <w:bCs/>
        </w:rPr>
        <w:t xml:space="preserve">Räume zu schaffen, zuzuhören und Verantwortung zu übernehmen. </w:t>
      </w:r>
    </w:p>
    <w:p w14:paraId="50B9A6F0" w14:textId="37731B95" w:rsidR="00443D00" w:rsidRPr="00996797" w:rsidRDefault="0044636F" w:rsidP="00F34A53">
      <w:pPr>
        <w:spacing w:after="0" w:line="360" w:lineRule="auto"/>
        <w:ind w:left="708"/>
        <w:rPr>
          <w:rFonts w:ascii="Arial" w:eastAsia="MetaBookLF" w:hAnsi="Arial" w:cs="Arial"/>
          <w:bCs/>
        </w:rPr>
      </w:pPr>
      <w:r w:rsidRPr="0044636F">
        <w:rPr>
          <w:rFonts w:ascii="Arial" w:eastAsia="MetaBookLF" w:hAnsi="Arial" w:cs="Arial"/>
          <w:bCs/>
        </w:rPr>
        <w:t>Lass unser Engagement ein Zeichen der Hoffnung sein.</w:t>
      </w:r>
    </w:p>
    <w:p w14:paraId="435B17C8" w14:textId="77777777" w:rsidR="002D6340" w:rsidRPr="00A540C8" w:rsidRDefault="002D6340" w:rsidP="002D6340">
      <w:pPr>
        <w:spacing w:after="0" w:line="360" w:lineRule="auto"/>
        <w:ind w:left="708"/>
        <w:rPr>
          <w:rFonts w:ascii="Arial" w:eastAsia="MetaBookLF" w:hAnsi="Arial" w:cs="Arial"/>
          <w:i/>
          <w:iCs/>
        </w:rPr>
      </w:pPr>
      <w:r w:rsidRPr="0B956B15">
        <w:rPr>
          <w:rFonts w:ascii="Arial" w:eastAsia="MetaBookLF" w:hAnsi="Arial" w:cs="Arial"/>
          <w:i/>
          <w:iCs/>
        </w:rPr>
        <w:t>Stille</w:t>
      </w:r>
    </w:p>
    <w:p w14:paraId="25822E51" w14:textId="77777777" w:rsidR="008D193E" w:rsidRDefault="008D193E" w:rsidP="008D193E">
      <w:pPr>
        <w:spacing w:after="0" w:line="360" w:lineRule="auto"/>
        <w:ind w:left="709" w:hanging="1"/>
        <w:rPr>
          <w:rFonts w:ascii="Arial" w:eastAsia="MetaBookLF" w:hAnsi="Arial" w:cs="Arial"/>
          <w:bCs/>
        </w:rPr>
      </w:pPr>
      <w:r w:rsidRPr="008D193E">
        <w:rPr>
          <w:rFonts w:ascii="Arial" w:eastAsia="MetaBookLF" w:hAnsi="Arial" w:cs="Arial"/>
          <w:bCs/>
        </w:rPr>
        <w:t>Gott, du schenkst Mut zum Anfang</w:t>
      </w:r>
      <w:r>
        <w:rPr>
          <w:rFonts w:ascii="Arial" w:eastAsia="MetaBookLF" w:hAnsi="Arial" w:cs="Arial"/>
          <w:bCs/>
        </w:rPr>
        <w:t>.</w:t>
      </w:r>
    </w:p>
    <w:p w14:paraId="0E379885" w14:textId="77777777" w:rsidR="008D193E" w:rsidRDefault="008D193E" w:rsidP="008D193E">
      <w:pPr>
        <w:spacing w:after="0" w:line="360" w:lineRule="auto"/>
        <w:rPr>
          <w:rFonts w:ascii="Arial" w:eastAsia="MetaBookLF" w:hAnsi="Arial" w:cs="Arial"/>
          <w:bCs/>
        </w:rPr>
      </w:pPr>
      <w:r w:rsidRPr="00A540C8">
        <w:rPr>
          <w:rFonts w:ascii="Arial" w:eastAsia="MetaBookLF" w:hAnsi="Arial" w:cs="Arial"/>
          <w:b/>
        </w:rPr>
        <w:t>A</w:t>
      </w:r>
      <w:r>
        <w:rPr>
          <w:rFonts w:ascii="Arial" w:eastAsia="MetaBookLF" w:hAnsi="Arial" w:cs="Arial"/>
          <w:bCs/>
        </w:rPr>
        <w:tab/>
        <w:t>W</w:t>
      </w:r>
      <w:r w:rsidRPr="00C82C4E">
        <w:rPr>
          <w:rFonts w:ascii="Arial" w:eastAsia="MetaBookLF" w:hAnsi="Arial" w:cs="Arial"/>
          <w:bCs/>
        </w:rPr>
        <w:t>ir bitten dich, erhöre uns.</w:t>
      </w:r>
      <w:r w:rsidRPr="00996797">
        <w:rPr>
          <w:rFonts w:ascii="Arial" w:eastAsia="MetaBookLF" w:hAnsi="Arial" w:cs="Arial"/>
          <w:bCs/>
        </w:rPr>
        <w:t xml:space="preserve"> </w:t>
      </w:r>
    </w:p>
    <w:p w14:paraId="05E2D78C" w14:textId="77777777" w:rsidR="008D193E" w:rsidRPr="00996797" w:rsidRDefault="008D193E" w:rsidP="008D193E">
      <w:pPr>
        <w:spacing w:after="0" w:line="360" w:lineRule="auto"/>
        <w:rPr>
          <w:rFonts w:ascii="Arial" w:eastAsia="MetaBookLF" w:hAnsi="Arial" w:cs="Arial"/>
          <w:bCs/>
        </w:rPr>
      </w:pPr>
    </w:p>
    <w:p w14:paraId="64D535FA" w14:textId="77777777" w:rsidR="002D6340" w:rsidRDefault="002D6340" w:rsidP="002D6340">
      <w:pPr>
        <w:spacing w:after="0" w:line="360" w:lineRule="auto"/>
        <w:rPr>
          <w:rFonts w:ascii="Arial" w:eastAsia="MetaBookLF" w:hAnsi="Arial" w:cs="Arial"/>
          <w:bCs/>
        </w:rPr>
      </w:pPr>
    </w:p>
    <w:p w14:paraId="0BE46EDD" w14:textId="3BFAE7B1" w:rsidR="005033B1" w:rsidRPr="005033B1" w:rsidRDefault="00104926" w:rsidP="00E12502">
      <w:pPr>
        <w:spacing w:line="360" w:lineRule="auto"/>
        <w:ind w:left="708" w:hanging="708"/>
        <w:rPr>
          <w:rFonts w:ascii="Arial" w:eastAsia="MetaBookLF" w:hAnsi="Arial" w:cs="Arial"/>
          <w:bCs/>
        </w:rPr>
      </w:pPr>
      <w:r w:rsidRPr="00996797">
        <w:rPr>
          <w:rFonts w:ascii="Arial" w:eastAsia="MetaBookLF" w:hAnsi="Arial" w:cs="Arial"/>
          <w:b/>
        </w:rPr>
        <w:t>L</w:t>
      </w:r>
      <w:r w:rsidRPr="00996797">
        <w:rPr>
          <w:rFonts w:ascii="Arial" w:eastAsia="MetaBookLF" w:hAnsi="Arial" w:cs="Arial"/>
          <w:b/>
        </w:rPr>
        <w:tab/>
      </w:r>
      <w:r w:rsidR="00E12502" w:rsidRPr="00E12502">
        <w:rPr>
          <w:rFonts w:ascii="Arial" w:eastAsia="MetaBookLF" w:hAnsi="Arial" w:cs="Arial"/>
          <w:bCs/>
        </w:rPr>
        <w:t xml:space="preserve">Mut ist nicht das Fehlen von Angst, sondern das Handeln trotz der Angst. </w:t>
      </w:r>
      <w:r w:rsidR="009B412B">
        <w:rPr>
          <w:rFonts w:ascii="Arial" w:eastAsia="MetaBookLF" w:hAnsi="Arial" w:cs="Arial"/>
          <w:bCs/>
        </w:rPr>
        <w:t xml:space="preserve">Mit dir, Gott, wird </w:t>
      </w:r>
      <w:r w:rsidR="00E12502" w:rsidRPr="00E12502">
        <w:rPr>
          <w:rFonts w:ascii="Arial" w:eastAsia="MetaBookLF" w:hAnsi="Arial" w:cs="Arial"/>
          <w:bCs/>
        </w:rPr>
        <w:t>aus unserem kleinen Anfang ein Weg, auf dem Leben wächst. Am Anfang steht Mut</w:t>
      </w:r>
      <w:r w:rsidR="00867634">
        <w:rPr>
          <w:rFonts w:ascii="Arial" w:eastAsia="MetaBookLF" w:hAnsi="Arial" w:cs="Arial"/>
          <w:bCs/>
        </w:rPr>
        <w:t xml:space="preserve"> – mit dir an unserer Seite</w:t>
      </w:r>
      <w:r w:rsidR="00E12502" w:rsidRPr="00E12502">
        <w:rPr>
          <w:rFonts w:ascii="Arial" w:eastAsia="MetaBookLF" w:hAnsi="Arial" w:cs="Arial"/>
          <w:bCs/>
        </w:rPr>
        <w:t>.</w:t>
      </w:r>
    </w:p>
    <w:p w14:paraId="5C31EEEB" w14:textId="77777777" w:rsidR="00104926" w:rsidRPr="00996797" w:rsidRDefault="00104926" w:rsidP="00104926">
      <w:pPr>
        <w:spacing w:line="360" w:lineRule="auto"/>
        <w:rPr>
          <w:rFonts w:ascii="Arial" w:eastAsia="MetaBookLF" w:hAnsi="Arial" w:cs="Arial"/>
          <w:bCs/>
        </w:rPr>
      </w:pPr>
      <w:r w:rsidRPr="00996797">
        <w:rPr>
          <w:rFonts w:ascii="Arial" w:eastAsia="MetaBookLF" w:hAnsi="Arial" w:cs="Arial"/>
          <w:b/>
        </w:rPr>
        <w:t>A</w:t>
      </w:r>
      <w:r w:rsidRPr="00996797">
        <w:rPr>
          <w:rFonts w:ascii="Arial" w:eastAsia="MetaBookLF" w:hAnsi="Arial" w:cs="Arial"/>
          <w:b/>
        </w:rPr>
        <w:tab/>
      </w:r>
      <w:r w:rsidRPr="00996797">
        <w:rPr>
          <w:rFonts w:ascii="Arial" w:eastAsia="MetaBookLF" w:hAnsi="Arial" w:cs="Arial"/>
          <w:bCs/>
        </w:rPr>
        <w:t>Amen.</w:t>
      </w:r>
    </w:p>
    <w:p w14:paraId="4687099E" w14:textId="77777777" w:rsidR="004A2A6C" w:rsidRDefault="004A2A6C" w:rsidP="004A2A6C">
      <w:pPr>
        <w:rPr>
          <w:rFonts w:ascii="Arial" w:eastAsia="MetaBookLF" w:hAnsi="Arial" w:cs="Arial"/>
          <w:b/>
        </w:rPr>
      </w:pPr>
    </w:p>
    <w:p w14:paraId="029C3C24" w14:textId="78754939" w:rsidR="004A2A6C" w:rsidRDefault="004A2A6C" w:rsidP="004A2A6C">
      <w:pPr>
        <w:rPr>
          <w:rFonts w:ascii="Arial" w:eastAsia="MetaBookLF" w:hAnsi="Arial" w:cs="Arial"/>
          <w:b/>
        </w:rPr>
      </w:pPr>
      <w:r w:rsidRPr="00996797">
        <w:rPr>
          <w:rFonts w:ascii="Arial" w:eastAsia="MetaBookLF" w:hAnsi="Arial" w:cs="Arial"/>
          <w:b/>
        </w:rPr>
        <w:t>Baustein Fürbitten</w:t>
      </w:r>
      <w:r>
        <w:rPr>
          <w:rStyle w:val="Funotenzeichen"/>
          <w:rFonts w:ascii="Arial" w:eastAsia="MetaBookLF" w:hAnsi="Arial" w:cs="Arial"/>
          <w:b/>
        </w:rPr>
        <w:footnoteReference w:id="6"/>
      </w:r>
      <w:r>
        <w:rPr>
          <w:rFonts w:ascii="Arial" w:eastAsia="MetaBookLF" w:hAnsi="Arial" w:cs="Arial"/>
          <w:b/>
        </w:rPr>
        <w:t xml:space="preserve"> </w:t>
      </w:r>
      <w:r w:rsidRPr="0002625C">
        <w:rPr>
          <w:rFonts w:ascii="Arial" w:eastAsia="MetaBookLF" w:hAnsi="Arial" w:cs="Arial"/>
          <w:bCs/>
        </w:rPr>
        <w:t>(</w:t>
      </w:r>
      <w:r>
        <w:rPr>
          <w:rFonts w:ascii="Arial" w:eastAsia="MetaBookLF" w:hAnsi="Arial" w:cs="Arial"/>
          <w:bCs/>
          <w:i/>
          <w:iCs/>
        </w:rPr>
        <w:t>aus Gottesdienst in Leichter Sprache zum 5. Fastensonntag)</w:t>
      </w:r>
    </w:p>
    <w:p w14:paraId="3EBBE0BC" w14:textId="77777777" w:rsidR="004A2A6C" w:rsidRPr="00CF14FE" w:rsidRDefault="004A2A6C" w:rsidP="004A2A6C">
      <w:pPr>
        <w:spacing w:after="0" w:line="360" w:lineRule="auto"/>
        <w:ind w:left="708" w:hanging="708"/>
        <w:rPr>
          <w:rFonts w:ascii="Arial" w:eastAsia="MetaBookLF" w:hAnsi="Arial" w:cs="Arial"/>
        </w:rPr>
      </w:pPr>
      <w:r w:rsidRPr="00CF14FE">
        <w:rPr>
          <w:rFonts w:ascii="Arial" w:eastAsia="MetaBookLF" w:hAnsi="Arial" w:cs="Arial"/>
          <w:b/>
          <w:bCs/>
        </w:rPr>
        <w:t>L</w:t>
      </w:r>
      <w:r>
        <w:rPr>
          <w:rFonts w:ascii="Arial" w:eastAsia="MetaBookLF" w:hAnsi="Arial" w:cs="Arial"/>
        </w:rPr>
        <w:tab/>
      </w:r>
      <w:r w:rsidRPr="00A10EAA">
        <w:rPr>
          <w:rFonts w:ascii="Arial" w:eastAsia="MetaBookLF" w:hAnsi="Arial" w:cs="Arial"/>
        </w:rPr>
        <w:t>Manchmal beginnt Frieden mit etwas Kleinem: einem Wort, einem Schritt, mit etwas Mut. Gott liebt das Kleine. Er lässt es wachsen. Auch in uns. Ihn wollen wir bitten</w:t>
      </w:r>
      <w:r w:rsidRPr="00876D59">
        <w:rPr>
          <w:rFonts w:ascii="Arial" w:eastAsia="MetaBookLF" w:hAnsi="Arial" w:cs="Arial"/>
        </w:rPr>
        <w:t>:</w:t>
      </w:r>
    </w:p>
    <w:p w14:paraId="48A953DB" w14:textId="77777777" w:rsidR="004A2A6C" w:rsidRPr="00CF14FE" w:rsidRDefault="004A2A6C" w:rsidP="004A2A6C">
      <w:pPr>
        <w:spacing w:after="0" w:line="360" w:lineRule="auto"/>
        <w:rPr>
          <w:rFonts w:ascii="Arial" w:eastAsia="MetaBookLF" w:hAnsi="Arial" w:cs="Arial"/>
        </w:rPr>
      </w:pPr>
    </w:p>
    <w:p w14:paraId="2302D4F3" w14:textId="77777777" w:rsidR="004A2A6C" w:rsidRPr="00CF14FE" w:rsidRDefault="004A2A6C" w:rsidP="004A2A6C">
      <w:pPr>
        <w:spacing w:after="0" w:line="360" w:lineRule="auto"/>
        <w:ind w:left="708" w:hanging="708"/>
        <w:rPr>
          <w:rFonts w:ascii="Arial" w:eastAsia="MetaBookLF" w:hAnsi="Arial" w:cs="Arial"/>
        </w:rPr>
      </w:pPr>
      <w:r w:rsidRPr="00CF14FE">
        <w:rPr>
          <w:rFonts w:ascii="Arial" w:eastAsia="MetaBookLF" w:hAnsi="Arial" w:cs="Arial"/>
          <w:b/>
          <w:bCs/>
        </w:rPr>
        <w:t>S1</w:t>
      </w:r>
      <w:r w:rsidRPr="00CF14FE">
        <w:rPr>
          <w:rFonts w:ascii="Arial" w:eastAsia="MetaBookLF" w:hAnsi="Arial" w:cs="Arial"/>
        </w:rPr>
        <w:t xml:space="preserve"> </w:t>
      </w:r>
      <w:r w:rsidRPr="00CF14FE">
        <w:rPr>
          <w:rFonts w:ascii="Arial" w:eastAsia="MetaBookLF" w:hAnsi="Arial" w:cs="Arial"/>
        </w:rPr>
        <w:tab/>
      </w:r>
      <w:r w:rsidRPr="00B40FF4">
        <w:rPr>
          <w:rFonts w:ascii="Arial" w:eastAsia="MetaBookLF" w:hAnsi="Arial" w:cs="Arial"/>
        </w:rPr>
        <w:t>Eine kleine Gruppe, die sich für Versöhnung einsetzt, verändert ein ganze</w:t>
      </w:r>
      <w:r>
        <w:rPr>
          <w:rFonts w:ascii="Arial" w:eastAsia="MetaBookLF" w:hAnsi="Arial" w:cs="Arial"/>
        </w:rPr>
        <w:t>s</w:t>
      </w:r>
      <w:r w:rsidRPr="00B40FF4">
        <w:rPr>
          <w:rFonts w:ascii="Arial" w:eastAsia="MetaBookLF" w:hAnsi="Arial" w:cs="Arial"/>
        </w:rPr>
        <w:t xml:space="preserve"> Stadt</w:t>
      </w:r>
      <w:r>
        <w:rPr>
          <w:rFonts w:ascii="Arial" w:eastAsia="MetaBookLF" w:hAnsi="Arial" w:cs="Arial"/>
        </w:rPr>
        <w:t>viertel</w:t>
      </w:r>
      <w:r w:rsidRPr="00B40FF4">
        <w:rPr>
          <w:rFonts w:ascii="Arial" w:eastAsia="MetaBookLF" w:hAnsi="Arial" w:cs="Arial"/>
        </w:rPr>
        <w:t xml:space="preserve">. </w:t>
      </w:r>
      <w:r w:rsidRPr="00CF14FE">
        <w:rPr>
          <w:rFonts w:ascii="Arial" w:eastAsia="MetaBookLF" w:hAnsi="Arial" w:cs="Arial"/>
        </w:rPr>
        <w:t xml:space="preserve"> </w:t>
      </w:r>
    </w:p>
    <w:p w14:paraId="3EB02054" w14:textId="77777777" w:rsidR="004A2A6C" w:rsidRDefault="004A2A6C" w:rsidP="004A2A6C">
      <w:pPr>
        <w:spacing w:after="0" w:line="360" w:lineRule="auto"/>
        <w:ind w:left="705" w:hanging="705"/>
        <w:rPr>
          <w:rFonts w:ascii="Arial" w:eastAsia="MetaBookLF" w:hAnsi="Arial" w:cs="Arial"/>
        </w:rPr>
      </w:pPr>
      <w:r w:rsidRPr="00CF14FE">
        <w:rPr>
          <w:rFonts w:ascii="Arial" w:eastAsia="MetaBookLF" w:hAnsi="Arial" w:cs="Arial"/>
          <w:b/>
          <w:bCs/>
        </w:rPr>
        <w:t>S2</w:t>
      </w:r>
      <w:r w:rsidRPr="00CF14FE">
        <w:rPr>
          <w:rFonts w:ascii="Arial" w:eastAsia="MetaBookLF" w:hAnsi="Arial" w:cs="Arial"/>
        </w:rPr>
        <w:tab/>
      </w:r>
      <w:r w:rsidRPr="00E514D9">
        <w:rPr>
          <w:rFonts w:ascii="Arial" w:eastAsia="MetaBookLF" w:hAnsi="Arial" w:cs="Arial"/>
        </w:rPr>
        <w:t xml:space="preserve">Wir bitten für die Menschen in Burundi: Dass sie den Mut behalten, sich weiterhin </w:t>
      </w:r>
      <w:r w:rsidRPr="00FF28E8">
        <w:rPr>
          <w:rFonts w:ascii="Arial" w:eastAsia="MetaBookLF" w:hAnsi="Arial" w:cs="Arial"/>
        </w:rPr>
        <w:t xml:space="preserve">mit der Vergangenheit </w:t>
      </w:r>
      <w:r w:rsidRPr="00E514D9">
        <w:rPr>
          <w:rFonts w:ascii="Arial" w:eastAsia="MetaBookLF" w:hAnsi="Arial" w:cs="Arial"/>
        </w:rPr>
        <w:t xml:space="preserve">zu versöhnen. </w:t>
      </w:r>
      <w:r w:rsidRPr="000D2807">
        <w:rPr>
          <w:rFonts w:ascii="Arial" w:eastAsia="MetaBookLF" w:hAnsi="Arial" w:cs="Arial"/>
        </w:rPr>
        <w:t xml:space="preserve"> </w:t>
      </w:r>
    </w:p>
    <w:p w14:paraId="05D51D3F" w14:textId="77777777" w:rsidR="004A2A6C" w:rsidRPr="00627F4E" w:rsidRDefault="004A2A6C" w:rsidP="004A2A6C">
      <w:pPr>
        <w:spacing w:after="0" w:line="360" w:lineRule="auto"/>
        <w:rPr>
          <w:rFonts w:ascii="Arial" w:eastAsia="MetaBookLF" w:hAnsi="Arial" w:cs="Arial"/>
        </w:rPr>
      </w:pPr>
      <w:r w:rsidRPr="00627F4E">
        <w:rPr>
          <w:rFonts w:ascii="Arial" w:eastAsia="MetaBookLF" w:hAnsi="Arial" w:cs="Arial"/>
          <w:b/>
          <w:bCs/>
        </w:rPr>
        <w:t>S1</w:t>
      </w:r>
      <w:r w:rsidRPr="00627F4E">
        <w:rPr>
          <w:rFonts w:ascii="Arial" w:eastAsia="MetaBookLF" w:hAnsi="Arial" w:cs="Arial"/>
        </w:rPr>
        <w:tab/>
      </w:r>
      <w:r w:rsidRPr="00506DF7">
        <w:rPr>
          <w:rFonts w:ascii="Arial" w:eastAsia="MetaBookLF" w:hAnsi="Arial" w:cs="Arial"/>
        </w:rPr>
        <w:t>Am Anfang steht Mut</w:t>
      </w:r>
      <w:r w:rsidRPr="00627F4E">
        <w:rPr>
          <w:rFonts w:ascii="Arial" w:eastAsia="MetaBookLF" w:hAnsi="Arial" w:cs="Arial"/>
        </w:rPr>
        <w:t>.</w:t>
      </w:r>
      <w:r w:rsidRPr="00627F4E">
        <w:rPr>
          <w:rFonts w:ascii="Arial" w:eastAsia="MetaBookLF" w:hAnsi="Arial" w:cs="Arial"/>
        </w:rPr>
        <w:tab/>
      </w:r>
    </w:p>
    <w:p w14:paraId="5BCFAE7C" w14:textId="77777777" w:rsidR="004A2A6C" w:rsidRPr="00627F4E" w:rsidRDefault="004A2A6C" w:rsidP="004A2A6C">
      <w:pPr>
        <w:spacing w:after="0" w:line="360" w:lineRule="auto"/>
        <w:rPr>
          <w:rFonts w:ascii="Arial" w:eastAsia="MetaBookLF" w:hAnsi="Arial" w:cs="Arial"/>
        </w:rPr>
      </w:pPr>
      <w:r w:rsidRPr="00627F4E">
        <w:rPr>
          <w:rFonts w:ascii="Arial" w:eastAsia="MetaBookLF" w:hAnsi="Arial" w:cs="Arial"/>
          <w:b/>
          <w:bCs/>
        </w:rPr>
        <w:t>A</w:t>
      </w:r>
      <w:r w:rsidRPr="00627F4E">
        <w:rPr>
          <w:rFonts w:ascii="Arial" w:eastAsia="MetaBookLF" w:hAnsi="Arial" w:cs="Arial"/>
        </w:rPr>
        <w:t xml:space="preserve"> </w:t>
      </w:r>
      <w:r w:rsidRPr="00627F4E">
        <w:rPr>
          <w:rFonts w:ascii="Arial" w:eastAsia="MetaBookLF" w:hAnsi="Arial" w:cs="Arial"/>
        </w:rPr>
        <w:tab/>
      </w:r>
      <w:r w:rsidRPr="00901C06">
        <w:rPr>
          <w:rFonts w:ascii="Arial" w:eastAsia="MetaBookLF" w:hAnsi="Arial" w:cs="Arial"/>
          <w:i/>
          <w:iCs/>
        </w:rPr>
        <w:t>La</w:t>
      </w:r>
      <w:r>
        <w:rPr>
          <w:rFonts w:ascii="Arial" w:eastAsia="MetaBookLF" w:hAnsi="Arial" w:cs="Arial"/>
          <w:i/>
          <w:iCs/>
        </w:rPr>
        <w:t>-</w:t>
      </w:r>
      <w:r w:rsidRPr="00901C06">
        <w:rPr>
          <w:rFonts w:ascii="Arial" w:eastAsia="MetaBookLF" w:hAnsi="Arial" w:cs="Arial"/>
          <w:i/>
          <w:iCs/>
        </w:rPr>
        <w:t>Ola-Welle</w:t>
      </w:r>
      <w:r w:rsidRPr="00901C06">
        <w:rPr>
          <w:rFonts w:ascii="Arial" w:eastAsia="MetaBookLF" w:hAnsi="Arial" w:cs="Arial"/>
        </w:rPr>
        <w:t xml:space="preserve"> Wir bitten dich erhöre uns.</w:t>
      </w:r>
    </w:p>
    <w:p w14:paraId="4965B884" w14:textId="77777777" w:rsidR="004A2A6C" w:rsidRPr="00627F4E" w:rsidRDefault="004A2A6C" w:rsidP="004A2A6C">
      <w:pPr>
        <w:spacing w:after="0" w:line="360" w:lineRule="auto"/>
        <w:rPr>
          <w:rFonts w:ascii="Arial" w:eastAsia="MetaBookLF" w:hAnsi="Arial" w:cs="Arial"/>
        </w:rPr>
      </w:pPr>
    </w:p>
    <w:p w14:paraId="5E648840" w14:textId="77777777" w:rsidR="004A2A6C" w:rsidRPr="00627F4E" w:rsidRDefault="004A2A6C" w:rsidP="004A2A6C">
      <w:pPr>
        <w:spacing w:after="0" w:line="360" w:lineRule="auto"/>
        <w:ind w:left="708" w:hanging="708"/>
        <w:rPr>
          <w:rFonts w:ascii="Arial" w:eastAsia="MetaBookLF" w:hAnsi="Arial" w:cs="Arial"/>
        </w:rPr>
      </w:pPr>
      <w:r w:rsidRPr="00627F4E">
        <w:rPr>
          <w:rFonts w:ascii="Arial" w:eastAsia="MetaBookLF" w:hAnsi="Arial" w:cs="Arial"/>
          <w:b/>
          <w:bCs/>
        </w:rPr>
        <w:t>S1</w:t>
      </w:r>
      <w:r w:rsidRPr="00627F4E">
        <w:rPr>
          <w:rFonts w:ascii="Arial" w:eastAsia="MetaBookLF" w:hAnsi="Arial" w:cs="Arial"/>
        </w:rPr>
        <w:tab/>
      </w:r>
      <w:r w:rsidRPr="00FF5F79">
        <w:rPr>
          <w:rFonts w:ascii="Arial" w:eastAsia="MetaBookLF" w:hAnsi="Arial" w:cs="Arial"/>
        </w:rPr>
        <w:t>Politiker, die die Gewalt ablehnen, fördern den Frieden.</w:t>
      </w:r>
      <w:r w:rsidRPr="00627F4E">
        <w:rPr>
          <w:rFonts w:ascii="Arial" w:eastAsia="MetaBookLF" w:hAnsi="Arial" w:cs="Arial"/>
        </w:rPr>
        <w:t xml:space="preserve"> </w:t>
      </w:r>
    </w:p>
    <w:p w14:paraId="51CBF975" w14:textId="77777777" w:rsidR="004A2A6C" w:rsidRDefault="004A2A6C" w:rsidP="004A2A6C">
      <w:pPr>
        <w:spacing w:after="0" w:line="360" w:lineRule="auto"/>
        <w:rPr>
          <w:rFonts w:ascii="Arial" w:eastAsia="MetaBookLF" w:hAnsi="Arial" w:cs="Arial"/>
        </w:rPr>
      </w:pPr>
      <w:r w:rsidRPr="00627F4E">
        <w:rPr>
          <w:rFonts w:ascii="Arial" w:eastAsia="MetaBookLF" w:hAnsi="Arial" w:cs="Arial"/>
          <w:b/>
          <w:bCs/>
        </w:rPr>
        <w:t>S2</w:t>
      </w:r>
      <w:r w:rsidRPr="00627F4E">
        <w:rPr>
          <w:rFonts w:ascii="Arial" w:eastAsia="MetaBookLF" w:hAnsi="Arial" w:cs="Arial"/>
        </w:rPr>
        <w:tab/>
      </w:r>
      <w:r w:rsidRPr="007F2B60">
        <w:rPr>
          <w:rFonts w:ascii="Arial" w:eastAsia="MetaBookLF" w:hAnsi="Arial" w:cs="Arial"/>
        </w:rPr>
        <w:t>Wir bitten für Politikerinnen und Politiker auf der ganzen Welt:</w:t>
      </w:r>
    </w:p>
    <w:p w14:paraId="192DE129" w14:textId="77777777" w:rsidR="004A2A6C" w:rsidRDefault="004A2A6C" w:rsidP="004A2A6C">
      <w:pPr>
        <w:spacing w:after="0" w:line="360" w:lineRule="auto"/>
        <w:ind w:firstLine="708"/>
        <w:rPr>
          <w:rFonts w:ascii="Arial" w:eastAsia="MetaBookLF" w:hAnsi="Arial" w:cs="Arial"/>
        </w:rPr>
      </w:pPr>
      <w:r w:rsidRPr="007F2B60">
        <w:rPr>
          <w:rFonts w:ascii="Arial" w:eastAsia="MetaBookLF" w:hAnsi="Arial" w:cs="Arial"/>
        </w:rPr>
        <w:t>Dass sie den Frieden unterstützen.</w:t>
      </w:r>
    </w:p>
    <w:p w14:paraId="1023ABB4" w14:textId="77777777" w:rsidR="004A2A6C" w:rsidRPr="00627F4E" w:rsidRDefault="004A2A6C" w:rsidP="004A2A6C">
      <w:pPr>
        <w:spacing w:after="0" w:line="360" w:lineRule="auto"/>
        <w:ind w:firstLine="708"/>
        <w:rPr>
          <w:rFonts w:ascii="Arial" w:eastAsia="MetaBookLF" w:hAnsi="Arial" w:cs="Arial"/>
        </w:rPr>
      </w:pPr>
      <w:r w:rsidRPr="007F2B60">
        <w:rPr>
          <w:rFonts w:ascii="Arial" w:eastAsia="MetaBookLF" w:hAnsi="Arial" w:cs="Arial"/>
        </w:rPr>
        <w:t>Und dass sie gut für die Menschen sorgen</w:t>
      </w:r>
      <w:r w:rsidRPr="00627F4E">
        <w:rPr>
          <w:rFonts w:ascii="Arial" w:eastAsia="MetaBookLF" w:hAnsi="Arial" w:cs="Arial"/>
        </w:rPr>
        <w:t>.</w:t>
      </w:r>
    </w:p>
    <w:p w14:paraId="437EC8A5" w14:textId="77777777" w:rsidR="004A2A6C" w:rsidRPr="00627F4E" w:rsidRDefault="004A2A6C" w:rsidP="004A2A6C">
      <w:pPr>
        <w:spacing w:after="0" w:line="360" w:lineRule="auto"/>
        <w:rPr>
          <w:rFonts w:ascii="Arial" w:eastAsia="MetaBookLF" w:hAnsi="Arial" w:cs="Arial"/>
        </w:rPr>
      </w:pPr>
      <w:r w:rsidRPr="00627F4E">
        <w:rPr>
          <w:rFonts w:ascii="Arial" w:eastAsia="MetaBookLF" w:hAnsi="Arial" w:cs="Arial"/>
          <w:b/>
          <w:bCs/>
        </w:rPr>
        <w:t>S1</w:t>
      </w:r>
      <w:r w:rsidRPr="00627F4E">
        <w:rPr>
          <w:rFonts w:ascii="Arial" w:eastAsia="MetaBookLF" w:hAnsi="Arial" w:cs="Arial"/>
        </w:rPr>
        <w:tab/>
      </w:r>
      <w:r w:rsidRPr="00506DF7">
        <w:rPr>
          <w:rFonts w:ascii="Arial" w:eastAsia="MetaBookLF" w:hAnsi="Arial" w:cs="Arial"/>
        </w:rPr>
        <w:t>Am Anfang steht Mut</w:t>
      </w:r>
      <w:r w:rsidRPr="00627F4E">
        <w:rPr>
          <w:rFonts w:ascii="Arial" w:eastAsia="MetaBookLF" w:hAnsi="Arial" w:cs="Arial"/>
        </w:rPr>
        <w:t>.</w:t>
      </w:r>
      <w:r w:rsidRPr="00627F4E">
        <w:rPr>
          <w:rFonts w:ascii="Arial" w:eastAsia="MetaBookLF" w:hAnsi="Arial" w:cs="Arial"/>
        </w:rPr>
        <w:tab/>
      </w:r>
    </w:p>
    <w:p w14:paraId="71E43AE1" w14:textId="77777777" w:rsidR="004A2A6C" w:rsidRPr="00627F4E" w:rsidRDefault="004A2A6C" w:rsidP="004A2A6C">
      <w:pPr>
        <w:spacing w:after="0" w:line="360" w:lineRule="auto"/>
        <w:rPr>
          <w:rFonts w:ascii="Arial" w:eastAsia="MetaBookLF" w:hAnsi="Arial" w:cs="Arial"/>
        </w:rPr>
      </w:pPr>
      <w:r w:rsidRPr="00627F4E">
        <w:rPr>
          <w:rFonts w:ascii="Arial" w:eastAsia="MetaBookLF" w:hAnsi="Arial" w:cs="Arial"/>
          <w:b/>
          <w:bCs/>
        </w:rPr>
        <w:t>A</w:t>
      </w:r>
      <w:r w:rsidRPr="00627F4E">
        <w:rPr>
          <w:rFonts w:ascii="Arial" w:eastAsia="MetaBookLF" w:hAnsi="Arial" w:cs="Arial"/>
        </w:rPr>
        <w:t xml:space="preserve"> </w:t>
      </w:r>
      <w:r w:rsidRPr="00627F4E">
        <w:rPr>
          <w:rFonts w:ascii="Arial" w:eastAsia="MetaBookLF" w:hAnsi="Arial" w:cs="Arial"/>
        </w:rPr>
        <w:tab/>
      </w:r>
      <w:r w:rsidRPr="00901C06">
        <w:rPr>
          <w:rFonts w:ascii="Arial" w:eastAsia="MetaBookLF" w:hAnsi="Arial" w:cs="Arial"/>
          <w:i/>
          <w:iCs/>
        </w:rPr>
        <w:t>La</w:t>
      </w:r>
      <w:r>
        <w:rPr>
          <w:rFonts w:ascii="Arial" w:eastAsia="MetaBookLF" w:hAnsi="Arial" w:cs="Arial"/>
          <w:i/>
          <w:iCs/>
        </w:rPr>
        <w:t>-</w:t>
      </w:r>
      <w:r w:rsidRPr="00901C06">
        <w:rPr>
          <w:rFonts w:ascii="Arial" w:eastAsia="MetaBookLF" w:hAnsi="Arial" w:cs="Arial"/>
          <w:i/>
          <w:iCs/>
        </w:rPr>
        <w:t>Ola-Welle</w:t>
      </w:r>
      <w:r w:rsidRPr="00901C06">
        <w:rPr>
          <w:rFonts w:ascii="Arial" w:eastAsia="MetaBookLF" w:hAnsi="Arial" w:cs="Arial"/>
        </w:rPr>
        <w:t xml:space="preserve"> Wir bitten dich erhöre uns.</w:t>
      </w:r>
    </w:p>
    <w:p w14:paraId="5BB3BAE1" w14:textId="77777777" w:rsidR="004A2A6C" w:rsidRPr="00627F4E" w:rsidRDefault="004A2A6C" w:rsidP="004A2A6C">
      <w:pPr>
        <w:spacing w:after="0" w:line="360" w:lineRule="auto"/>
        <w:rPr>
          <w:rFonts w:ascii="Arial" w:eastAsia="MetaBookLF" w:hAnsi="Arial" w:cs="Arial"/>
        </w:rPr>
      </w:pPr>
    </w:p>
    <w:p w14:paraId="19152E5F" w14:textId="77777777" w:rsidR="004A2A6C" w:rsidRPr="00627F4E" w:rsidRDefault="004A2A6C" w:rsidP="004A2A6C">
      <w:pPr>
        <w:spacing w:after="0" w:line="360" w:lineRule="auto"/>
        <w:ind w:left="708" w:hanging="708"/>
        <w:rPr>
          <w:rFonts w:ascii="Arial" w:eastAsia="MetaBookLF" w:hAnsi="Arial" w:cs="Arial"/>
        </w:rPr>
      </w:pPr>
      <w:r w:rsidRPr="00627F4E">
        <w:rPr>
          <w:rFonts w:ascii="Arial" w:eastAsia="MetaBookLF" w:hAnsi="Arial" w:cs="Arial"/>
          <w:b/>
          <w:bCs/>
        </w:rPr>
        <w:t>S1</w:t>
      </w:r>
      <w:r w:rsidRPr="00627F4E">
        <w:rPr>
          <w:rFonts w:ascii="Arial" w:eastAsia="MetaBookLF" w:hAnsi="Arial" w:cs="Arial"/>
        </w:rPr>
        <w:tab/>
      </w:r>
      <w:r w:rsidRPr="00912E10">
        <w:rPr>
          <w:rFonts w:ascii="Arial" w:eastAsia="MetaBookLF" w:hAnsi="Arial" w:cs="Arial"/>
        </w:rPr>
        <w:t>Eine Entschuldigung nach einem Streit kann für den anderen eine frohe Botschaft sein.</w:t>
      </w:r>
      <w:r w:rsidRPr="00627F4E">
        <w:rPr>
          <w:rFonts w:ascii="Arial" w:eastAsia="MetaBookLF" w:hAnsi="Arial" w:cs="Arial"/>
        </w:rPr>
        <w:t xml:space="preserve">  </w:t>
      </w:r>
    </w:p>
    <w:p w14:paraId="5CA0A3D0" w14:textId="77777777" w:rsidR="004A2A6C" w:rsidRDefault="004A2A6C" w:rsidP="004A2A6C">
      <w:pPr>
        <w:spacing w:after="0" w:line="360" w:lineRule="auto"/>
        <w:ind w:left="705" w:hanging="705"/>
        <w:rPr>
          <w:rFonts w:ascii="Arial" w:eastAsia="MetaBookLF" w:hAnsi="Arial" w:cs="Arial"/>
        </w:rPr>
      </w:pPr>
      <w:r w:rsidRPr="00627F4E">
        <w:rPr>
          <w:rFonts w:ascii="Arial" w:eastAsia="MetaBookLF" w:hAnsi="Arial" w:cs="Arial"/>
          <w:b/>
          <w:bCs/>
        </w:rPr>
        <w:t>S2</w:t>
      </w:r>
      <w:r w:rsidRPr="00627F4E">
        <w:rPr>
          <w:rFonts w:ascii="Arial" w:eastAsia="MetaBookLF" w:hAnsi="Arial" w:cs="Arial"/>
        </w:rPr>
        <w:tab/>
      </w:r>
      <w:r w:rsidRPr="001212D5">
        <w:rPr>
          <w:rFonts w:ascii="Arial" w:eastAsia="MetaBookLF" w:hAnsi="Arial" w:cs="Arial"/>
        </w:rPr>
        <w:t>Wir bitten für alle Familien, in denen Streit ist:</w:t>
      </w:r>
    </w:p>
    <w:p w14:paraId="19B95056" w14:textId="77777777" w:rsidR="004A2A6C" w:rsidRDefault="004A2A6C" w:rsidP="004A2A6C">
      <w:pPr>
        <w:spacing w:after="0" w:line="360" w:lineRule="auto"/>
        <w:ind w:left="705"/>
        <w:rPr>
          <w:rFonts w:ascii="Arial" w:eastAsia="MetaBookLF" w:hAnsi="Arial" w:cs="Arial"/>
        </w:rPr>
      </w:pPr>
      <w:r w:rsidRPr="001212D5">
        <w:rPr>
          <w:rFonts w:ascii="Arial" w:eastAsia="MetaBookLF" w:hAnsi="Arial" w:cs="Arial"/>
        </w:rPr>
        <w:t>Dass die einzelnen Personen still werden und überlegen:</w:t>
      </w:r>
    </w:p>
    <w:p w14:paraId="754BAAB0" w14:textId="77777777" w:rsidR="004A2A6C" w:rsidRDefault="004A2A6C" w:rsidP="004A2A6C">
      <w:pPr>
        <w:spacing w:after="0" w:line="360" w:lineRule="auto"/>
        <w:ind w:left="705"/>
        <w:rPr>
          <w:rFonts w:ascii="Arial" w:eastAsia="MetaBookLF" w:hAnsi="Arial" w:cs="Arial"/>
        </w:rPr>
      </w:pPr>
      <w:r w:rsidRPr="001212D5">
        <w:rPr>
          <w:rFonts w:ascii="Arial" w:eastAsia="MetaBookLF" w:hAnsi="Arial" w:cs="Arial"/>
        </w:rPr>
        <w:t xml:space="preserve">Wo habe ich </w:t>
      </w:r>
      <w:proofErr w:type="gramStart"/>
      <w:r w:rsidRPr="001212D5">
        <w:rPr>
          <w:rFonts w:ascii="Arial" w:eastAsia="MetaBookLF" w:hAnsi="Arial" w:cs="Arial"/>
        </w:rPr>
        <w:t>selber</w:t>
      </w:r>
      <w:proofErr w:type="gramEnd"/>
      <w:r w:rsidRPr="001212D5">
        <w:rPr>
          <w:rFonts w:ascii="Arial" w:eastAsia="MetaBookLF" w:hAnsi="Arial" w:cs="Arial"/>
        </w:rPr>
        <w:t xml:space="preserve"> </w:t>
      </w:r>
      <w:proofErr w:type="spellStart"/>
      <w:r w:rsidRPr="001212D5">
        <w:rPr>
          <w:rFonts w:ascii="Arial" w:eastAsia="MetaBookLF" w:hAnsi="Arial" w:cs="Arial"/>
        </w:rPr>
        <w:t>Schuld</w:t>
      </w:r>
      <w:proofErr w:type="spellEnd"/>
      <w:r w:rsidRPr="001212D5">
        <w:rPr>
          <w:rFonts w:ascii="Arial" w:eastAsia="MetaBookLF" w:hAnsi="Arial" w:cs="Arial"/>
        </w:rPr>
        <w:t>?</w:t>
      </w:r>
    </w:p>
    <w:p w14:paraId="72E00BA9" w14:textId="77777777" w:rsidR="004A2A6C" w:rsidRPr="00627F4E" w:rsidRDefault="004A2A6C" w:rsidP="004A2A6C">
      <w:pPr>
        <w:spacing w:after="0" w:line="360" w:lineRule="auto"/>
        <w:ind w:left="705"/>
        <w:rPr>
          <w:rFonts w:ascii="Arial" w:eastAsia="MetaBookLF" w:hAnsi="Arial" w:cs="Arial"/>
        </w:rPr>
      </w:pPr>
      <w:r w:rsidRPr="001212D5">
        <w:rPr>
          <w:rFonts w:ascii="Arial" w:eastAsia="MetaBookLF" w:hAnsi="Arial" w:cs="Arial"/>
        </w:rPr>
        <w:t>Und sich dann ehrlich entschuldigen können.</w:t>
      </w:r>
    </w:p>
    <w:p w14:paraId="182C37A0" w14:textId="77777777" w:rsidR="004A2A6C" w:rsidRPr="00627F4E" w:rsidRDefault="004A2A6C" w:rsidP="004A2A6C">
      <w:pPr>
        <w:spacing w:after="0" w:line="360" w:lineRule="auto"/>
        <w:rPr>
          <w:rFonts w:ascii="Arial" w:eastAsia="MetaBookLF" w:hAnsi="Arial" w:cs="Arial"/>
        </w:rPr>
      </w:pPr>
      <w:r w:rsidRPr="00627F4E">
        <w:rPr>
          <w:rFonts w:ascii="Arial" w:eastAsia="MetaBookLF" w:hAnsi="Arial" w:cs="Arial"/>
          <w:b/>
          <w:bCs/>
        </w:rPr>
        <w:t>S1</w:t>
      </w:r>
      <w:r w:rsidRPr="00627F4E">
        <w:rPr>
          <w:rFonts w:ascii="Arial" w:eastAsia="MetaBookLF" w:hAnsi="Arial" w:cs="Arial"/>
        </w:rPr>
        <w:tab/>
      </w:r>
      <w:r w:rsidRPr="00506DF7">
        <w:rPr>
          <w:rFonts w:ascii="Arial" w:eastAsia="MetaBookLF" w:hAnsi="Arial" w:cs="Arial"/>
        </w:rPr>
        <w:t>Am Anfang steht Mut</w:t>
      </w:r>
      <w:r w:rsidRPr="00627F4E">
        <w:rPr>
          <w:rFonts w:ascii="Arial" w:eastAsia="MetaBookLF" w:hAnsi="Arial" w:cs="Arial"/>
        </w:rPr>
        <w:t>.</w:t>
      </w:r>
      <w:r w:rsidRPr="00627F4E">
        <w:rPr>
          <w:rFonts w:ascii="Arial" w:eastAsia="MetaBookLF" w:hAnsi="Arial" w:cs="Arial"/>
        </w:rPr>
        <w:tab/>
      </w:r>
    </w:p>
    <w:p w14:paraId="735EB7E2" w14:textId="77777777" w:rsidR="004A2A6C" w:rsidRPr="00627F4E" w:rsidRDefault="004A2A6C" w:rsidP="004A2A6C">
      <w:pPr>
        <w:spacing w:after="0" w:line="360" w:lineRule="auto"/>
        <w:rPr>
          <w:rFonts w:ascii="Arial" w:eastAsia="MetaBookLF" w:hAnsi="Arial" w:cs="Arial"/>
        </w:rPr>
      </w:pPr>
      <w:r w:rsidRPr="00627F4E">
        <w:rPr>
          <w:rFonts w:ascii="Arial" w:eastAsia="MetaBookLF" w:hAnsi="Arial" w:cs="Arial"/>
          <w:b/>
          <w:bCs/>
        </w:rPr>
        <w:t>A</w:t>
      </w:r>
      <w:r w:rsidRPr="00627F4E">
        <w:rPr>
          <w:rFonts w:ascii="Arial" w:eastAsia="MetaBookLF" w:hAnsi="Arial" w:cs="Arial"/>
        </w:rPr>
        <w:t xml:space="preserve"> </w:t>
      </w:r>
      <w:r w:rsidRPr="00627F4E">
        <w:rPr>
          <w:rFonts w:ascii="Arial" w:eastAsia="MetaBookLF" w:hAnsi="Arial" w:cs="Arial"/>
        </w:rPr>
        <w:tab/>
      </w:r>
      <w:r w:rsidRPr="00901C06">
        <w:rPr>
          <w:rFonts w:ascii="Arial" w:eastAsia="MetaBookLF" w:hAnsi="Arial" w:cs="Arial"/>
          <w:i/>
          <w:iCs/>
        </w:rPr>
        <w:t>La</w:t>
      </w:r>
      <w:r>
        <w:rPr>
          <w:rFonts w:ascii="Arial" w:eastAsia="MetaBookLF" w:hAnsi="Arial" w:cs="Arial"/>
          <w:i/>
          <w:iCs/>
        </w:rPr>
        <w:t>-</w:t>
      </w:r>
      <w:r w:rsidRPr="00901C06">
        <w:rPr>
          <w:rFonts w:ascii="Arial" w:eastAsia="MetaBookLF" w:hAnsi="Arial" w:cs="Arial"/>
          <w:i/>
          <w:iCs/>
        </w:rPr>
        <w:t>Ola-Welle</w:t>
      </w:r>
      <w:r w:rsidRPr="00901C06">
        <w:rPr>
          <w:rFonts w:ascii="Arial" w:eastAsia="MetaBookLF" w:hAnsi="Arial" w:cs="Arial"/>
        </w:rPr>
        <w:t xml:space="preserve"> Wir bitten dich erhöre uns.</w:t>
      </w:r>
    </w:p>
    <w:p w14:paraId="13C1533D" w14:textId="77777777" w:rsidR="004A2A6C" w:rsidRPr="00627F4E" w:rsidRDefault="004A2A6C" w:rsidP="004A2A6C">
      <w:pPr>
        <w:spacing w:after="0" w:line="360" w:lineRule="auto"/>
        <w:rPr>
          <w:rFonts w:ascii="Arial" w:eastAsia="MetaBookLF" w:hAnsi="Arial" w:cs="Arial"/>
        </w:rPr>
      </w:pPr>
    </w:p>
    <w:p w14:paraId="7AA301A1" w14:textId="77777777" w:rsidR="004A2A6C" w:rsidRPr="00CF14FE" w:rsidRDefault="004A2A6C" w:rsidP="004A2A6C">
      <w:pPr>
        <w:spacing w:after="0" w:line="360" w:lineRule="auto"/>
        <w:ind w:left="705" w:hanging="705"/>
        <w:rPr>
          <w:rFonts w:ascii="Arial" w:eastAsia="MetaBookLF" w:hAnsi="Arial" w:cs="Arial"/>
        </w:rPr>
      </w:pPr>
      <w:r w:rsidRPr="00284DBE">
        <w:rPr>
          <w:rFonts w:ascii="Arial" w:eastAsia="MetaBookLF" w:hAnsi="Arial" w:cs="Arial"/>
          <w:b/>
          <w:bCs/>
        </w:rPr>
        <w:t>S1</w:t>
      </w:r>
      <w:r w:rsidRPr="00CF14FE">
        <w:rPr>
          <w:rFonts w:ascii="Arial" w:eastAsia="MetaBookLF" w:hAnsi="Arial" w:cs="Arial"/>
        </w:rPr>
        <w:tab/>
      </w:r>
      <w:r w:rsidRPr="00FD5B70">
        <w:rPr>
          <w:rFonts w:ascii="Arial" w:eastAsia="MetaBookLF" w:hAnsi="Arial" w:cs="Arial"/>
        </w:rPr>
        <w:t>Ein freundliches Wort, ein freundlicher Gruß kann die Atmosphäre in einem Raum froh machen.</w:t>
      </w:r>
    </w:p>
    <w:p w14:paraId="5A827FB6" w14:textId="77777777" w:rsidR="004A2A6C" w:rsidRDefault="004A2A6C" w:rsidP="004A2A6C">
      <w:pPr>
        <w:spacing w:after="0" w:line="360" w:lineRule="auto"/>
        <w:ind w:left="705" w:hanging="705"/>
        <w:rPr>
          <w:rFonts w:ascii="Arial" w:eastAsia="MetaBookLF" w:hAnsi="Arial" w:cs="Arial"/>
        </w:rPr>
      </w:pPr>
      <w:r w:rsidRPr="00284DBE">
        <w:rPr>
          <w:rFonts w:ascii="Arial" w:eastAsia="MetaBookLF" w:hAnsi="Arial" w:cs="Arial"/>
          <w:b/>
          <w:bCs/>
        </w:rPr>
        <w:t>S2</w:t>
      </w:r>
      <w:r w:rsidRPr="00CF14FE">
        <w:rPr>
          <w:rFonts w:ascii="Arial" w:eastAsia="MetaBookLF" w:hAnsi="Arial" w:cs="Arial"/>
        </w:rPr>
        <w:tab/>
      </w:r>
      <w:r w:rsidRPr="00DE0D00">
        <w:rPr>
          <w:rFonts w:ascii="Arial" w:eastAsia="MetaBookLF" w:hAnsi="Arial" w:cs="Arial"/>
        </w:rPr>
        <w:t xml:space="preserve">Wir bitten für alle Menschen, die trauern, weil sie einen lieben Menschen </w:t>
      </w:r>
      <w:proofErr w:type="gramStart"/>
      <w:r w:rsidRPr="00DE0D00">
        <w:rPr>
          <w:rFonts w:ascii="Arial" w:eastAsia="MetaBookLF" w:hAnsi="Arial" w:cs="Arial"/>
        </w:rPr>
        <w:t>verloren</w:t>
      </w:r>
      <w:proofErr w:type="gramEnd"/>
      <w:r w:rsidRPr="00DE0D00">
        <w:rPr>
          <w:rFonts w:ascii="Arial" w:eastAsia="MetaBookLF" w:hAnsi="Arial" w:cs="Arial"/>
        </w:rPr>
        <w:t xml:space="preserve"> haben:</w:t>
      </w:r>
    </w:p>
    <w:p w14:paraId="5B6A5DA1" w14:textId="77777777" w:rsidR="004A2A6C" w:rsidRPr="00CF14FE" w:rsidRDefault="004A2A6C" w:rsidP="004A2A6C">
      <w:pPr>
        <w:spacing w:after="0" w:line="360" w:lineRule="auto"/>
        <w:ind w:left="705"/>
        <w:rPr>
          <w:rFonts w:ascii="Arial" w:eastAsia="MetaBookLF" w:hAnsi="Arial" w:cs="Arial"/>
        </w:rPr>
      </w:pPr>
      <w:r w:rsidRPr="00DE0D00">
        <w:rPr>
          <w:rFonts w:ascii="Arial" w:eastAsia="MetaBookLF" w:hAnsi="Arial" w:cs="Arial"/>
        </w:rPr>
        <w:t>Dass sie freundliche oder tröstliche Worte hören</w:t>
      </w:r>
      <w:r>
        <w:rPr>
          <w:rFonts w:ascii="Arial" w:eastAsia="MetaBookLF" w:hAnsi="Arial" w:cs="Arial"/>
        </w:rPr>
        <w:t xml:space="preserve"> </w:t>
      </w:r>
      <w:r w:rsidRPr="00186202">
        <w:rPr>
          <w:rFonts w:ascii="Arial" w:eastAsia="MetaBookLF" w:hAnsi="Arial" w:cs="Arial"/>
        </w:rPr>
        <w:t>– die das Herz auch im letzten Winkel erreichen</w:t>
      </w:r>
      <w:r w:rsidRPr="000D2807">
        <w:rPr>
          <w:rFonts w:ascii="Arial" w:eastAsia="MetaBookLF" w:hAnsi="Arial" w:cs="Arial"/>
        </w:rPr>
        <w:t xml:space="preserve">. </w:t>
      </w:r>
    </w:p>
    <w:p w14:paraId="1A96D4A3" w14:textId="77777777" w:rsidR="004A2A6C" w:rsidRPr="00627F4E" w:rsidRDefault="004A2A6C" w:rsidP="004A2A6C">
      <w:pPr>
        <w:spacing w:after="0" w:line="360" w:lineRule="auto"/>
        <w:rPr>
          <w:rFonts w:ascii="Arial" w:eastAsia="MetaBookLF" w:hAnsi="Arial" w:cs="Arial"/>
        </w:rPr>
      </w:pPr>
      <w:r w:rsidRPr="00627F4E">
        <w:rPr>
          <w:rFonts w:ascii="Arial" w:eastAsia="MetaBookLF" w:hAnsi="Arial" w:cs="Arial"/>
          <w:b/>
          <w:bCs/>
        </w:rPr>
        <w:t>S1</w:t>
      </w:r>
      <w:r w:rsidRPr="00627F4E">
        <w:rPr>
          <w:rFonts w:ascii="Arial" w:eastAsia="MetaBookLF" w:hAnsi="Arial" w:cs="Arial"/>
        </w:rPr>
        <w:tab/>
      </w:r>
      <w:r w:rsidRPr="00506DF7">
        <w:rPr>
          <w:rFonts w:ascii="Arial" w:eastAsia="MetaBookLF" w:hAnsi="Arial" w:cs="Arial"/>
        </w:rPr>
        <w:t>Am Anfang steht Mut</w:t>
      </w:r>
      <w:r w:rsidRPr="00627F4E">
        <w:rPr>
          <w:rFonts w:ascii="Arial" w:eastAsia="MetaBookLF" w:hAnsi="Arial" w:cs="Arial"/>
        </w:rPr>
        <w:t>.</w:t>
      </w:r>
      <w:r w:rsidRPr="00627F4E">
        <w:rPr>
          <w:rFonts w:ascii="Arial" w:eastAsia="MetaBookLF" w:hAnsi="Arial" w:cs="Arial"/>
        </w:rPr>
        <w:tab/>
      </w:r>
    </w:p>
    <w:p w14:paraId="27684151" w14:textId="77777777" w:rsidR="004A2A6C" w:rsidRPr="00627F4E" w:rsidRDefault="004A2A6C" w:rsidP="004A2A6C">
      <w:pPr>
        <w:spacing w:after="0" w:line="360" w:lineRule="auto"/>
        <w:rPr>
          <w:rFonts w:ascii="Arial" w:eastAsia="MetaBookLF" w:hAnsi="Arial" w:cs="Arial"/>
        </w:rPr>
      </w:pPr>
      <w:r w:rsidRPr="00627F4E">
        <w:rPr>
          <w:rFonts w:ascii="Arial" w:eastAsia="MetaBookLF" w:hAnsi="Arial" w:cs="Arial"/>
          <w:b/>
          <w:bCs/>
        </w:rPr>
        <w:t>A</w:t>
      </w:r>
      <w:r w:rsidRPr="00627F4E">
        <w:rPr>
          <w:rFonts w:ascii="Arial" w:eastAsia="MetaBookLF" w:hAnsi="Arial" w:cs="Arial"/>
        </w:rPr>
        <w:t xml:space="preserve"> </w:t>
      </w:r>
      <w:r w:rsidRPr="00627F4E">
        <w:rPr>
          <w:rFonts w:ascii="Arial" w:eastAsia="MetaBookLF" w:hAnsi="Arial" w:cs="Arial"/>
        </w:rPr>
        <w:tab/>
      </w:r>
      <w:r w:rsidRPr="00901C06">
        <w:rPr>
          <w:rFonts w:ascii="Arial" w:eastAsia="MetaBookLF" w:hAnsi="Arial" w:cs="Arial"/>
          <w:i/>
          <w:iCs/>
        </w:rPr>
        <w:t>La</w:t>
      </w:r>
      <w:r>
        <w:rPr>
          <w:rFonts w:ascii="Arial" w:eastAsia="MetaBookLF" w:hAnsi="Arial" w:cs="Arial"/>
          <w:i/>
          <w:iCs/>
        </w:rPr>
        <w:t>-</w:t>
      </w:r>
      <w:r w:rsidRPr="00901C06">
        <w:rPr>
          <w:rFonts w:ascii="Arial" w:eastAsia="MetaBookLF" w:hAnsi="Arial" w:cs="Arial"/>
          <w:i/>
          <w:iCs/>
        </w:rPr>
        <w:t>Ola-Welle</w:t>
      </w:r>
      <w:r w:rsidRPr="00901C06">
        <w:rPr>
          <w:rFonts w:ascii="Arial" w:eastAsia="MetaBookLF" w:hAnsi="Arial" w:cs="Arial"/>
        </w:rPr>
        <w:t xml:space="preserve"> Wir bitten dich erhöre uns.</w:t>
      </w:r>
    </w:p>
    <w:p w14:paraId="659E7A91" w14:textId="77777777" w:rsidR="004A2A6C" w:rsidRPr="00627F4E" w:rsidRDefault="004A2A6C" w:rsidP="004A2A6C">
      <w:pPr>
        <w:spacing w:after="0" w:line="360" w:lineRule="auto"/>
        <w:rPr>
          <w:rFonts w:ascii="Arial" w:eastAsia="MetaBookLF" w:hAnsi="Arial" w:cs="Arial"/>
        </w:rPr>
      </w:pPr>
    </w:p>
    <w:p w14:paraId="052D18CD" w14:textId="0BD10B15" w:rsidR="00216DC2" w:rsidRDefault="004A2A6C" w:rsidP="00154478">
      <w:pPr>
        <w:spacing w:after="0"/>
        <w:ind w:left="705" w:hanging="705"/>
        <w:rPr>
          <w:rFonts w:ascii="Arial" w:eastAsia="MetaBookLF" w:hAnsi="Arial" w:cs="Arial"/>
          <w:b/>
        </w:rPr>
      </w:pPr>
      <w:r w:rsidRPr="00284DBE">
        <w:rPr>
          <w:rFonts w:ascii="Arial" w:eastAsia="MetaBookLF" w:hAnsi="Arial" w:cs="Arial"/>
          <w:b/>
          <w:bCs/>
        </w:rPr>
        <w:t>L</w:t>
      </w:r>
      <w:r w:rsidRPr="00CF14FE">
        <w:rPr>
          <w:rFonts w:ascii="Arial" w:eastAsia="MetaBookLF" w:hAnsi="Arial" w:cs="Arial"/>
        </w:rPr>
        <w:tab/>
      </w:r>
      <w:r>
        <w:rPr>
          <w:rFonts w:ascii="Arial" w:eastAsia="MetaBookLF" w:hAnsi="Arial" w:cs="Arial"/>
        </w:rPr>
        <w:t>Gott, d</w:t>
      </w:r>
      <w:r w:rsidRPr="00F133DE">
        <w:rPr>
          <w:rFonts w:ascii="Arial" w:eastAsia="MetaBookLF" w:hAnsi="Arial" w:cs="Arial"/>
        </w:rPr>
        <w:t>u liebst das Kleine und freust dich, wenn es wächst. Wir vertrauen dir, dass du auch unser Gebet für die Menschen in der Welt annimmst und es fruchtbar machst</w:t>
      </w:r>
      <w:r w:rsidRPr="00E550C8">
        <w:rPr>
          <w:rFonts w:ascii="Arial" w:eastAsia="MetaBookLF" w:hAnsi="Arial" w:cs="Arial"/>
        </w:rPr>
        <w:t>.</w:t>
      </w:r>
      <w:r w:rsidRPr="00A214E2">
        <w:rPr>
          <w:rFonts w:ascii="Arial" w:eastAsia="MetaBookLF" w:hAnsi="Arial" w:cs="Arial"/>
        </w:rPr>
        <w:t xml:space="preserve"> Amen.</w:t>
      </w:r>
    </w:p>
    <w:p w14:paraId="17C6C4B6" w14:textId="77777777" w:rsidR="00346221" w:rsidRDefault="00346221" w:rsidP="00346221">
      <w:pPr>
        <w:spacing w:after="200" w:line="276" w:lineRule="auto"/>
        <w:rPr>
          <w:rFonts w:ascii="Arial" w:eastAsia="MetaBookLF" w:hAnsi="Arial" w:cs="Arial"/>
          <w:b/>
        </w:rPr>
      </w:pPr>
    </w:p>
    <w:p w14:paraId="6D82A372" w14:textId="3E11EE34" w:rsidR="00154478" w:rsidRDefault="00154478" w:rsidP="00154478">
      <w:pPr>
        <w:spacing w:after="0" w:line="276" w:lineRule="auto"/>
        <w:rPr>
          <w:rFonts w:ascii="Arial" w:eastAsia="Calibri" w:hAnsi="Arial" w:cs="Arial"/>
          <w:b/>
          <w:bCs/>
          <w:lang w:bidi="he-IL"/>
        </w:rPr>
      </w:pPr>
      <w:r w:rsidRPr="29466536">
        <w:rPr>
          <w:rFonts w:ascii="Arial" w:eastAsia="Calibri" w:hAnsi="Arial" w:cs="Arial"/>
          <w:b/>
          <w:bCs/>
          <w:lang w:bidi="he-IL"/>
        </w:rPr>
        <w:t>Baustein Fürbitten</w:t>
      </w:r>
      <w:r>
        <w:rPr>
          <w:rFonts w:ascii="Arial" w:eastAsia="Calibri" w:hAnsi="Arial" w:cs="Arial"/>
          <w:b/>
          <w:bCs/>
          <w:lang w:bidi="he-IL"/>
        </w:rPr>
        <w:t xml:space="preserve"> </w:t>
      </w:r>
      <w:r>
        <w:rPr>
          <w:rFonts w:ascii="Arial" w:eastAsia="Calibri" w:hAnsi="Arial" w:cs="Arial"/>
          <w:i/>
          <w:iCs/>
          <w:lang w:bidi="he-IL"/>
        </w:rPr>
        <w:t>(aus Kinder- und Schulgottesdienst</w:t>
      </w:r>
      <w:r>
        <w:rPr>
          <w:rFonts w:ascii="Arial" w:eastAsia="Calibri" w:hAnsi="Arial" w:cs="Arial"/>
          <w:i/>
          <w:iCs/>
          <w:lang w:bidi="he-IL"/>
        </w:rPr>
        <w:t>)</w:t>
      </w:r>
    </w:p>
    <w:p w14:paraId="47C53CBB" w14:textId="77777777" w:rsidR="00154478" w:rsidRPr="00095281" w:rsidRDefault="00154478" w:rsidP="00154478">
      <w:pPr>
        <w:spacing w:after="0" w:line="276" w:lineRule="auto"/>
        <w:rPr>
          <w:rFonts w:ascii="Arial" w:eastAsia="Calibri" w:hAnsi="Arial" w:cs="Arial"/>
          <w:b/>
          <w:bCs/>
          <w:lang w:bidi="he-IL"/>
        </w:rPr>
      </w:pPr>
    </w:p>
    <w:p w14:paraId="74B7B68F" w14:textId="77777777" w:rsidR="00154478" w:rsidRPr="00AB786E" w:rsidRDefault="00154478" w:rsidP="00154478">
      <w:pPr>
        <w:spacing w:after="0" w:line="360" w:lineRule="auto"/>
        <w:ind w:left="709" w:hanging="709"/>
        <w:rPr>
          <w:rFonts w:ascii="Arial" w:eastAsia="Calibri" w:hAnsi="Arial" w:cs="Arial"/>
          <w:lang w:bidi="he-IL"/>
        </w:rPr>
      </w:pPr>
      <w:r w:rsidRPr="00095281">
        <w:rPr>
          <w:rFonts w:ascii="Arial" w:eastAsia="Calibri" w:hAnsi="Arial" w:cs="Arial"/>
          <w:b/>
          <w:bCs/>
          <w:lang w:bidi="he-IL"/>
        </w:rPr>
        <w:t>L</w:t>
      </w:r>
      <w:r w:rsidRPr="00095281">
        <w:rPr>
          <w:rFonts w:ascii="Arial" w:eastAsia="Calibri" w:hAnsi="Arial" w:cs="Arial"/>
          <w:lang w:bidi="he-IL"/>
        </w:rPr>
        <w:tab/>
      </w:r>
      <w:r w:rsidRPr="009352F8">
        <w:rPr>
          <w:rFonts w:ascii="Arial" w:eastAsia="Calibri" w:hAnsi="Arial" w:cs="Arial"/>
          <w:lang w:bidi="he-IL"/>
        </w:rPr>
        <w:t>Gott hat ein offenes Ohr für unsere Anliegen und Bitten. Wir kommen nun mit allem</w:t>
      </w:r>
      <w:r>
        <w:rPr>
          <w:rFonts w:ascii="Arial" w:eastAsia="Calibri" w:hAnsi="Arial" w:cs="Arial"/>
          <w:lang w:bidi="he-IL"/>
        </w:rPr>
        <w:t>,</w:t>
      </w:r>
      <w:r w:rsidRPr="009352F8">
        <w:rPr>
          <w:rFonts w:ascii="Arial" w:eastAsia="Calibri" w:hAnsi="Arial" w:cs="Arial"/>
          <w:lang w:bidi="he-IL"/>
        </w:rPr>
        <w:t xml:space="preserve"> was wir auf dem Herzen haben</w:t>
      </w:r>
      <w:r>
        <w:rPr>
          <w:rFonts w:ascii="Arial" w:eastAsia="Calibri" w:hAnsi="Arial" w:cs="Arial"/>
          <w:lang w:bidi="he-IL"/>
        </w:rPr>
        <w:t>,</w:t>
      </w:r>
      <w:r w:rsidRPr="009352F8">
        <w:rPr>
          <w:rFonts w:ascii="Arial" w:eastAsia="Calibri" w:hAnsi="Arial" w:cs="Arial"/>
          <w:lang w:bidi="he-IL"/>
        </w:rPr>
        <w:t xml:space="preserve"> zu ihm:</w:t>
      </w:r>
    </w:p>
    <w:p w14:paraId="46E389FB" w14:textId="77777777" w:rsidR="00154478" w:rsidRPr="003B505E" w:rsidRDefault="00154478" w:rsidP="00154478">
      <w:pPr>
        <w:spacing w:after="0" w:line="360" w:lineRule="auto"/>
        <w:ind w:left="709" w:hanging="709"/>
        <w:rPr>
          <w:rFonts w:ascii="Arial" w:eastAsia="Calibri" w:hAnsi="Arial" w:cs="Arial"/>
          <w:sz w:val="16"/>
          <w:szCs w:val="16"/>
          <w:lang w:bidi="he-IL"/>
        </w:rPr>
      </w:pPr>
    </w:p>
    <w:p w14:paraId="223129BE" w14:textId="77777777" w:rsidR="00154478" w:rsidRPr="00AB786E" w:rsidRDefault="00154478" w:rsidP="00154478">
      <w:pPr>
        <w:spacing w:after="0" w:line="360" w:lineRule="auto"/>
        <w:ind w:left="709" w:hanging="709"/>
        <w:rPr>
          <w:rFonts w:ascii="Arial" w:eastAsia="Calibri" w:hAnsi="Arial" w:cs="Arial"/>
          <w:lang w:bidi="he-IL"/>
        </w:rPr>
      </w:pPr>
      <w:r w:rsidRPr="00C713EE">
        <w:rPr>
          <w:rFonts w:ascii="Arial" w:eastAsia="Calibri" w:hAnsi="Arial" w:cs="Arial"/>
          <w:b/>
          <w:bCs/>
          <w:lang w:bidi="he-IL"/>
        </w:rPr>
        <w:t>S</w:t>
      </w:r>
      <w:r>
        <w:rPr>
          <w:rFonts w:ascii="Arial" w:eastAsia="Calibri" w:hAnsi="Arial" w:cs="Arial"/>
          <w:lang w:bidi="he-IL"/>
        </w:rPr>
        <w:tab/>
      </w:r>
      <w:r w:rsidRPr="00BE2335">
        <w:rPr>
          <w:rFonts w:ascii="Arial" w:eastAsia="Calibri" w:hAnsi="Arial" w:cs="Arial"/>
          <w:lang w:bidi="he-IL"/>
        </w:rPr>
        <w:t>Wir bitten für alle, die sich für Frieden einsetzen: um Kraft und Geduld.</w:t>
      </w:r>
    </w:p>
    <w:p w14:paraId="531B2368" w14:textId="77777777" w:rsidR="00154478" w:rsidRPr="004B4A35" w:rsidRDefault="00154478" w:rsidP="00154478">
      <w:pPr>
        <w:spacing w:after="0" w:line="360" w:lineRule="auto"/>
        <w:ind w:left="709" w:hanging="1"/>
        <w:rPr>
          <w:rFonts w:ascii="Arial" w:eastAsia="Calibri" w:hAnsi="Arial" w:cs="Arial"/>
          <w:i/>
          <w:iCs/>
          <w:lang w:val="fr-FR" w:bidi="he-IL"/>
        </w:rPr>
      </w:pPr>
      <w:r w:rsidRPr="004B4A35">
        <w:rPr>
          <w:rFonts w:ascii="Arial" w:eastAsia="Calibri" w:hAnsi="Arial" w:cs="Arial"/>
          <w:i/>
          <w:iCs/>
          <w:lang w:val="fr-FR" w:bidi="he-IL"/>
        </w:rPr>
        <w:t>Stille</w:t>
      </w:r>
    </w:p>
    <w:p w14:paraId="532A2E43" w14:textId="77777777" w:rsidR="00154478" w:rsidRPr="004B4A35" w:rsidRDefault="00154478" w:rsidP="00154478">
      <w:pPr>
        <w:spacing w:after="0" w:line="360" w:lineRule="auto"/>
        <w:ind w:firstLine="708"/>
        <w:rPr>
          <w:rFonts w:ascii="Arial" w:eastAsia="Calibri" w:hAnsi="Arial" w:cs="Arial"/>
          <w:lang w:val="fr-FR" w:bidi="he-IL"/>
        </w:rPr>
      </w:pPr>
      <w:r w:rsidRPr="004B4A35">
        <w:rPr>
          <w:rFonts w:ascii="Arial" w:eastAsia="Calibri" w:hAnsi="Arial" w:cs="Arial"/>
          <w:lang w:val="fr-FR" w:bidi="he-IL"/>
        </w:rPr>
        <w:t>Gott, du Quelle des Mutes.</w:t>
      </w:r>
    </w:p>
    <w:p w14:paraId="143DA63F" w14:textId="77777777" w:rsidR="00154478" w:rsidRPr="00095281" w:rsidRDefault="00154478" w:rsidP="00154478">
      <w:pPr>
        <w:spacing w:after="0" w:line="360" w:lineRule="auto"/>
        <w:rPr>
          <w:rFonts w:ascii="Arial" w:eastAsia="Calibri" w:hAnsi="Arial" w:cs="Arial"/>
          <w:lang w:bidi="he-IL"/>
        </w:rPr>
      </w:pPr>
      <w:r w:rsidRPr="00095281">
        <w:rPr>
          <w:rFonts w:ascii="Arial" w:eastAsia="Calibri" w:hAnsi="Arial" w:cs="Arial"/>
          <w:b/>
          <w:bCs/>
          <w:lang w:bidi="he-IL"/>
        </w:rPr>
        <w:t>A</w:t>
      </w:r>
      <w:r w:rsidRPr="00095281">
        <w:rPr>
          <w:rFonts w:ascii="Arial" w:eastAsia="Calibri" w:hAnsi="Arial" w:cs="Arial"/>
          <w:lang w:bidi="he-IL"/>
        </w:rPr>
        <w:tab/>
      </w:r>
      <w:r w:rsidRPr="000630E5">
        <w:rPr>
          <w:rFonts w:ascii="Arial" w:eastAsia="Calibri" w:hAnsi="Arial" w:cs="Arial"/>
          <w:lang w:bidi="he-IL"/>
        </w:rPr>
        <w:t>Wir bitten dich, erhöre uns.</w:t>
      </w:r>
    </w:p>
    <w:p w14:paraId="1C1F7390" w14:textId="77777777" w:rsidR="00154478" w:rsidRPr="00AB786E" w:rsidRDefault="00154478" w:rsidP="00154478">
      <w:pPr>
        <w:spacing w:after="0" w:line="360" w:lineRule="auto"/>
        <w:ind w:left="709" w:hanging="709"/>
        <w:rPr>
          <w:rFonts w:ascii="Arial" w:eastAsia="Calibri" w:hAnsi="Arial" w:cs="Arial"/>
          <w:lang w:bidi="he-IL"/>
        </w:rPr>
      </w:pPr>
      <w:r w:rsidRPr="00C713EE">
        <w:rPr>
          <w:rFonts w:ascii="Arial" w:eastAsia="Calibri" w:hAnsi="Arial" w:cs="Arial"/>
          <w:b/>
          <w:bCs/>
          <w:lang w:bidi="he-IL"/>
        </w:rPr>
        <w:t>S</w:t>
      </w:r>
      <w:r>
        <w:rPr>
          <w:rFonts w:ascii="Arial" w:eastAsia="Calibri" w:hAnsi="Arial" w:cs="Arial"/>
          <w:lang w:bidi="he-IL"/>
        </w:rPr>
        <w:tab/>
      </w:r>
      <w:r w:rsidRPr="000873E3">
        <w:rPr>
          <w:rFonts w:ascii="Arial" w:eastAsia="Calibri" w:hAnsi="Arial" w:cs="Arial"/>
          <w:lang w:bidi="he-IL"/>
        </w:rPr>
        <w:t>Wir bitten für alle in unserer Schule/Gemeinde: dass sie Verständnis füreinander haben.</w:t>
      </w:r>
      <w:r>
        <w:rPr>
          <w:rFonts w:ascii="Arial" w:eastAsia="Calibri" w:hAnsi="Arial" w:cs="Arial"/>
          <w:lang w:bidi="he-IL"/>
        </w:rPr>
        <w:t xml:space="preserve"> </w:t>
      </w:r>
    </w:p>
    <w:p w14:paraId="7DA12962" w14:textId="77777777" w:rsidR="00154478" w:rsidRPr="004B4A35" w:rsidRDefault="00154478" w:rsidP="00154478">
      <w:pPr>
        <w:spacing w:after="0" w:line="360" w:lineRule="auto"/>
        <w:ind w:left="709" w:hanging="1"/>
        <w:rPr>
          <w:rFonts w:ascii="Arial" w:eastAsia="Calibri" w:hAnsi="Arial" w:cs="Arial"/>
          <w:i/>
          <w:iCs/>
          <w:lang w:val="fr-FR" w:bidi="he-IL"/>
        </w:rPr>
      </w:pPr>
      <w:r w:rsidRPr="004B4A35">
        <w:rPr>
          <w:rFonts w:ascii="Arial" w:eastAsia="Calibri" w:hAnsi="Arial" w:cs="Arial"/>
          <w:i/>
          <w:iCs/>
          <w:lang w:val="fr-FR" w:bidi="he-IL"/>
        </w:rPr>
        <w:t>Stille</w:t>
      </w:r>
    </w:p>
    <w:p w14:paraId="2ABD9F25" w14:textId="77777777" w:rsidR="00154478" w:rsidRPr="004B4A35" w:rsidRDefault="00154478" w:rsidP="00154478">
      <w:pPr>
        <w:spacing w:after="0" w:line="360" w:lineRule="auto"/>
        <w:ind w:firstLine="708"/>
        <w:rPr>
          <w:rFonts w:ascii="Arial" w:eastAsia="Calibri" w:hAnsi="Arial" w:cs="Arial"/>
          <w:lang w:val="fr-FR" w:bidi="he-IL"/>
        </w:rPr>
      </w:pPr>
      <w:r w:rsidRPr="004B4A35">
        <w:rPr>
          <w:rFonts w:ascii="Arial" w:eastAsia="Calibri" w:hAnsi="Arial" w:cs="Arial"/>
          <w:lang w:val="fr-FR" w:bidi="he-IL"/>
        </w:rPr>
        <w:t>Gott, du Quelle des Mutes.</w:t>
      </w:r>
    </w:p>
    <w:p w14:paraId="478F22BC" w14:textId="77777777" w:rsidR="00154478" w:rsidRPr="00095281" w:rsidRDefault="00154478" w:rsidP="00154478">
      <w:pPr>
        <w:spacing w:after="0" w:line="360" w:lineRule="auto"/>
        <w:rPr>
          <w:rFonts w:ascii="Arial" w:eastAsia="Calibri" w:hAnsi="Arial" w:cs="Arial"/>
          <w:lang w:bidi="he-IL"/>
        </w:rPr>
      </w:pPr>
      <w:r w:rsidRPr="00095281">
        <w:rPr>
          <w:rFonts w:ascii="Arial" w:eastAsia="Calibri" w:hAnsi="Arial" w:cs="Arial"/>
          <w:b/>
          <w:bCs/>
          <w:lang w:bidi="he-IL"/>
        </w:rPr>
        <w:t>A</w:t>
      </w:r>
      <w:r w:rsidRPr="00095281">
        <w:rPr>
          <w:rFonts w:ascii="Arial" w:eastAsia="Calibri" w:hAnsi="Arial" w:cs="Arial"/>
          <w:lang w:bidi="he-IL"/>
        </w:rPr>
        <w:tab/>
      </w:r>
      <w:r w:rsidRPr="000630E5">
        <w:rPr>
          <w:rFonts w:ascii="Arial" w:eastAsia="Calibri" w:hAnsi="Arial" w:cs="Arial"/>
          <w:lang w:bidi="he-IL"/>
        </w:rPr>
        <w:t>Wir bitten dich, erhöre uns.</w:t>
      </w:r>
    </w:p>
    <w:p w14:paraId="59346D66" w14:textId="77777777" w:rsidR="00154478" w:rsidRPr="00AB786E" w:rsidRDefault="00154478" w:rsidP="00154478">
      <w:pPr>
        <w:spacing w:after="0" w:line="360" w:lineRule="auto"/>
        <w:ind w:left="709" w:hanging="709"/>
        <w:rPr>
          <w:rFonts w:ascii="Arial" w:eastAsia="Calibri" w:hAnsi="Arial" w:cs="Arial"/>
          <w:lang w:bidi="he-IL"/>
        </w:rPr>
      </w:pPr>
      <w:r w:rsidRPr="0938C327">
        <w:rPr>
          <w:rFonts w:ascii="Arial" w:eastAsia="Calibri" w:hAnsi="Arial" w:cs="Arial"/>
          <w:b/>
          <w:bCs/>
          <w:lang w:bidi="he-IL"/>
        </w:rPr>
        <w:t>S</w:t>
      </w:r>
      <w:r>
        <w:tab/>
      </w:r>
      <w:r w:rsidRPr="00A83B60">
        <w:rPr>
          <w:rFonts w:ascii="Arial" w:eastAsia="Calibri" w:hAnsi="Arial" w:cs="Arial"/>
          <w:lang w:bidi="he-IL"/>
        </w:rPr>
        <w:t>Wir bitten für alle, die mit jemandem Streit haben: um Mut für den ersten Schritt zur Versöhnung.</w:t>
      </w:r>
    </w:p>
    <w:p w14:paraId="4B55B97F" w14:textId="77777777" w:rsidR="00154478" w:rsidRPr="004B4A35" w:rsidRDefault="00154478" w:rsidP="00154478">
      <w:pPr>
        <w:spacing w:after="0" w:line="360" w:lineRule="auto"/>
        <w:ind w:left="709" w:hanging="1"/>
        <w:rPr>
          <w:rFonts w:ascii="Arial" w:eastAsia="Calibri" w:hAnsi="Arial" w:cs="Arial"/>
          <w:i/>
          <w:iCs/>
          <w:lang w:val="fr-FR" w:bidi="he-IL"/>
        </w:rPr>
      </w:pPr>
      <w:r w:rsidRPr="004B4A35">
        <w:rPr>
          <w:rFonts w:ascii="Arial" w:eastAsia="Calibri" w:hAnsi="Arial" w:cs="Arial"/>
          <w:i/>
          <w:iCs/>
          <w:lang w:val="fr-FR" w:bidi="he-IL"/>
        </w:rPr>
        <w:lastRenderedPageBreak/>
        <w:t>Stille</w:t>
      </w:r>
    </w:p>
    <w:p w14:paraId="32BA1601" w14:textId="77777777" w:rsidR="00154478" w:rsidRPr="004B4A35" w:rsidRDefault="00154478" w:rsidP="00154478">
      <w:pPr>
        <w:spacing w:after="0" w:line="360" w:lineRule="auto"/>
        <w:ind w:firstLine="708"/>
        <w:rPr>
          <w:rFonts w:ascii="Arial" w:eastAsia="Calibri" w:hAnsi="Arial" w:cs="Arial"/>
          <w:lang w:val="fr-FR" w:bidi="he-IL"/>
        </w:rPr>
      </w:pPr>
      <w:r w:rsidRPr="004B4A35">
        <w:rPr>
          <w:rFonts w:ascii="Arial" w:eastAsia="Calibri" w:hAnsi="Arial" w:cs="Arial"/>
          <w:lang w:val="fr-FR" w:bidi="he-IL"/>
        </w:rPr>
        <w:t>Gott, du Quelle des Mutes.</w:t>
      </w:r>
    </w:p>
    <w:p w14:paraId="27EAE82D" w14:textId="77777777" w:rsidR="00154478" w:rsidRPr="00095281" w:rsidRDefault="00154478" w:rsidP="00154478">
      <w:pPr>
        <w:spacing w:after="0" w:line="360" w:lineRule="auto"/>
        <w:rPr>
          <w:rFonts w:ascii="Arial" w:eastAsia="Calibri" w:hAnsi="Arial" w:cs="Arial"/>
          <w:lang w:bidi="he-IL"/>
        </w:rPr>
      </w:pPr>
      <w:r w:rsidRPr="00095281">
        <w:rPr>
          <w:rFonts w:ascii="Arial" w:eastAsia="Calibri" w:hAnsi="Arial" w:cs="Arial"/>
          <w:b/>
          <w:bCs/>
          <w:lang w:bidi="he-IL"/>
        </w:rPr>
        <w:t>A</w:t>
      </w:r>
      <w:r w:rsidRPr="00095281">
        <w:rPr>
          <w:rFonts w:ascii="Arial" w:eastAsia="Calibri" w:hAnsi="Arial" w:cs="Arial"/>
          <w:lang w:bidi="he-IL"/>
        </w:rPr>
        <w:tab/>
      </w:r>
      <w:r w:rsidRPr="000630E5">
        <w:rPr>
          <w:rFonts w:ascii="Arial" w:eastAsia="Calibri" w:hAnsi="Arial" w:cs="Arial"/>
          <w:lang w:bidi="he-IL"/>
        </w:rPr>
        <w:t>Wir bitten dich, erhöre uns.</w:t>
      </w:r>
    </w:p>
    <w:p w14:paraId="79D9C895" w14:textId="77777777" w:rsidR="00154478" w:rsidRPr="00AB786E" w:rsidRDefault="00154478" w:rsidP="00154478">
      <w:pPr>
        <w:spacing w:after="0" w:line="360" w:lineRule="auto"/>
        <w:ind w:left="709" w:hanging="709"/>
        <w:rPr>
          <w:rFonts w:ascii="Arial" w:eastAsia="Calibri" w:hAnsi="Arial" w:cs="Arial"/>
          <w:lang w:bidi="he-IL"/>
        </w:rPr>
      </w:pPr>
      <w:r w:rsidRPr="2F1DFA8B">
        <w:rPr>
          <w:rFonts w:ascii="Arial" w:eastAsia="Calibri" w:hAnsi="Arial" w:cs="Arial"/>
          <w:b/>
          <w:bCs/>
          <w:lang w:bidi="he-IL"/>
        </w:rPr>
        <w:t>S</w:t>
      </w:r>
      <w:r>
        <w:tab/>
      </w:r>
      <w:r w:rsidRPr="004A3D8B">
        <w:rPr>
          <w:rFonts w:ascii="Arial" w:eastAsia="Calibri" w:hAnsi="Arial" w:cs="Arial"/>
          <w:lang w:bidi="he-IL"/>
        </w:rPr>
        <w:t>Wir bitten für die Menschen in Burundi: um eine friedliche und gerechte Zukunft.</w:t>
      </w:r>
    </w:p>
    <w:p w14:paraId="32F0EBD9" w14:textId="77777777" w:rsidR="00154478" w:rsidRPr="004B4A35" w:rsidRDefault="00154478" w:rsidP="00154478">
      <w:pPr>
        <w:spacing w:after="0" w:line="360" w:lineRule="auto"/>
        <w:ind w:left="709" w:hanging="1"/>
        <w:rPr>
          <w:rFonts w:ascii="Arial" w:eastAsia="Calibri" w:hAnsi="Arial" w:cs="Arial"/>
          <w:i/>
          <w:iCs/>
          <w:lang w:val="fr-FR" w:bidi="he-IL"/>
        </w:rPr>
      </w:pPr>
      <w:r w:rsidRPr="004B4A35">
        <w:rPr>
          <w:rFonts w:ascii="Arial" w:eastAsia="Calibri" w:hAnsi="Arial" w:cs="Arial"/>
          <w:i/>
          <w:iCs/>
          <w:lang w:val="fr-FR" w:bidi="he-IL"/>
        </w:rPr>
        <w:t>Stille</w:t>
      </w:r>
    </w:p>
    <w:p w14:paraId="5F94B713" w14:textId="77777777" w:rsidR="00154478" w:rsidRPr="004B4A35" w:rsidRDefault="00154478" w:rsidP="00154478">
      <w:pPr>
        <w:spacing w:after="0" w:line="360" w:lineRule="auto"/>
        <w:ind w:firstLine="708"/>
        <w:rPr>
          <w:rFonts w:ascii="Arial" w:eastAsia="Calibri" w:hAnsi="Arial" w:cs="Arial"/>
          <w:lang w:val="fr-FR" w:bidi="he-IL"/>
        </w:rPr>
      </w:pPr>
      <w:r w:rsidRPr="004B4A35">
        <w:rPr>
          <w:rFonts w:ascii="Arial" w:eastAsia="Calibri" w:hAnsi="Arial" w:cs="Arial"/>
          <w:lang w:val="fr-FR" w:bidi="he-IL"/>
        </w:rPr>
        <w:t>Gott, du Quelle des Mutes.</w:t>
      </w:r>
    </w:p>
    <w:p w14:paraId="67404C89" w14:textId="77777777" w:rsidR="00154478" w:rsidRPr="00095281" w:rsidRDefault="00154478" w:rsidP="00154478">
      <w:pPr>
        <w:spacing w:after="0" w:line="360" w:lineRule="auto"/>
        <w:rPr>
          <w:rFonts w:ascii="Arial" w:eastAsia="Calibri" w:hAnsi="Arial" w:cs="Arial"/>
          <w:lang w:bidi="he-IL"/>
        </w:rPr>
      </w:pPr>
      <w:r w:rsidRPr="00095281">
        <w:rPr>
          <w:rFonts w:ascii="Arial" w:eastAsia="Calibri" w:hAnsi="Arial" w:cs="Arial"/>
          <w:b/>
          <w:bCs/>
          <w:lang w:bidi="he-IL"/>
        </w:rPr>
        <w:t>A</w:t>
      </w:r>
      <w:r w:rsidRPr="00095281">
        <w:rPr>
          <w:rFonts w:ascii="Arial" w:eastAsia="Calibri" w:hAnsi="Arial" w:cs="Arial"/>
          <w:lang w:bidi="he-IL"/>
        </w:rPr>
        <w:tab/>
      </w:r>
      <w:r w:rsidRPr="000630E5">
        <w:rPr>
          <w:rFonts w:ascii="Arial" w:eastAsia="Calibri" w:hAnsi="Arial" w:cs="Arial"/>
          <w:lang w:bidi="he-IL"/>
        </w:rPr>
        <w:t>Wir bitten dich, erhöre uns.</w:t>
      </w:r>
    </w:p>
    <w:p w14:paraId="28C50E8B" w14:textId="77777777" w:rsidR="00154478" w:rsidRDefault="00154478" w:rsidP="00154478">
      <w:pPr>
        <w:spacing w:after="0" w:line="360" w:lineRule="auto"/>
        <w:ind w:left="709" w:hanging="709"/>
        <w:rPr>
          <w:rFonts w:ascii="Arial" w:eastAsia="Calibri" w:hAnsi="Arial" w:cs="Arial"/>
          <w:lang w:bidi="he-IL"/>
        </w:rPr>
      </w:pPr>
      <w:r w:rsidRPr="63AEFC8F">
        <w:rPr>
          <w:rFonts w:ascii="Arial" w:eastAsia="Calibri" w:hAnsi="Arial" w:cs="Arial"/>
          <w:b/>
          <w:bCs/>
          <w:lang w:bidi="he-IL"/>
        </w:rPr>
        <w:t>S</w:t>
      </w:r>
      <w:r>
        <w:tab/>
      </w:r>
      <w:r w:rsidRPr="00C2437C">
        <w:rPr>
          <w:rFonts w:ascii="Arial" w:eastAsia="Calibri" w:hAnsi="Arial" w:cs="Arial"/>
          <w:lang w:bidi="he-IL"/>
        </w:rPr>
        <w:t>Wir bitten für uns alle, dass wir mutig teilen, damit alle Menschen genug zum Leben haben.</w:t>
      </w:r>
    </w:p>
    <w:p w14:paraId="2ACBBE1E" w14:textId="77777777" w:rsidR="00154478" w:rsidRPr="004B4A35" w:rsidRDefault="00154478" w:rsidP="00154478">
      <w:pPr>
        <w:spacing w:after="0" w:line="360" w:lineRule="auto"/>
        <w:ind w:left="709" w:hanging="1"/>
        <w:rPr>
          <w:rFonts w:ascii="Arial" w:eastAsia="Calibri" w:hAnsi="Arial" w:cs="Arial"/>
          <w:i/>
          <w:iCs/>
          <w:lang w:val="fr-FR" w:bidi="he-IL"/>
        </w:rPr>
      </w:pPr>
      <w:r w:rsidRPr="004B4A35">
        <w:rPr>
          <w:rFonts w:ascii="Arial" w:eastAsia="Calibri" w:hAnsi="Arial" w:cs="Arial"/>
          <w:i/>
          <w:iCs/>
          <w:lang w:val="fr-FR" w:bidi="he-IL"/>
        </w:rPr>
        <w:t>Stille</w:t>
      </w:r>
    </w:p>
    <w:p w14:paraId="654953A5" w14:textId="77777777" w:rsidR="00154478" w:rsidRPr="004B4A35" w:rsidRDefault="00154478" w:rsidP="00154478">
      <w:pPr>
        <w:spacing w:after="0" w:line="360" w:lineRule="auto"/>
        <w:ind w:firstLine="708"/>
        <w:rPr>
          <w:rFonts w:ascii="Arial" w:eastAsia="Calibri" w:hAnsi="Arial" w:cs="Arial"/>
          <w:lang w:val="fr-FR" w:bidi="he-IL"/>
        </w:rPr>
      </w:pPr>
      <w:r w:rsidRPr="004B4A35">
        <w:rPr>
          <w:rFonts w:ascii="Arial" w:eastAsia="Calibri" w:hAnsi="Arial" w:cs="Arial"/>
          <w:lang w:val="fr-FR" w:bidi="he-IL"/>
        </w:rPr>
        <w:t>Gott, du Quelle des Mutes.</w:t>
      </w:r>
    </w:p>
    <w:p w14:paraId="491ADD79" w14:textId="77777777" w:rsidR="00154478" w:rsidRPr="00095281" w:rsidRDefault="00154478" w:rsidP="00154478">
      <w:pPr>
        <w:spacing w:after="0" w:line="360" w:lineRule="auto"/>
        <w:rPr>
          <w:rFonts w:ascii="Arial" w:eastAsia="Calibri" w:hAnsi="Arial" w:cs="Arial"/>
          <w:lang w:bidi="he-IL"/>
        </w:rPr>
      </w:pPr>
      <w:r w:rsidRPr="00095281">
        <w:rPr>
          <w:rFonts w:ascii="Arial" w:eastAsia="Calibri" w:hAnsi="Arial" w:cs="Arial"/>
          <w:b/>
          <w:bCs/>
          <w:lang w:bidi="he-IL"/>
        </w:rPr>
        <w:t>A</w:t>
      </w:r>
      <w:r w:rsidRPr="00095281">
        <w:rPr>
          <w:rFonts w:ascii="Arial" w:eastAsia="Calibri" w:hAnsi="Arial" w:cs="Arial"/>
          <w:lang w:bidi="he-IL"/>
        </w:rPr>
        <w:tab/>
      </w:r>
      <w:r w:rsidRPr="000630E5">
        <w:rPr>
          <w:rFonts w:ascii="Arial" w:eastAsia="Calibri" w:hAnsi="Arial" w:cs="Arial"/>
          <w:lang w:bidi="he-IL"/>
        </w:rPr>
        <w:t>Wir bitten dich, erhöre uns.</w:t>
      </w:r>
    </w:p>
    <w:p w14:paraId="26AF4074" w14:textId="77777777" w:rsidR="00154478" w:rsidRDefault="00154478" w:rsidP="00154478">
      <w:pPr>
        <w:spacing w:after="0" w:line="240" w:lineRule="auto"/>
        <w:ind w:left="700" w:hanging="700"/>
        <w:rPr>
          <w:rFonts w:ascii="Arial" w:eastAsia="Calibri" w:hAnsi="Arial" w:cs="Arial"/>
          <w:lang w:bidi="he-IL"/>
        </w:rPr>
      </w:pPr>
      <w:r w:rsidRPr="2D6113F7">
        <w:rPr>
          <w:rFonts w:ascii="Arial" w:eastAsia="Calibri" w:hAnsi="Arial" w:cs="Arial"/>
          <w:b/>
          <w:bCs/>
          <w:lang w:bidi="he-IL"/>
        </w:rPr>
        <w:t>L</w:t>
      </w:r>
      <w:r>
        <w:tab/>
      </w:r>
      <w:r w:rsidRPr="2D6113F7">
        <w:rPr>
          <w:rFonts w:ascii="Arial" w:eastAsia="Calibri" w:hAnsi="Arial" w:cs="Arial"/>
          <w:lang w:bidi="he-IL"/>
        </w:rPr>
        <w:t>Gott, du bist an unserer Seite und ermutigst uns. Lass uns spüren, dass du jeden Schritt mit uns gehst. Darum bitten wir durch Christus, unseren Freund und Bruder.</w:t>
      </w:r>
    </w:p>
    <w:p w14:paraId="3A01AE25" w14:textId="2C485F49" w:rsidR="00154478" w:rsidRDefault="00154478" w:rsidP="00154478">
      <w:pPr>
        <w:spacing w:after="200" w:line="276" w:lineRule="auto"/>
        <w:rPr>
          <w:rFonts w:ascii="Arial" w:eastAsia="MetaBookLF" w:hAnsi="Arial" w:cs="Arial"/>
          <w:b/>
        </w:rPr>
      </w:pPr>
      <w:r w:rsidRPr="009E3260">
        <w:rPr>
          <w:rFonts w:ascii="Arial" w:eastAsia="Calibri" w:hAnsi="Arial" w:cs="Arial"/>
          <w:b/>
          <w:bCs/>
          <w:lang w:bidi="he-IL"/>
        </w:rPr>
        <w:t>A</w:t>
      </w:r>
      <w:r w:rsidRPr="009E3260">
        <w:rPr>
          <w:rFonts w:ascii="Arial" w:eastAsia="Calibri" w:hAnsi="Arial" w:cs="Arial"/>
          <w:b/>
          <w:bCs/>
          <w:lang w:bidi="he-IL"/>
        </w:rPr>
        <w:tab/>
      </w:r>
      <w:r w:rsidRPr="009E3260">
        <w:rPr>
          <w:rFonts w:ascii="Arial" w:eastAsia="Calibri" w:hAnsi="Arial" w:cs="Arial"/>
          <w:lang w:bidi="he-IL"/>
        </w:rPr>
        <w:t>Amen.</w:t>
      </w:r>
    </w:p>
    <w:p w14:paraId="07076247" w14:textId="77777777" w:rsidR="00154478" w:rsidRDefault="00154478" w:rsidP="00346221">
      <w:pPr>
        <w:spacing w:after="200" w:line="276" w:lineRule="auto"/>
        <w:rPr>
          <w:rFonts w:ascii="Arial" w:eastAsia="MetaBookLF" w:hAnsi="Arial" w:cs="Arial"/>
          <w:b/>
        </w:rPr>
      </w:pPr>
    </w:p>
    <w:p w14:paraId="32596C9E" w14:textId="1775388E" w:rsidR="00006723" w:rsidRPr="003C3E71" w:rsidRDefault="00216DC2" w:rsidP="003C3E71">
      <w:pPr>
        <w:pStyle w:val="berschrift1"/>
        <w:rPr>
          <w:rFonts w:eastAsia="MetaBookLF"/>
          <w:color w:val="830051" w:themeColor="accent1"/>
          <w:sz w:val="32"/>
          <w:szCs w:val="36"/>
        </w:rPr>
      </w:pPr>
      <w:bookmarkStart w:id="6" w:name="_Toc242428429"/>
      <w:r w:rsidRPr="003C3E71">
        <w:rPr>
          <w:rFonts w:eastAsia="MetaBookLF"/>
          <w:color w:val="830051" w:themeColor="accent1"/>
          <w:sz w:val="32"/>
          <w:szCs w:val="36"/>
        </w:rPr>
        <w:t>Baustein Kollekte</w:t>
      </w:r>
      <w:bookmarkEnd w:id="6"/>
    </w:p>
    <w:p w14:paraId="33C5DF86" w14:textId="1C2209B8" w:rsidR="00DD549C" w:rsidRPr="00A40E81" w:rsidRDefault="6854716B" w:rsidP="00DD549C">
      <w:pPr>
        <w:spacing w:after="0" w:line="360" w:lineRule="auto"/>
        <w:ind w:left="709" w:hanging="709"/>
        <w:rPr>
          <w:rFonts w:ascii="Arial" w:hAnsi="Arial" w:cs="Arial"/>
        </w:rPr>
      </w:pPr>
      <w:r w:rsidRPr="7637DDF3">
        <w:rPr>
          <w:rFonts w:ascii="Arial" w:eastAsia="MetaBookLF" w:hAnsi="Arial" w:cs="Arial"/>
          <w:b/>
          <w:bCs/>
        </w:rPr>
        <w:t>S</w:t>
      </w:r>
      <w:r>
        <w:tab/>
      </w:r>
      <w:r w:rsidR="00DD549C" w:rsidRPr="00DD549C">
        <w:rPr>
          <w:rFonts w:ascii="Arial" w:hAnsi="Arial" w:cs="Arial"/>
        </w:rPr>
        <w:t xml:space="preserve">Die </w:t>
      </w:r>
      <w:r w:rsidR="00EF6625">
        <w:rPr>
          <w:rFonts w:ascii="Arial" w:hAnsi="Arial" w:cs="Arial"/>
        </w:rPr>
        <w:t xml:space="preserve">Arbeit von ‚Buja </w:t>
      </w:r>
      <w:r w:rsidR="00674BAA">
        <w:rPr>
          <w:rFonts w:ascii="Arial" w:hAnsi="Arial" w:cs="Arial"/>
        </w:rPr>
        <w:t>S</w:t>
      </w:r>
      <w:r w:rsidR="00EF6625">
        <w:rPr>
          <w:rFonts w:ascii="Arial" w:hAnsi="Arial" w:cs="Arial"/>
        </w:rPr>
        <w:t xml:space="preserve">ans </w:t>
      </w:r>
      <w:r w:rsidR="00674BAA">
        <w:rPr>
          <w:rFonts w:ascii="Arial" w:hAnsi="Arial" w:cs="Arial"/>
        </w:rPr>
        <w:t>T</w:t>
      </w:r>
      <w:r w:rsidR="00EF6625">
        <w:rPr>
          <w:rFonts w:ascii="Arial" w:hAnsi="Arial" w:cs="Arial"/>
        </w:rPr>
        <w:t>abou‘</w:t>
      </w:r>
      <w:r w:rsidR="00DD549C" w:rsidRPr="00DD549C">
        <w:rPr>
          <w:rFonts w:ascii="Arial" w:hAnsi="Arial" w:cs="Arial"/>
        </w:rPr>
        <w:t xml:space="preserve"> in </w:t>
      </w:r>
      <w:r w:rsidR="00EF6625">
        <w:rPr>
          <w:rFonts w:ascii="Arial" w:hAnsi="Arial" w:cs="Arial"/>
        </w:rPr>
        <w:t xml:space="preserve">Burundi </w:t>
      </w:r>
      <w:r w:rsidR="00DD549C" w:rsidRPr="00DD549C">
        <w:rPr>
          <w:rFonts w:ascii="Arial" w:hAnsi="Arial" w:cs="Arial"/>
        </w:rPr>
        <w:t xml:space="preserve">steht exemplarisch für </w:t>
      </w:r>
      <w:r w:rsidR="004A0101">
        <w:rPr>
          <w:rFonts w:ascii="Arial" w:hAnsi="Arial" w:cs="Arial"/>
        </w:rPr>
        <w:t xml:space="preserve">das Engagement </w:t>
      </w:r>
      <w:r w:rsidR="004A0101" w:rsidRPr="00A40E81">
        <w:rPr>
          <w:rFonts w:ascii="Arial" w:hAnsi="Arial" w:cs="Arial"/>
        </w:rPr>
        <w:t xml:space="preserve">vieler Menschen für Frieden, Versöhnung und Verständigung </w:t>
      </w:r>
      <w:r w:rsidR="00995BDE" w:rsidRPr="00A40E81">
        <w:rPr>
          <w:rFonts w:ascii="Arial" w:hAnsi="Arial" w:cs="Arial"/>
        </w:rPr>
        <w:t xml:space="preserve">weltweit. </w:t>
      </w:r>
    </w:p>
    <w:p w14:paraId="023A6526" w14:textId="0DF3F1D8" w:rsidR="00006723" w:rsidRPr="00A40E81" w:rsidRDefault="00DD549C" w:rsidP="00A40E81">
      <w:pPr>
        <w:spacing w:after="0" w:line="300" w:lineRule="auto"/>
        <w:ind w:left="708"/>
        <w:rPr>
          <w:rFonts w:ascii="Arial" w:eastAsia="MetaBookLF" w:hAnsi="Arial" w:cs="Arial"/>
        </w:rPr>
      </w:pPr>
      <w:r w:rsidRPr="00A40E81">
        <w:rPr>
          <w:rFonts w:ascii="Arial" w:hAnsi="Arial" w:cs="Arial"/>
        </w:rPr>
        <w:t xml:space="preserve">Mit </w:t>
      </w:r>
      <w:r w:rsidR="007F55F1" w:rsidRPr="00A40E81">
        <w:rPr>
          <w:rFonts w:ascii="Arial" w:hAnsi="Arial" w:cs="Arial"/>
        </w:rPr>
        <w:t>I</w:t>
      </w:r>
      <w:r w:rsidRPr="00A40E81">
        <w:rPr>
          <w:rFonts w:ascii="Arial" w:hAnsi="Arial" w:cs="Arial"/>
        </w:rPr>
        <w:t xml:space="preserve">hrer Spende helfen </w:t>
      </w:r>
      <w:r w:rsidR="007F55F1" w:rsidRPr="00A40E81">
        <w:rPr>
          <w:rFonts w:ascii="Arial" w:hAnsi="Arial" w:cs="Arial"/>
        </w:rPr>
        <w:t>S</w:t>
      </w:r>
      <w:r w:rsidRPr="00A40E81">
        <w:rPr>
          <w:rFonts w:ascii="Arial" w:hAnsi="Arial" w:cs="Arial"/>
        </w:rPr>
        <w:t xml:space="preserve">ie </w:t>
      </w:r>
      <w:r w:rsidR="00A40E81" w:rsidRPr="00A40E81">
        <w:rPr>
          <w:rFonts w:ascii="Arial" w:hAnsi="Arial" w:cs="Arial"/>
        </w:rPr>
        <w:t xml:space="preserve">mit, </w:t>
      </w:r>
      <w:r w:rsidR="00A40E81" w:rsidRPr="00A40E81">
        <w:rPr>
          <w:rFonts w:ascii="Arial" w:eastAsia="Segoe UI" w:hAnsi="Arial" w:cs="Arial"/>
        </w:rPr>
        <w:t>Menschen</w:t>
      </w:r>
      <w:r w:rsidR="00A94688" w:rsidRPr="00A40E81">
        <w:rPr>
          <w:rFonts w:ascii="Arial" w:eastAsia="Segoe UI" w:hAnsi="Arial" w:cs="Arial"/>
        </w:rPr>
        <w:t xml:space="preserve"> in Burundi und weltweit in ihrem </w:t>
      </w:r>
      <w:r w:rsidR="78CBC587" w:rsidRPr="00A40E81">
        <w:rPr>
          <w:rFonts w:ascii="Arial" w:eastAsia="Segoe UI" w:hAnsi="Arial" w:cs="Arial"/>
        </w:rPr>
        <w:t>gesellschaftliche</w:t>
      </w:r>
      <w:r w:rsidR="00A94688" w:rsidRPr="00A40E81">
        <w:rPr>
          <w:rFonts w:ascii="Arial" w:eastAsia="Segoe UI" w:hAnsi="Arial" w:cs="Arial"/>
        </w:rPr>
        <w:t>n</w:t>
      </w:r>
      <w:r w:rsidR="78CBC587" w:rsidRPr="00A40E81">
        <w:rPr>
          <w:rFonts w:ascii="Arial" w:eastAsia="Segoe UI" w:hAnsi="Arial" w:cs="Arial"/>
        </w:rPr>
        <w:t xml:space="preserve"> Engagement</w:t>
      </w:r>
      <w:r w:rsidR="00066CDE" w:rsidRPr="00A40E81">
        <w:rPr>
          <w:rFonts w:ascii="Arial" w:hAnsi="Arial" w:cs="Arial"/>
        </w:rPr>
        <w:t xml:space="preserve"> </w:t>
      </w:r>
      <w:r w:rsidRPr="00A40E81">
        <w:rPr>
          <w:rFonts w:ascii="Arial" w:hAnsi="Arial" w:cs="Arial"/>
        </w:rPr>
        <w:t xml:space="preserve">zu stärken und Perspektiven </w:t>
      </w:r>
      <w:r w:rsidR="000E2FF5" w:rsidRPr="00A40E81">
        <w:rPr>
          <w:rFonts w:ascii="Arial" w:hAnsi="Arial" w:cs="Arial"/>
        </w:rPr>
        <w:t xml:space="preserve">für eine gute Zukunft </w:t>
      </w:r>
      <w:r w:rsidRPr="00A40E81">
        <w:rPr>
          <w:rFonts w:ascii="Arial" w:hAnsi="Arial" w:cs="Arial"/>
        </w:rPr>
        <w:t xml:space="preserve">zu schaffen. Herzlichen Dank, </w:t>
      </w:r>
      <w:proofErr w:type="spellStart"/>
      <w:r w:rsidRPr="00A40E81">
        <w:rPr>
          <w:rFonts w:ascii="Arial" w:hAnsi="Arial" w:cs="Arial"/>
        </w:rPr>
        <w:t>vergelt’s</w:t>
      </w:r>
      <w:proofErr w:type="spellEnd"/>
      <w:r w:rsidRPr="00A40E81">
        <w:rPr>
          <w:rFonts w:ascii="Arial" w:hAnsi="Arial" w:cs="Arial"/>
        </w:rPr>
        <w:t xml:space="preserve"> Gott.</w:t>
      </w:r>
    </w:p>
    <w:p w14:paraId="46502DE8" w14:textId="77777777" w:rsidR="00D12CC3" w:rsidRDefault="00D12CC3" w:rsidP="00D12CC3">
      <w:pPr>
        <w:spacing w:after="0" w:line="360" w:lineRule="auto"/>
        <w:ind w:left="709" w:hanging="1"/>
        <w:rPr>
          <w:rFonts w:ascii="Arial" w:eastAsia="MetaBookLF" w:hAnsi="Arial" w:cs="Arial"/>
          <w:bCs/>
        </w:rPr>
      </w:pPr>
    </w:p>
    <w:p w14:paraId="4218B0CC" w14:textId="77777777" w:rsidR="003C2E6B" w:rsidRDefault="003C2E6B" w:rsidP="003C2E6B">
      <w:pPr>
        <w:rPr>
          <w:rFonts w:ascii="Arial" w:eastAsia="MetaBookLF" w:hAnsi="Arial" w:cs="Arial"/>
          <w:b/>
        </w:rPr>
      </w:pPr>
    </w:p>
    <w:p w14:paraId="701CAA8A" w14:textId="0D8C6868" w:rsidR="003C2E6B" w:rsidRPr="00AB541E" w:rsidRDefault="003C2E6B" w:rsidP="003C2E6B">
      <w:pPr>
        <w:rPr>
          <w:rFonts w:ascii="MetaBookLF" w:eastAsia="MetaBookLF" w:hAnsi="MetaBookLF" w:cs="Times New Roman"/>
          <w:i/>
        </w:rPr>
      </w:pPr>
      <w:bookmarkStart w:id="7" w:name="_Toc242428430"/>
      <w:r w:rsidRPr="003C3E71">
        <w:rPr>
          <w:rStyle w:val="berschrift1Zchn"/>
          <w:color w:val="830051" w:themeColor="accent1"/>
          <w:sz w:val="32"/>
          <w:szCs w:val="36"/>
        </w:rPr>
        <w:t>Baustein Gabengebet</w:t>
      </w:r>
      <w:bookmarkEnd w:id="7"/>
      <w:r w:rsidR="00FF4CC0" w:rsidRPr="003C3E71">
        <w:rPr>
          <w:rFonts w:ascii="Arial" w:eastAsia="MetaBookLF" w:hAnsi="Arial" w:cs="Arial"/>
          <w:b/>
          <w:color w:val="830051" w:themeColor="accent1"/>
          <w:sz w:val="28"/>
          <w:szCs w:val="28"/>
        </w:rPr>
        <w:t xml:space="preserve"> </w:t>
      </w:r>
      <w:r w:rsidR="00FF4CC0">
        <w:rPr>
          <w:rFonts w:ascii="Arial" w:eastAsia="MetaBookLF" w:hAnsi="Arial" w:cs="Arial"/>
          <w:bCs/>
          <w:i/>
          <w:iCs/>
        </w:rPr>
        <w:t>(aus Gottesdienst zum 5. Fastensonntag)</w:t>
      </w:r>
    </w:p>
    <w:p w14:paraId="41986013" w14:textId="77777777" w:rsidR="006A399C" w:rsidRPr="006A399C" w:rsidRDefault="003C2E6B" w:rsidP="006A399C">
      <w:pPr>
        <w:spacing w:after="0" w:line="360" w:lineRule="auto"/>
        <w:rPr>
          <w:rFonts w:ascii="Arial" w:eastAsia="MetaBookLF" w:hAnsi="Arial" w:cs="Arial"/>
        </w:rPr>
      </w:pPr>
      <w:r w:rsidRPr="00AB541E">
        <w:rPr>
          <w:rFonts w:ascii="Arial" w:eastAsia="MetaBookLF" w:hAnsi="Arial" w:cs="Arial"/>
          <w:b/>
          <w:bCs/>
        </w:rPr>
        <w:t>L</w:t>
      </w:r>
      <w:r w:rsidRPr="00AB541E">
        <w:rPr>
          <w:rFonts w:ascii="Arial" w:eastAsia="MetaBookLF" w:hAnsi="Arial" w:cs="Arial"/>
        </w:rPr>
        <w:t xml:space="preserve"> </w:t>
      </w:r>
      <w:r w:rsidRPr="00AB541E">
        <w:rPr>
          <w:rFonts w:ascii="Calibri" w:eastAsia="Calibri" w:hAnsi="Calibri" w:cs="Times New Roman"/>
        </w:rPr>
        <w:tab/>
      </w:r>
      <w:r w:rsidR="006A399C" w:rsidRPr="006A399C">
        <w:rPr>
          <w:rFonts w:ascii="Arial" w:eastAsia="MetaBookLF" w:hAnsi="Arial" w:cs="Arial"/>
        </w:rPr>
        <w:t xml:space="preserve">Gott, du bist Ursprung und Ziel. </w:t>
      </w:r>
    </w:p>
    <w:p w14:paraId="0DAAA2DB" w14:textId="77777777" w:rsidR="006A399C" w:rsidRPr="006A399C" w:rsidRDefault="006A399C" w:rsidP="006A399C">
      <w:pPr>
        <w:spacing w:after="0" w:line="360" w:lineRule="auto"/>
        <w:ind w:left="708"/>
        <w:rPr>
          <w:rFonts w:ascii="Arial" w:eastAsia="MetaBookLF" w:hAnsi="Arial" w:cs="Arial"/>
        </w:rPr>
      </w:pPr>
      <w:r w:rsidRPr="006A399C">
        <w:rPr>
          <w:rFonts w:ascii="Arial" w:eastAsia="MetaBookLF" w:hAnsi="Arial" w:cs="Arial"/>
        </w:rPr>
        <w:t xml:space="preserve">Wir bringen dir heute unsere Gaben als Zeichen unserer Verbundenheit mit den Menschen in Burundi und mit allen, die sich für Verständigung einsetzen. </w:t>
      </w:r>
    </w:p>
    <w:p w14:paraId="663658E3" w14:textId="13A7B850" w:rsidR="006A399C" w:rsidRPr="006A399C" w:rsidRDefault="006A399C" w:rsidP="006A399C">
      <w:pPr>
        <w:spacing w:after="0" w:line="360" w:lineRule="auto"/>
        <w:ind w:firstLine="708"/>
        <w:rPr>
          <w:rFonts w:ascii="Arial" w:eastAsia="MetaBookLF" w:hAnsi="Arial" w:cs="Arial"/>
        </w:rPr>
      </w:pPr>
      <w:r w:rsidRPr="006A399C">
        <w:rPr>
          <w:rFonts w:ascii="Arial" w:eastAsia="MetaBookLF" w:hAnsi="Arial" w:cs="Arial"/>
        </w:rPr>
        <w:t xml:space="preserve">Segne diese Gaben. </w:t>
      </w:r>
    </w:p>
    <w:p w14:paraId="4DFCF88C" w14:textId="2A418063" w:rsidR="006A399C" w:rsidRPr="006A399C" w:rsidRDefault="006A399C" w:rsidP="006A399C">
      <w:pPr>
        <w:spacing w:after="0" w:line="360" w:lineRule="auto"/>
        <w:ind w:firstLine="708"/>
        <w:rPr>
          <w:rFonts w:ascii="Arial" w:eastAsia="MetaBookLF" w:hAnsi="Arial" w:cs="Arial"/>
        </w:rPr>
      </w:pPr>
      <w:r w:rsidRPr="006A399C">
        <w:rPr>
          <w:rFonts w:ascii="Arial" w:eastAsia="MetaBookLF" w:hAnsi="Arial" w:cs="Arial"/>
        </w:rPr>
        <w:t xml:space="preserve">Lass sie Frucht bringen für Heilung, </w:t>
      </w:r>
      <w:r>
        <w:rPr>
          <w:rFonts w:ascii="Arial" w:eastAsia="MetaBookLF" w:hAnsi="Arial" w:cs="Arial"/>
        </w:rPr>
        <w:t>Versöhnung</w:t>
      </w:r>
      <w:r w:rsidRPr="006A399C">
        <w:rPr>
          <w:rFonts w:ascii="Arial" w:eastAsia="MetaBookLF" w:hAnsi="Arial" w:cs="Arial"/>
        </w:rPr>
        <w:t xml:space="preserve"> und Dialog. </w:t>
      </w:r>
    </w:p>
    <w:p w14:paraId="583A935F" w14:textId="7CD7E4E7" w:rsidR="003C2E6B" w:rsidRPr="00AB541E" w:rsidRDefault="006A399C" w:rsidP="006A399C">
      <w:pPr>
        <w:spacing w:after="0" w:line="360" w:lineRule="auto"/>
        <w:ind w:firstLine="708"/>
        <w:rPr>
          <w:rFonts w:ascii="Arial" w:eastAsia="MetaBookLF" w:hAnsi="Arial" w:cs="Arial"/>
        </w:rPr>
      </w:pPr>
      <w:r w:rsidRPr="006A399C">
        <w:rPr>
          <w:rFonts w:ascii="Arial" w:eastAsia="MetaBookLF" w:hAnsi="Arial" w:cs="Arial"/>
        </w:rPr>
        <w:t>Das erbitten wir durch Christus unseren Herrn.</w:t>
      </w:r>
    </w:p>
    <w:p w14:paraId="5A348957" w14:textId="77777777" w:rsidR="003C2E6B" w:rsidRPr="00AB541E" w:rsidRDefault="003C2E6B" w:rsidP="003C2E6B">
      <w:pPr>
        <w:spacing w:after="0" w:line="360" w:lineRule="auto"/>
        <w:ind w:left="709" w:hanging="709"/>
        <w:rPr>
          <w:rFonts w:ascii="Arial" w:eastAsia="MetaBookLF" w:hAnsi="Arial" w:cs="Arial"/>
        </w:rPr>
      </w:pPr>
      <w:r w:rsidRPr="00AB541E">
        <w:rPr>
          <w:rFonts w:ascii="Arial" w:eastAsia="MetaBookLF" w:hAnsi="Arial" w:cs="Arial"/>
          <w:b/>
          <w:bCs/>
        </w:rPr>
        <w:t>A</w:t>
      </w:r>
      <w:r w:rsidRPr="00AB541E">
        <w:rPr>
          <w:rFonts w:ascii="Arial" w:eastAsia="MetaBookLF" w:hAnsi="Arial" w:cs="Arial"/>
          <w:b/>
          <w:bCs/>
        </w:rPr>
        <w:tab/>
      </w:r>
      <w:r w:rsidRPr="00AB541E">
        <w:rPr>
          <w:rFonts w:ascii="Arial" w:eastAsia="MetaBookLF" w:hAnsi="Arial" w:cs="Arial"/>
        </w:rPr>
        <w:t>Amen.</w:t>
      </w:r>
    </w:p>
    <w:p w14:paraId="3EECDC05" w14:textId="77777777" w:rsidR="008E1E6E" w:rsidRDefault="008E1E6E" w:rsidP="005547E7">
      <w:pPr>
        <w:spacing w:after="0" w:line="360" w:lineRule="auto"/>
        <w:rPr>
          <w:rFonts w:ascii="Arial" w:eastAsia="MetaBookLF" w:hAnsi="Arial" w:cs="Arial"/>
          <w:b/>
        </w:rPr>
      </w:pPr>
    </w:p>
    <w:p w14:paraId="794E8AFB" w14:textId="77777777" w:rsidR="00EF675B" w:rsidRDefault="00EF675B" w:rsidP="005547E7">
      <w:pPr>
        <w:spacing w:after="0" w:line="360" w:lineRule="auto"/>
        <w:rPr>
          <w:rFonts w:ascii="Arial" w:eastAsia="MetaBookLF" w:hAnsi="Arial" w:cs="Arial"/>
          <w:b/>
        </w:rPr>
      </w:pPr>
    </w:p>
    <w:p w14:paraId="61375684" w14:textId="1715EB34" w:rsidR="005547E7" w:rsidRPr="003C3E71" w:rsidRDefault="005547E7" w:rsidP="003C3E71">
      <w:pPr>
        <w:pStyle w:val="berschrift1"/>
        <w:rPr>
          <w:rFonts w:ascii="MetaBookLF" w:eastAsia="MetaBookLF" w:hAnsi="MetaBookLF" w:cs="Times New Roman"/>
          <w:i/>
          <w:color w:val="830051" w:themeColor="accent1"/>
          <w:sz w:val="32"/>
          <w:szCs w:val="36"/>
        </w:rPr>
      </w:pPr>
      <w:bookmarkStart w:id="8" w:name="_Toc242428431"/>
      <w:r w:rsidRPr="003C3E71">
        <w:rPr>
          <w:rFonts w:eastAsia="MetaBookLF"/>
          <w:color w:val="830051" w:themeColor="accent1"/>
          <w:sz w:val="32"/>
          <w:szCs w:val="36"/>
        </w:rPr>
        <w:lastRenderedPageBreak/>
        <w:t>Baustein Meditation</w:t>
      </w:r>
      <w:bookmarkEnd w:id="8"/>
    </w:p>
    <w:p w14:paraId="4D349D49" w14:textId="77777777" w:rsidR="00C132DE" w:rsidRDefault="00C132DE" w:rsidP="00C132DE">
      <w:pPr>
        <w:spacing w:after="0"/>
        <w:rPr>
          <w:rFonts w:ascii="Arial" w:eastAsia="MetaBookLF" w:hAnsi="Arial" w:cs="Arial"/>
          <w:i/>
          <w:iCs/>
          <w:sz w:val="32"/>
          <w:szCs w:val="32"/>
          <w:lang w:eastAsia="de-DE"/>
        </w:rPr>
      </w:pPr>
      <w:r w:rsidRPr="00D23EE8">
        <w:rPr>
          <w:rFonts w:ascii="Arial" w:eastAsia="MetaBookLF" w:hAnsi="Arial" w:cs="Arial"/>
          <w:i/>
          <w:iCs/>
          <w:sz w:val="32"/>
          <w:szCs w:val="32"/>
          <w:lang w:eastAsia="de-DE"/>
        </w:rPr>
        <w:t>Am Anfang steht Mut</w:t>
      </w:r>
    </w:p>
    <w:p w14:paraId="7682DEE5" w14:textId="77777777" w:rsidR="00C132DE" w:rsidRPr="00B84091" w:rsidRDefault="00C132DE" w:rsidP="00C132DE">
      <w:pPr>
        <w:rPr>
          <w:rFonts w:ascii="Arial" w:eastAsia="MetaBookLF" w:hAnsi="Arial" w:cs="Arial"/>
          <w:color w:val="445567"/>
          <w:lang w:eastAsia="de-DE"/>
        </w:rPr>
      </w:pPr>
      <w:r w:rsidRPr="00B84091">
        <w:rPr>
          <w:rFonts w:ascii="Arial" w:eastAsia="MetaBookLF" w:hAnsi="Arial" w:cs="Arial"/>
          <w:color w:val="445567"/>
          <w:lang w:eastAsia="de-DE"/>
        </w:rPr>
        <w:t>von Andreas Paul, Misereor</w:t>
      </w:r>
    </w:p>
    <w:p w14:paraId="15ADEE2E" w14:textId="77777777" w:rsidR="00C132DE" w:rsidRPr="00B84091" w:rsidRDefault="00C132DE" w:rsidP="00C132DE">
      <w:pPr>
        <w:autoSpaceDE w:val="0"/>
        <w:autoSpaceDN w:val="0"/>
        <w:adjustRightInd w:val="0"/>
        <w:spacing w:after="0" w:line="240" w:lineRule="auto"/>
        <w:rPr>
          <w:rFonts w:ascii="Arial" w:eastAsia="MetaBookLF" w:hAnsi="Arial" w:cs="Arial"/>
          <w:b/>
          <w:bCs/>
          <w:color w:val="000000"/>
          <w:lang w:eastAsia="de-DE"/>
        </w:rPr>
      </w:pPr>
    </w:p>
    <w:p w14:paraId="4C971F45"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Am Anfang ein Atemzug. </w:t>
      </w:r>
    </w:p>
    <w:p w14:paraId="5C977B9F"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Aufstehen, </w:t>
      </w:r>
    </w:p>
    <w:p w14:paraId="3A6E6FA2"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den ersten Schritt wagen, </w:t>
      </w:r>
    </w:p>
    <w:p w14:paraId="39BD70C5"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ein Weg beginnt. </w:t>
      </w:r>
    </w:p>
    <w:p w14:paraId="339C0404" w14:textId="77777777" w:rsidR="00C132DE" w:rsidRPr="007C24A9" w:rsidRDefault="00C132DE" w:rsidP="00C132DE">
      <w:pPr>
        <w:spacing w:after="0" w:line="360" w:lineRule="auto"/>
        <w:rPr>
          <w:rFonts w:ascii="Arial" w:eastAsia="MetaBookLF" w:hAnsi="Arial" w:cs="Arial"/>
          <w:lang w:eastAsia="de-DE"/>
        </w:rPr>
      </w:pPr>
      <w:r w:rsidRPr="67E8E514">
        <w:rPr>
          <w:rFonts w:ascii="Arial" w:eastAsia="MetaBookLF" w:hAnsi="Arial" w:cs="Arial"/>
          <w:lang w:eastAsia="de-DE"/>
        </w:rPr>
        <w:t>Ein Wagnis.</w:t>
      </w:r>
    </w:p>
    <w:p w14:paraId="0352EE1D" w14:textId="77777777" w:rsidR="00C132DE" w:rsidRPr="007C24A9" w:rsidRDefault="00C132DE" w:rsidP="00C132DE">
      <w:pPr>
        <w:spacing w:after="0" w:line="360" w:lineRule="auto"/>
        <w:rPr>
          <w:rFonts w:ascii="Arial" w:eastAsia="MetaBookLF" w:hAnsi="Arial" w:cs="Arial"/>
          <w:bCs/>
          <w:lang w:eastAsia="de-DE"/>
        </w:rPr>
      </w:pPr>
    </w:p>
    <w:p w14:paraId="1F858E27"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Mut ist nicht das Fehlen von Angst. </w:t>
      </w:r>
    </w:p>
    <w:p w14:paraId="61AB29D0"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Mut ist das Weitergehen, obwohl die Angst da ist. </w:t>
      </w:r>
    </w:p>
    <w:p w14:paraId="7E6FF184"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Die beste Lösung suchen, </w:t>
      </w:r>
    </w:p>
    <w:p w14:paraId="279156CE"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nicht mit einfachen Antworten zufrieden sein. </w:t>
      </w:r>
    </w:p>
    <w:p w14:paraId="0DBBEE70"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Verantwortung übernehmen</w:t>
      </w:r>
    </w:p>
    <w:p w14:paraId="7DB6EABE"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die Hand ausstrecken, </w:t>
      </w:r>
    </w:p>
    <w:p w14:paraId="6D5873BB"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auch wenn sie zittert.</w:t>
      </w:r>
    </w:p>
    <w:p w14:paraId="755CBEBF" w14:textId="77777777" w:rsidR="00C132DE" w:rsidRPr="007C24A9" w:rsidRDefault="00C132DE" w:rsidP="00C132DE">
      <w:pPr>
        <w:spacing w:after="0" w:line="360" w:lineRule="auto"/>
        <w:rPr>
          <w:rFonts w:ascii="Arial" w:eastAsia="MetaBookLF" w:hAnsi="Arial" w:cs="Arial"/>
          <w:bCs/>
          <w:lang w:eastAsia="de-DE"/>
        </w:rPr>
      </w:pPr>
    </w:p>
    <w:p w14:paraId="020EA24C"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Höre auf dein Herz. </w:t>
      </w:r>
    </w:p>
    <w:p w14:paraId="0674E94C"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Flüstere ein Gebet. </w:t>
      </w:r>
    </w:p>
    <w:p w14:paraId="4E26B81E"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Erinnere dich an die, </w:t>
      </w:r>
    </w:p>
    <w:p w14:paraId="3E722783"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die anfangen, </w:t>
      </w:r>
    </w:p>
    <w:p w14:paraId="3C62A83A"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obwohl die Vergangenheit schwer wiegt</w:t>
      </w:r>
      <w:r>
        <w:rPr>
          <w:rFonts w:ascii="Arial" w:eastAsia="MetaBookLF" w:hAnsi="Arial" w:cs="Arial"/>
          <w:bCs/>
          <w:lang w:eastAsia="de-DE"/>
        </w:rPr>
        <w:t>.</w:t>
      </w:r>
    </w:p>
    <w:p w14:paraId="2FDC9888"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Jeder Anfang ist ein Samen. </w:t>
      </w:r>
    </w:p>
    <w:p w14:paraId="3CD45C9E"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Manche Samen brauchen Jahre, bis sie aufbrechen; </w:t>
      </w:r>
    </w:p>
    <w:p w14:paraId="39F1F09E"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Manchmal braucht es nur eine Stimme, die sagt: </w:t>
      </w:r>
    </w:p>
    <w:p w14:paraId="11A8A15D"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Ich höre dich.</w:t>
      </w:r>
    </w:p>
    <w:p w14:paraId="0D431699" w14:textId="77777777" w:rsidR="00C132DE" w:rsidRPr="007C24A9" w:rsidRDefault="00C132DE" w:rsidP="00C132DE">
      <w:pPr>
        <w:spacing w:after="0" w:line="360" w:lineRule="auto"/>
        <w:rPr>
          <w:rFonts w:ascii="Arial" w:eastAsia="MetaBookLF" w:hAnsi="Arial" w:cs="Arial"/>
          <w:bCs/>
          <w:lang w:eastAsia="de-DE"/>
        </w:rPr>
      </w:pPr>
    </w:p>
    <w:p w14:paraId="61C6ACB1"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Am Anfang steht Mut: </w:t>
      </w:r>
    </w:p>
    <w:p w14:paraId="1DDBFC96"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ein Wort der Versöhnung, </w:t>
      </w:r>
    </w:p>
    <w:p w14:paraId="1B75CAC1"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ein Zuhören ohne Urteil, </w:t>
      </w:r>
    </w:p>
    <w:p w14:paraId="10F013CD"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ein Schritt auf jemanden zu, der anders ist. </w:t>
      </w:r>
    </w:p>
    <w:p w14:paraId="65345019" w14:textId="77777777" w:rsidR="00C132DE" w:rsidRPr="007C24A9" w:rsidRDefault="00C132DE" w:rsidP="00C132DE">
      <w:pPr>
        <w:spacing w:after="0" w:line="360" w:lineRule="auto"/>
        <w:rPr>
          <w:rFonts w:ascii="Arial" w:eastAsia="MetaBookLF" w:hAnsi="Arial" w:cs="Arial"/>
          <w:bCs/>
          <w:lang w:eastAsia="de-DE"/>
        </w:rPr>
      </w:pPr>
    </w:p>
    <w:p w14:paraId="22F1CADE"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Und es wächst ein Land, </w:t>
      </w:r>
    </w:p>
    <w:p w14:paraId="31005CD3" w14:textId="77777777" w:rsidR="00C132DE" w:rsidRPr="007C24A9" w:rsidRDefault="00C132DE" w:rsidP="00C132DE">
      <w:pPr>
        <w:spacing w:after="0" w:line="360" w:lineRule="auto"/>
        <w:rPr>
          <w:rFonts w:ascii="Arial" w:eastAsia="MetaBookLF" w:hAnsi="Arial" w:cs="Arial"/>
          <w:bCs/>
          <w:lang w:eastAsia="de-DE"/>
        </w:rPr>
      </w:pPr>
      <w:r w:rsidRPr="007C24A9">
        <w:rPr>
          <w:rFonts w:ascii="Arial" w:eastAsia="MetaBookLF" w:hAnsi="Arial" w:cs="Arial"/>
          <w:bCs/>
          <w:lang w:eastAsia="de-DE"/>
        </w:rPr>
        <w:t xml:space="preserve">in dem Menschen einander mit Würde begegnen </w:t>
      </w:r>
    </w:p>
    <w:p w14:paraId="6ACE1B8E" w14:textId="75F5CAA3" w:rsidR="00762A71" w:rsidRDefault="00C132DE" w:rsidP="00C132DE">
      <w:pPr>
        <w:spacing w:after="0" w:line="240" w:lineRule="auto"/>
        <w:rPr>
          <w:rFonts w:ascii="Arial" w:eastAsia="MetaBookLF" w:hAnsi="Arial" w:cs="Arial"/>
        </w:rPr>
      </w:pPr>
      <w:r w:rsidRPr="007C24A9">
        <w:rPr>
          <w:rFonts w:ascii="Arial" w:eastAsia="MetaBookLF" w:hAnsi="Arial" w:cs="Arial"/>
          <w:bCs/>
          <w:lang w:eastAsia="de-DE"/>
        </w:rPr>
        <w:t>und gemeinsam Zukunft bauen.</w:t>
      </w:r>
    </w:p>
    <w:p w14:paraId="3DB0EDB3" w14:textId="77777777" w:rsidR="00C132DE" w:rsidRDefault="00C132DE" w:rsidP="00762A71">
      <w:pPr>
        <w:rPr>
          <w:rFonts w:ascii="Arial" w:eastAsia="MetaBookLF" w:hAnsi="Arial" w:cs="Arial"/>
          <w:b/>
        </w:rPr>
      </w:pPr>
    </w:p>
    <w:p w14:paraId="3E2F9A46" w14:textId="594956C3" w:rsidR="003C3E71" w:rsidRPr="003C3E71" w:rsidRDefault="003C3E71" w:rsidP="003C3E71">
      <w:pPr>
        <w:pStyle w:val="berschrift1"/>
        <w:rPr>
          <w:rFonts w:eastAsia="MetaBookLF"/>
          <w:color w:val="830051" w:themeColor="accent1"/>
          <w:sz w:val="32"/>
          <w:szCs w:val="36"/>
        </w:rPr>
      </w:pPr>
      <w:bookmarkStart w:id="9" w:name="_Toc242428432"/>
      <w:r w:rsidRPr="003C3E71">
        <w:rPr>
          <w:rFonts w:eastAsia="MetaBookLF"/>
          <w:color w:val="830051" w:themeColor="accent1"/>
          <w:sz w:val="32"/>
          <w:szCs w:val="36"/>
        </w:rPr>
        <w:lastRenderedPageBreak/>
        <w:t>Bausteine Schlussgebete</w:t>
      </w:r>
      <w:bookmarkEnd w:id="9"/>
    </w:p>
    <w:p w14:paraId="4FE43D57" w14:textId="48CB66B2" w:rsidR="00762A71" w:rsidRPr="00AB541E" w:rsidRDefault="00762A71" w:rsidP="00762A71">
      <w:pPr>
        <w:rPr>
          <w:rFonts w:ascii="MetaBookLF" w:eastAsia="MetaBookLF" w:hAnsi="MetaBookLF" w:cs="Times New Roman"/>
          <w:i/>
        </w:rPr>
      </w:pPr>
      <w:r w:rsidRPr="00AB541E">
        <w:rPr>
          <w:rFonts w:ascii="Arial" w:eastAsia="MetaBookLF" w:hAnsi="Arial" w:cs="Arial"/>
          <w:b/>
        </w:rPr>
        <w:t>Baustein Gebet zu</w:t>
      </w:r>
      <w:r>
        <w:rPr>
          <w:rFonts w:ascii="Arial" w:eastAsia="MetaBookLF" w:hAnsi="Arial" w:cs="Arial"/>
          <w:b/>
        </w:rPr>
        <w:t>m</w:t>
      </w:r>
      <w:r w:rsidRPr="00AB541E">
        <w:rPr>
          <w:rFonts w:ascii="Arial" w:eastAsia="MetaBookLF" w:hAnsi="Arial" w:cs="Arial"/>
          <w:b/>
        </w:rPr>
        <w:t xml:space="preserve"> </w:t>
      </w:r>
      <w:r>
        <w:rPr>
          <w:rFonts w:ascii="Arial" w:eastAsia="MetaBookLF" w:hAnsi="Arial" w:cs="Arial"/>
          <w:b/>
        </w:rPr>
        <w:t>Schluss</w:t>
      </w:r>
      <w:r w:rsidR="00FF4CC0">
        <w:rPr>
          <w:rFonts w:ascii="Arial" w:eastAsia="MetaBookLF" w:hAnsi="Arial" w:cs="Arial"/>
          <w:b/>
        </w:rPr>
        <w:t xml:space="preserve"> </w:t>
      </w:r>
      <w:r w:rsidR="00FF4CC0">
        <w:rPr>
          <w:rFonts w:ascii="Arial" w:eastAsia="MetaBookLF" w:hAnsi="Arial" w:cs="Arial"/>
          <w:bCs/>
          <w:i/>
          <w:iCs/>
        </w:rPr>
        <w:t>(aus Gottesdienst zum 5. Fastensonntag)</w:t>
      </w:r>
    </w:p>
    <w:p w14:paraId="5E99FBDB" w14:textId="77777777" w:rsidR="00566768" w:rsidRPr="00566768" w:rsidRDefault="00762A71" w:rsidP="00566768">
      <w:pPr>
        <w:spacing w:after="0" w:line="360" w:lineRule="auto"/>
        <w:rPr>
          <w:rFonts w:ascii="Arial" w:eastAsia="MetaBookLF" w:hAnsi="Arial" w:cs="Arial"/>
        </w:rPr>
      </w:pPr>
      <w:r w:rsidRPr="00AB541E">
        <w:rPr>
          <w:rFonts w:ascii="Arial" w:eastAsia="MetaBookLF" w:hAnsi="Arial" w:cs="Arial"/>
          <w:b/>
          <w:bCs/>
        </w:rPr>
        <w:t>L</w:t>
      </w:r>
      <w:r w:rsidRPr="00AB541E">
        <w:rPr>
          <w:rFonts w:ascii="Arial" w:eastAsia="MetaBookLF" w:hAnsi="Arial" w:cs="Arial"/>
        </w:rPr>
        <w:t xml:space="preserve"> </w:t>
      </w:r>
      <w:r w:rsidRPr="00AB541E">
        <w:rPr>
          <w:rFonts w:ascii="Calibri" w:eastAsia="Calibri" w:hAnsi="Calibri" w:cs="Times New Roman"/>
        </w:rPr>
        <w:tab/>
      </w:r>
      <w:r w:rsidR="00566768" w:rsidRPr="00566768">
        <w:rPr>
          <w:rFonts w:ascii="Arial" w:eastAsia="MetaBookLF" w:hAnsi="Arial" w:cs="Arial"/>
        </w:rPr>
        <w:t xml:space="preserve">Gott des Anfangs, </w:t>
      </w:r>
    </w:p>
    <w:p w14:paraId="545FEEED" w14:textId="77777777" w:rsidR="00566768" w:rsidRPr="00566768" w:rsidRDefault="00566768" w:rsidP="00566768">
      <w:pPr>
        <w:spacing w:after="0" w:line="360" w:lineRule="auto"/>
        <w:ind w:left="708"/>
        <w:rPr>
          <w:rFonts w:ascii="Arial" w:eastAsia="MetaBookLF" w:hAnsi="Arial" w:cs="Arial"/>
        </w:rPr>
      </w:pPr>
      <w:r w:rsidRPr="00566768">
        <w:rPr>
          <w:rFonts w:ascii="Arial" w:eastAsia="MetaBookLF" w:hAnsi="Arial" w:cs="Arial"/>
        </w:rPr>
        <w:t xml:space="preserve">du hast uns den Mut geschenkt, aufzubrechen. </w:t>
      </w:r>
    </w:p>
    <w:p w14:paraId="7F5DE94A" w14:textId="77777777" w:rsidR="00566768" w:rsidRPr="00566768" w:rsidRDefault="00566768" w:rsidP="00566768">
      <w:pPr>
        <w:spacing w:after="0" w:line="360" w:lineRule="auto"/>
        <w:ind w:left="708"/>
        <w:rPr>
          <w:rFonts w:ascii="Arial" w:eastAsia="MetaBookLF" w:hAnsi="Arial" w:cs="Arial"/>
        </w:rPr>
      </w:pPr>
      <w:r w:rsidRPr="00566768">
        <w:rPr>
          <w:rFonts w:ascii="Arial" w:eastAsia="MetaBookLF" w:hAnsi="Arial" w:cs="Arial"/>
        </w:rPr>
        <w:t xml:space="preserve">Begleite uns auf dem Weg, den wir heute beginnen. </w:t>
      </w:r>
    </w:p>
    <w:p w14:paraId="50CBAB00" w14:textId="77777777" w:rsidR="00566768" w:rsidRPr="00566768" w:rsidRDefault="00566768" w:rsidP="00566768">
      <w:pPr>
        <w:spacing w:after="0" w:line="360" w:lineRule="auto"/>
        <w:ind w:left="708"/>
        <w:rPr>
          <w:rFonts w:ascii="Arial" w:eastAsia="MetaBookLF" w:hAnsi="Arial" w:cs="Arial"/>
        </w:rPr>
      </w:pPr>
      <w:r w:rsidRPr="00566768">
        <w:rPr>
          <w:rFonts w:ascii="Arial" w:eastAsia="MetaBookLF" w:hAnsi="Arial" w:cs="Arial"/>
        </w:rPr>
        <w:t xml:space="preserve">Schenke uns die Kraft, zuzuhören, </w:t>
      </w:r>
    </w:p>
    <w:p w14:paraId="306C073A" w14:textId="77777777" w:rsidR="00566768" w:rsidRPr="00566768" w:rsidRDefault="00566768" w:rsidP="00566768">
      <w:pPr>
        <w:spacing w:after="0" w:line="360" w:lineRule="auto"/>
        <w:ind w:left="708"/>
        <w:rPr>
          <w:rFonts w:ascii="Arial" w:eastAsia="MetaBookLF" w:hAnsi="Arial" w:cs="Arial"/>
        </w:rPr>
      </w:pPr>
      <w:r w:rsidRPr="00566768">
        <w:rPr>
          <w:rFonts w:ascii="Arial" w:eastAsia="MetaBookLF" w:hAnsi="Arial" w:cs="Arial"/>
        </w:rPr>
        <w:t xml:space="preserve">die Geduld, zu warten, </w:t>
      </w:r>
    </w:p>
    <w:p w14:paraId="3B5E08F3" w14:textId="77777777" w:rsidR="00566768" w:rsidRPr="00566768" w:rsidRDefault="00566768" w:rsidP="00566768">
      <w:pPr>
        <w:spacing w:after="0" w:line="360" w:lineRule="auto"/>
        <w:ind w:left="708"/>
        <w:rPr>
          <w:rFonts w:ascii="Arial" w:eastAsia="MetaBookLF" w:hAnsi="Arial" w:cs="Arial"/>
        </w:rPr>
      </w:pPr>
      <w:r w:rsidRPr="00566768">
        <w:rPr>
          <w:rFonts w:ascii="Arial" w:eastAsia="MetaBookLF" w:hAnsi="Arial" w:cs="Arial"/>
        </w:rPr>
        <w:t xml:space="preserve">und die Hoffnung, die uns trägt. </w:t>
      </w:r>
    </w:p>
    <w:p w14:paraId="5E07C195" w14:textId="77777777" w:rsidR="004E7FD5" w:rsidRDefault="00566768" w:rsidP="00566768">
      <w:pPr>
        <w:spacing w:after="0" w:line="360" w:lineRule="auto"/>
        <w:ind w:left="708"/>
        <w:rPr>
          <w:rFonts w:ascii="Arial" w:eastAsia="MetaBookLF" w:hAnsi="Arial" w:cs="Arial"/>
        </w:rPr>
      </w:pPr>
      <w:r w:rsidRPr="00566768">
        <w:rPr>
          <w:rFonts w:ascii="Arial" w:eastAsia="MetaBookLF" w:hAnsi="Arial" w:cs="Arial"/>
        </w:rPr>
        <w:t xml:space="preserve">Segne die Menschen in Burundi und alle, die sich für Versöhnung und Zukunft einsetzen. </w:t>
      </w:r>
    </w:p>
    <w:p w14:paraId="6C3109A2" w14:textId="66D6EB24" w:rsidR="00762A71" w:rsidRPr="00AB541E" w:rsidRDefault="00566768" w:rsidP="00566768">
      <w:pPr>
        <w:spacing w:after="0" w:line="360" w:lineRule="auto"/>
        <w:ind w:left="708"/>
        <w:rPr>
          <w:rFonts w:ascii="Arial" w:eastAsia="MetaBookLF" w:hAnsi="Arial" w:cs="Arial"/>
        </w:rPr>
      </w:pPr>
      <w:r w:rsidRPr="00566768">
        <w:rPr>
          <w:rFonts w:ascii="Arial" w:eastAsia="MetaBookLF" w:hAnsi="Arial" w:cs="Arial"/>
        </w:rPr>
        <w:t>Führe uns zusammen, damit wir in Liebe und Verantwortung leben.</w:t>
      </w:r>
    </w:p>
    <w:p w14:paraId="304B732E" w14:textId="541F27F5" w:rsidR="00762A71" w:rsidRDefault="00762A71" w:rsidP="00762A71">
      <w:pPr>
        <w:spacing w:after="0" w:line="360" w:lineRule="auto"/>
        <w:ind w:left="709" w:hanging="709"/>
        <w:rPr>
          <w:rFonts w:ascii="Arial" w:eastAsia="MetaBookLF" w:hAnsi="Arial" w:cs="Arial"/>
        </w:rPr>
      </w:pPr>
      <w:r w:rsidRPr="00AB541E">
        <w:rPr>
          <w:rFonts w:ascii="Arial" w:eastAsia="MetaBookLF" w:hAnsi="Arial" w:cs="Arial"/>
          <w:b/>
          <w:bCs/>
        </w:rPr>
        <w:t>A</w:t>
      </w:r>
      <w:r w:rsidRPr="00AB541E">
        <w:rPr>
          <w:rFonts w:ascii="Arial" w:eastAsia="MetaBookLF" w:hAnsi="Arial" w:cs="Arial"/>
          <w:b/>
          <w:bCs/>
        </w:rPr>
        <w:tab/>
      </w:r>
      <w:r w:rsidRPr="00AB541E">
        <w:rPr>
          <w:rFonts w:ascii="Arial" w:eastAsia="MetaBookLF" w:hAnsi="Arial" w:cs="Arial"/>
        </w:rPr>
        <w:t>Amen.</w:t>
      </w:r>
    </w:p>
    <w:p w14:paraId="3E8427FE" w14:textId="77777777" w:rsidR="0002625C" w:rsidRDefault="0002625C" w:rsidP="00762A71">
      <w:pPr>
        <w:spacing w:after="0" w:line="360" w:lineRule="auto"/>
        <w:ind w:left="709" w:hanging="709"/>
        <w:rPr>
          <w:rFonts w:ascii="Arial" w:eastAsia="MetaBookLF" w:hAnsi="Arial" w:cs="Arial"/>
        </w:rPr>
      </w:pPr>
    </w:p>
    <w:p w14:paraId="7ABD3F4B" w14:textId="1C7EAEF2" w:rsidR="0002625C" w:rsidRPr="005C5E4B" w:rsidRDefault="0002625C" w:rsidP="0002625C">
      <w:pPr>
        <w:rPr>
          <w:rFonts w:ascii="MetaBookLF" w:eastAsia="MetaBookLF" w:hAnsi="MetaBookLF" w:cs="Times New Roman"/>
          <w:i/>
        </w:rPr>
      </w:pPr>
      <w:r w:rsidRPr="005C5E4B">
        <w:rPr>
          <w:rFonts w:ascii="Arial" w:eastAsia="MetaBookLF" w:hAnsi="Arial" w:cs="Arial"/>
          <w:b/>
        </w:rPr>
        <w:t xml:space="preserve">Baustein </w:t>
      </w:r>
      <w:r>
        <w:rPr>
          <w:rFonts w:ascii="Arial" w:eastAsia="MetaBookLF" w:hAnsi="Arial" w:cs="Arial"/>
          <w:b/>
        </w:rPr>
        <w:t>Schlussg</w:t>
      </w:r>
      <w:r w:rsidRPr="005C5E4B">
        <w:rPr>
          <w:rFonts w:ascii="Arial" w:eastAsia="MetaBookLF" w:hAnsi="Arial" w:cs="Arial"/>
          <w:b/>
        </w:rPr>
        <w:t>ebet</w:t>
      </w:r>
      <w:r>
        <w:rPr>
          <w:rFonts w:ascii="Arial" w:eastAsia="MetaBookLF" w:hAnsi="Arial" w:cs="Arial"/>
          <w:b/>
        </w:rPr>
        <w:t xml:space="preserve"> </w:t>
      </w:r>
      <w:r w:rsidRPr="0002625C">
        <w:rPr>
          <w:rFonts w:ascii="Arial" w:eastAsia="MetaBookLF" w:hAnsi="Arial" w:cs="Arial"/>
          <w:bCs/>
        </w:rPr>
        <w:t>(</w:t>
      </w:r>
      <w:r>
        <w:rPr>
          <w:rFonts w:ascii="Arial" w:eastAsia="MetaBookLF" w:hAnsi="Arial" w:cs="Arial"/>
          <w:bCs/>
          <w:i/>
          <w:iCs/>
        </w:rPr>
        <w:t>aus Gottesdienst in Leichter Sprache zum 5. Fastensonntag)</w:t>
      </w:r>
    </w:p>
    <w:p w14:paraId="49322060" w14:textId="77777777" w:rsidR="0002625C" w:rsidRDefault="0002625C" w:rsidP="0002625C">
      <w:pPr>
        <w:spacing w:after="0" w:line="360" w:lineRule="auto"/>
        <w:ind w:left="709" w:hanging="709"/>
        <w:rPr>
          <w:rFonts w:ascii="Arial" w:eastAsia="MetaBookLF" w:hAnsi="Arial" w:cs="Arial"/>
        </w:rPr>
      </w:pPr>
      <w:r w:rsidRPr="005C5E4B">
        <w:rPr>
          <w:rFonts w:ascii="Arial" w:eastAsia="MetaBookLF" w:hAnsi="Arial" w:cs="Arial"/>
          <w:b/>
          <w:bCs/>
        </w:rPr>
        <w:t>L</w:t>
      </w:r>
      <w:r w:rsidRPr="005C5E4B">
        <w:rPr>
          <w:rFonts w:ascii="Arial" w:eastAsia="MetaBookLF" w:hAnsi="Arial" w:cs="Arial"/>
        </w:rPr>
        <w:t xml:space="preserve"> </w:t>
      </w:r>
      <w:r w:rsidRPr="005C5E4B">
        <w:rPr>
          <w:rFonts w:ascii="Arial" w:eastAsia="MetaBookLF" w:hAnsi="Arial" w:cs="Arial"/>
        </w:rPr>
        <w:tab/>
      </w:r>
      <w:r w:rsidRPr="001B085B">
        <w:rPr>
          <w:rFonts w:ascii="Arial" w:eastAsia="MetaBookLF" w:hAnsi="Arial" w:cs="Arial"/>
        </w:rPr>
        <w:t xml:space="preserve">Gott, unser Vater, </w:t>
      </w:r>
    </w:p>
    <w:p w14:paraId="2310CDBB" w14:textId="77777777" w:rsidR="0002625C" w:rsidRDefault="0002625C" w:rsidP="0002625C">
      <w:pPr>
        <w:spacing w:after="0" w:line="360" w:lineRule="auto"/>
        <w:ind w:left="709" w:hanging="1"/>
        <w:rPr>
          <w:rFonts w:ascii="Arial" w:eastAsia="MetaBookLF" w:hAnsi="Arial" w:cs="Arial"/>
        </w:rPr>
      </w:pPr>
      <w:r w:rsidRPr="001B085B">
        <w:rPr>
          <w:rFonts w:ascii="Arial" w:eastAsia="MetaBookLF" w:hAnsi="Arial" w:cs="Arial"/>
        </w:rPr>
        <w:t xml:space="preserve">du siehst die ganze Welt. </w:t>
      </w:r>
    </w:p>
    <w:p w14:paraId="56B14404" w14:textId="77777777" w:rsidR="0002625C" w:rsidRDefault="0002625C" w:rsidP="0002625C">
      <w:pPr>
        <w:spacing w:after="0" w:line="360" w:lineRule="auto"/>
        <w:ind w:left="709" w:hanging="1"/>
        <w:rPr>
          <w:rFonts w:ascii="Arial" w:eastAsia="MetaBookLF" w:hAnsi="Arial" w:cs="Arial"/>
        </w:rPr>
      </w:pPr>
      <w:r w:rsidRPr="001B085B">
        <w:rPr>
          <w:rFonts w:ascii="Arial" w:eastAsia="MetaBookLF" w:hAnsi="Arial" w:cs="Arial"/>
        </w:rPr>
        <w:t xml:space="preserve">Du siehst uns hier in …, </w:t>
      </w:r>
    </w:p>
    <w:p w14:paraId="698B396C" w14:textId="77777777" w:rsidR="0002625C" w:rsidRDefault="0002625C" w:rsidP="0002625C">
      <w:pPr>
        <w:spacing w:after="0" w:line="360" w:lineRule="auto"/>
        <w:ind w:left="709" w:hanging="1"/>
        <w:rPr>
          <w:rFonts w:ascii="Arial" w:eastAsia="MetaBookLF" w:hAnsi="Arial" w:cs="Arial"/>
        </w:rPr>
      </w:pPr>
      <w:r w:rsidRPr="001B085B">
        <w:rPr>
          <w:rFonts w:ascii="Arial" w:eastAsia="MetaBookLF" w:hAnsi="Arial" w:cs="Arial"/>
        </w:rPr>
        <w:t>Du siehst auch die Menschen in Burundi</w:t>
      </w:r>
      <w:r>
        <w:rPr>
          <w:rFonts w:ascii="Arial" w:eastAsia="MetaBookLF" w:hAnsi="Arial" w:cs="Arial"/>
        </w:rPr>
        <w:t xml:space="preserve"> und </w:t>
      </w:r>
      <w:r w:rsidRPr="001B085B">
        <w:rPr>
          <w:rFonts w:ascii="Arial" w:eastAsia="MetaBookLF" w:hAnsi="Arial" w:cs="Arial"/>
        </w:rPr>
        <w:t xml:space="preserve">überall. </w:t>
      </w:r>
    </w:p>
    <w:p w14:paraId="1D26DAA0" w14:textId="77777777" w:rsidR="0002625C" w:rsidRDefault="0002625C" w:rsidP="0002625C">
      <w:pPr>
        <w:spacing w:after="0" w:line="360" w:lineRule="auto"/>
        <w:ind w:left="709" w:hanging="1"/>
        <w:rPr>
          <w:rFonts w:ascii="Arial" w:eastAsia="MetaBookLF" w:hAnsi="Arial" w:cs="Arial"/>
        </w:rPr>
      </w:pPr>
      <w:r w:rsidRPr="00F73EDD">
        <w:rPr>
          <w:rFonts w:ascii="Arial" w:eastAsia="MetaBookLF" w:hAnsi="Arial" w:cs="Arial"/>
        </w:rPr>
        <w:t>Wir danken dir, dass du immer wieder Körner des Friedens und der Versöhnung aussäst:</w:t>
      </w:r>
    </w:p>
    <w:p w14:paraId="769DDF4C" w14:textId="77777777" w:rsidR="0002625C" w:rsidRDefault="0002625C" w:rsidP="0002625C">
      <w:pPr>
        <w:spacing w:after="0" w:line="360" w:lineRule="auto"/>
        <w:ind w:left="709" w:hanging="1"/>
        <w:rPr>
          <w:rFonts w:ascii="Arial" w:eastAsia="MetaBookLF" w:hAnsi="Arial" w:cs="Arial"/>
        </w:rPr>
      </w:pPr>
      <w:r w:rsidRPr="00F73EDD">
        <w:rPr>
          <w:rFonts w:ascii="Arial" w:eastAsia="MetaBookLF" w:hAnsi="Arial" w:cs="Arial"/>
        </w:rPr>
        <w:t>ein mutiges Wort,</w:t>
      </w:r>
    </w:p>
    <w:p w14:paraId="218C6923" w14:textId="77777777" w:rsidR="0002625C" w:rsidRDefault="0002625C" w:rsidP="0002625C">
      <w:pPr>
        <w:spacing w:after="0" w:line="360" w:lineRule="auto"/>
        <w:ind w:left="709" w:hanging="1"/>
        <w:rPr>
          <w:rFonts w:ascii="Arial" w:eastAsia="MetaBookLF" w:hAnsi="Arial" w:cs="Arial"/>
        </w:rPr>
      </w:pPr>
      <w:r w:rsidRPr="00F73EDD">
        <w:rPr>
          <w:rFonts w:ascii="Arial" w:eastAsia="MetaBookLF" w:hAnsi="Arial" w:cs="Arial"/>
        </w:rPr>
        <w:t>ein</w:t>
      </w:r>
      <w:r>
        <w:rPr>
          <w:rFonts w:ascii="Arial" w:eastAsia="MetaBookLF" w:hAnsi="Arial" w:cs="Arial"/>
        </w:rPr>
        <w:t>en</w:t>
      </w:r>
      <w:r w:rsidRPr="00F73EDD">
        <w:rPr>
          <w:rFonts w:ascii="Arial" w:eastAsia="MetaBookLF" w:hAnsi="Arial" w:cs="Arial"/>
        </w:rPr>
        <w:t xml:space="preserve"> freundliche</w:t>
      </w:r>
      <w:r>
        <w:rPr>
          <w:rFonts w:ascii="Arial" w:eastAsia="MetaBookLF" w:hAnsi="Arial" w:cs="Arial"/>
        </w:rPr>
        <w:t>n</w:t>
      </w:r>
      <w:r w:rsidRPr="00F73EDD">
        <w:rPr>
          <w:rFonts w:ascii="Arial" w:eastAsia="MetaBookLF" w:hAnsi="Arial" w:cs="Arial"/>
        </w:rPr>
        <w:t xml:space="preserve"> Blick,</w:t>
      </w:r>
    </w:p>
    <w:p w14:paraId="22AA2761" w14:textId="77777777" w:rsidR="0002625C" w:rsidRDefault="0002625C" w:rsidP="0002625C">
      <w:pPr>
        <w:spacing w:after="0" w:line="360" w:lineRule="auto"/>
        <w:ind w:left="709" w:hanging="1"/>
        <w:rPr>
          <w:rFonts w:ascii="Arial" w:eastAsia="MetaBookLF" w:hAnsi="Arial" w:cs="Arial"/>
        </w:rPr>
      </w:pPr>
      <w:r w:rsidRPr="00F73EDD">
        <w:rPr>
          <w:rFonts w:ascii="Arial" w:eastAsia="MetaBookLF" w:hAnsi="Arial" w:cs="Arial"/>
        </w:rPr>
        <w:t>ein</w:t>
      </w:r>
      <w:r>
        <w:rPr>
          <w:rFonts w:ascii="Arial" w:eastAsia="MetaBookLF" w:hAnsi="Arial" w:cs="Arial"/>
        </w:rPr>
        <w:t>en</w:t>
      </w:r>
      <w:r w:rsidRPr="00F73EDD">
        <w:rPr>
          <w:rFonts w:ascii="Arial" w:eastAsia="MetaBookLF" w:hAnsi="Arial" w:cs="Arial"/>
        </w:rPr>
        <w:t xml:space="preserve"> herzliche</w:t>
      </w:r>
      <w:r>
        <w:rPr>
          <w:rFonts w:ascii="Arial" w:eastAsia="MetaBookLF" w:hAnsi="Arial" w:cs="Arial"/>
        </w:rPr>
        <w:t>n</w:t>
      </w:r>
      <w:r w:rsidRPr="00F73EDD">
        <w:rPr>
          <w:rFonts w:ascii="Arial" w:eastAsia="MetaBookLF" w:hAnsi="Arial" w:cs="Arial"/>
        </w:rPr>
        <w:t xml:space="preserve"> Händedruck.</w:t>
      </w:r>
    </w:p>
    <w:p w14:paraId="74B56889" w14:textId="77777777" w:rsidR="0002625C" w:rsidRDefault="0002625C" w:rsidP="0002625C">
      <w:pPr>
        <w:spacing w:after="0" w:line="360" w:lineRule="auto"/>
        <w:ind w:left="709" w:hanging="1"/>
        <w:rPr>
          <w:rFonts w:ascii="Arial" w:eastAsia="MetaBookLF" w:hAnsi="Arial" w:cs="Arial"/>
        </w:rPr>
      </w:pPr>
      <w:r w:rsidRPr="00F73EDD">
        <w:rPr>
          <w:rFonts w:ascii="Arial" w:eastAsia="MetaBookLF" w:hAnsi="Arial" w:cs="Arial"/>
        </w:rPr>
        <w:t>Lass alles wachsen und dem Frieden in der Welt dienen.</w:t>
      </w:r>
    </w:p>
    <w:p w14:paraId="6E7847BA" w14:textId="77777777" w:rsidR="0002625C" w:rsidRDefault="0002625C" w:rsidP="0002625C">
      <w:pPr>
        <w:spacing w:after="0" w:line="360" w:lineRule="auto"/>
        <w:ind w:left="709" w:hanging="1"/>
        <w:rPr>
          <w:rFonts w:ascii="Arial" w:eastAsia="MetaBookLF" w:hAnsi="Arial" w:cs="Arial"/>
        </w:rPr>
      </w:pPr>
      <w:r w:rsidRPr="00F73EDD">
        <w:rPr>
          <w:rFonts w:ascii="Arial" w:eastAsia="MetaBookLF" w:hAnsi="Arial" w:cs="Arial"/>
        </w:rPr>
        <w:t>So bitten wir durch Christus, unseren Herrn</w:t>
      </w:r>
      <w:r w:rsidRPr="001B085B">
        <w:rPr>
          <w:rFonts w:ascii="Arial" w:eastAsia="MetaBookLF" w:hAnsi="Arial" w:cs="Arial"/>
        </w:rPr>
        <w:t>.</w:t>
      </w:r>
      <w:r w:rsidRPr="0017471E">
        <w:rPr>
          <w:rFonts w:ascii="Arial" w:eastAsia="MetaBookLF" w:hAnsi="Arial" w:cs="Arial"/>
        </w:rPr>
        <w:t xml:space="preserve"> </w:t>
      </w:r>
    </w:p>
    <w:p w14:paraId="1764A36F" w14:textId="77777777" w:rsidR="0002625C" w:rsidRPr="008F13D6" w:rsidRDefault="0002625C" w:rsidP="0002625C">
      <w:pPr>
        <w:spacing w:after="0" w:line="360" w:lineRule="auto"/>
        <w:rPr>
          <w:rFonts w:ascii="Arial" w:eastAsia="MetaBookLF" w:hAnsi="Arial" w:cs="Arial"/>
        </w:rPr>
      </w:pPr>
      <w:r w:rsidRPr="009F784B">
        <w:rPr>
          <w:rFonts w:ascii="Arial" w:eastAsia="MetaBookLF" w:hAnsi="Arial" w:cs="Arial"/>
          <w:b/>
          <w:bCs/>
        </w:rPr>
        <w:t>A</w:t>
      </w:r>
      <w:r>
        <w:rPr>
          <w:rFonts w:ascii="Arial" w:eastAsia="MetaBookLF" w:hAnsi="Arial" w:cs="Arial"/>
        </w:rPr>
        <w:tab/>
      </w:r>
      <w:r w:rsidRPr="008F13D6">
        <w:rPr>
          <w:rFonts w:ascii="Arial" w:eastAsia="MetaBookLF" w:hAnsi="Arial" w:cs="Arial"/>
        </w:rPr>
        <w:t>Amen.</w:t>
      </w:r>
    </w:p>
    <w:p w14:paraId="4BEDBECB" w14:textId="77777777" w:rsidR="0002625C" w:rsidRDefault="0002625C" w:rsidP="00762A71">
      <w:pPr>
        <w:spacing w:after="0" w:line="360" w:lineRule="auto"/>
        <w:ind w:left="709" w:hanging="709"/>
        <w:rPr>
          <w:rFonts w:ascii="Arial" w:eastAsia="MetaBookLF" w:hAnsi="Arial" w:cs="Arial"/>
        </w:rPr>
      </w:pPr>
    </w:p>
    <w:p w14:paraId="3DF4B70B" w14:textId="72F45705" w:rsidR="008E4AA4" w:rsidRPr="00D06AB1" w:rsidRDefault="008E4AA4" w:rsidP="008E4AA4">
      <w:pPr>
        <w:spacing w:after="0" w:line="276" w:lineRule="auto"/>
        <w:rPr>
          <w:rFonts w:ascii="Arial" w:eastAsia="Calibri" w:hAnsi="Arial" w:cs="Arial"/>
          <w:b/>
          <w:bCs/>
          <w:lang w:bidi="he-IL"/>
        </w:rPr>
      </w:pPr>
      <w:r w:rsidRPr="00D06AB1">
        <w:rPr>
          <w:rFonts w:ascii="Arial" w:eastAsia="Calibri" w:hAnsi="Arial" w:cs="Arial"/>
          <w:b/>
          <w:bCs/>
          <w:lang w:bidi="he-IL"/>
        </w:rPr>
        <w:t xml:space="preserve">Baustein </w:t>
      </w:r>
      <w:r>
        <w:rPr>
          <w:rFonts w:ascii="Arial" w:eastAsia="Calibri" w:hAnsi="Arial" w:cs="Arial"/>
          <w:b/>
          <w:bCs/>
          <w:lang w:bidi="he-IL"/>
        </w:rPr>
        <w:t>Schlussgebet</w:t>
      </w:r>
      <w:r>
        <w:rPr>
          <w:rFonts w:ascii="Arial" w:eastAsia="Calibri" w:hAnsi="Arial" w:cs="Arial"/>
          <w:b/>
          <w:bCs/>
          <w:lang w:bidi="he-IL"/>
        </w:rPr>
        <w:t xml:space="preserve"> </w:t>
      </w:r>
      <w:r>
        <w:rPr>
          <w:rFonts w:ascii="Arial" w:eastAsia="Calibri" w:hAnsi="Arial" w:cs="Arial"/>
          <w:i/>
          <w:iCs/>
          <w:lang w:bidi="he-IL"/>
        </w:rPr>
        <w:t>(aus Kinder- und Schulgottesdienst)</w:t>
      </w:r>
    </w:p>
    <w:p w14:paraId="701EE7BA" w14:textId="77777777" w:rsidR="008E4AA4" w:rsidRDefault="008E4AA4" w:rsidP="008E4AA4">
      <w:pPr>
        <w:spacing w:after="0" w:line="360" w:lineRule="auto"/>
        <w:rPr>
          <w:rFonts w:ascii="Arial" w:eastAsia="Calibri" w:hAnsi="Arial" w:cs="Arial"/>
          <w:lang w:bidi="he-IL"/>
        </w:rPr>
      </w:pPr>
      <w:r w:rsidRPr="00D06AB1">
        <w:rPr>
          <w:rFonts w:ascii="Arial" w:eastAsia="Calibri" w:hAnsi="Arial" w:cs="Arial"/>
          <w:b/>
          <w:bCs/>
          <w:lang w:bidi="he-IL"/>
        </w:rPr>
        <w:t>L</w:t>
      </w:r>
      <w:r w:rsidRPr="00D06AB1">
        <w:rPr>
          <w:rFonts w:ascii="Arial" w:eastAsia="Calibri" w:hAnsi="Arial" w:cs="Arial"/>
          <w:lang w:bidi="he-IL"/>
        </w:rPr>
        <w:tab/>
      </w:r>
      <w:r w:rsidRPr="009A13F1">
        <w:rPr>
          <w:rFonts w:ascii="Arial" w:eastAsia="Calibri" w:hAnsi="Arial" w:cs="Arial"/>
          <w:lang w:bidi="he-IL"/>
        </w:rPr>
        <w:t>Guter Gott,</w:t>
      </w:r>
    </w:p>
    <w:p w14:paraId="6CACB664" w14:textId="77777777" w:rsidR="008E4AA4" w:rsidRPr="009A13F1"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wir haben miteinander gebetet und gesungen.</w:t>
      </w:r>
    </w:p>
    <w:p w14:paraId="38DE02DB" w14:textId="77777777" w:rsidR="008E4AA4"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Wir haben gehört, wie mutig Bartimäus Jesus um Hilfe gebeten hat</w:t>
      </w:r>
      <w:r>
        <w:rPr>
          <w:rFonts w:ascii="Arial" w:eastAsia="Calibri" w:hAnsi="Arial" w:cs="Arial"/>
          <w:lang w:bidi="he-IL"/>
        </w:rPr>
        <w:t>,</w:t>
      </w:r>
    </w:p>
    <w:p w14:paraId="38204E05" w14:textId="77777777" w:rsidR="008E4AA4" w:rsidRPr="009A13F1"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und vom Leben der Menschen in Burundi erfahren.</w:t>
      </w:r>
    </w:p>
    <w:p w14:paraId="4A5DF413" w14:textId="77777777" w:rsidR="008E4AA4"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Wir haben Schritte des Friedens überlegt und gespürt,</w:t>
      </w:r>
    </w:p>
    <w:p w14:paraId="11696A13" w14:textId="77777777" w:rsidR="008E4AA4" w:rsidRPr="009A13F1"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wie wichtig eine gute Gemeinschaft ist.</w:t>
      </w:r>
    </w:p>
    <w:p w14:paraId="14172755" w14:textId="77777777" w:rsidR="008E4AA4" w:rsidRPr="009A13F1"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 xml:space="preserve">Wir danken </w:t>
      </w:r>
      <w:r>
        <w:rPr>
          <w:rFonts w:ascii="Arial" w:eastAsia="Calibri" w:hAnsi="Arial" w:cs="Arial"/>
          <w:lang w:bidi="he-IL"/>
        </w:rPr>
        <w:t>d</w:t>
      </w:r>
      <w:r w:rsidRPr="009A13F1">
        <w:rPr>
          <w:rFonts w:ascii="Arial" w:eastAsia="Calibri" w:hAnsi="Arial" w:cs="Arial"/>
          <w:lang w:bidi="he-IL"/>
        </w:rPr>
        <w:t xml:space="preserve">ir für diese Gemeinschaft mit </w:t>
      </w:r>
      <w:r>
        <w:rPr>
          <w:rFonts w:ascii="Arial" w:eastAsia="Calibri" w:hAnsi="Arial" w:cs="Arial"/>
          <w:lang w:bidi="he-IL"/>
        </w:rPr>
        <w:t>d</w:t>
      </w:r>
      <w:r w:rsidRPr="009A13F1">
        <w:rPr>
          <w:rFonts w:ascii="Arial" w:eastAsia="Calibri" w:hAnsi="Arial" w:cs="Arial"/>
          <w:lang w:bidi="he-IL"/>
        </w:rPr>
        <w:t>ir und untereinander.</w:t>
      </w:r>
    </w:p>
    <w:p w14:paraId="574CA5D8" w14:textId="77777777" w:rsidR="008E4AA4"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Wir bitten dich:</w:t>
      </w:r>
    </w:p>
    <w:p w14:paraId="328331A0" w14:textId="77777777" w:rsidR="008E4AA4"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Sei an unserer Seite</w:t>
      </w:r>
    </w:p>
    <w:p w14:paraId="6E139F03" w14:textId="77777777" w:rsidR="008E4AA4"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lastRenderedPageBreak/>
        <w:t>und schenke uns den Mut,</w:t>
      </w:r>
    </w:p>
    <w:p w14:paraId="01C838C5" w14:textId="77777777" w:rsidR="008E4AA4"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 xml:space="preserve">kleine Schritte des Friedens zu gehen </w:t>
      </w:r>
    </w:p>
    <w:p w14:paraId="793688A6" w14:textId="77777777" w:rsidR="008E4AA4"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 in der Schule/Gemeinde,</w:t>
      </w:r>
    </w:p>
    <w:p w14:paraId="3C253328" w14:textId="77777777" w:rsidR="008E4AA4" w:rsidRDefault="008E4AA4" w:rsidP="008E4AA4">
      <w:pPr>
        <w:spacing w:after="0" w:line="360" w:lineRule="auto"/>
        <w:ind w:firstLine="708"/>
        <w:rPr>
          <w:rFonts w:ascii="Arial" w:eastAsia="Calibri" w:hAnsi="Arial" w:cs="Arial"/>
          <w:lang w:bidi="he-IL"/>
        </w:rPr>
      </w:pPr>
      <w:r w:rsidRPr="009A13F1">
        <w:rPr>
          <w:rFonts w:ascii="Arial" w:eastAsia="Calibri" w:hAnsi="Arial" w:cs="Arial"/>
          <w:lang w:bidi="he-IL"/>
        </w:rPr>
        <w:t>zu</w:t>
      </w:r>
      <w:r>
        <w:rPr>
          <w:rFonts w:ascii="Arial" w:eastAsia="Calibri" w:hAnsi="Arial" w:cs="Arial"/>
          <w:lang w:bidi="he-IL"/>
        </w:rPr>
        <w:t xml:space="preserve"> H</w:t>
      </w:r>
      <w:r w:rsidRPr="009A13F1">
        <w:rPr>
          <w:rFonts w:ascii="Arial" w:eastAsia="Calibri" w:hAnsi="Arial" w:cs="Arial"/>
          <w:lang w:bidi="he-IL"/>
        </w:rPr>
        <w:t>ause,</w:t>
      </w:r>
    </w:p>
    <w:p w14:paraId="7A2850D5" w14:textId="77777777" w:rsidR="008E4AA4" w:rsidRPr="00D8547F" w:rsidRDefault="008E4AA4" w:rsidP="008E4AA4">
      <w:pPr>
        <w:spacing w:after="0" w:line="360" w:lineRule="auto"/>
        <w:ind w:firstLine="708"/>
        <w:rPr>
          <w:rFonts w:ascii="Arial" w:eastAsia="Calibri" w:hAnsi="Arial" w:cs="Arial"/>
          <w:color w:val="FF0000"/>
          <w:lang w:bidi="he-IL"/>
        </w:rPr>
      </w:pPr>
      <w:r w:rsidRPr="009A13F1">
        <w:rPr>
          <w:rFonts w:ascii="Arial" w:eastAsia="Calibri" w:hAnsi="Arial" w:cs="Arial"/>
          <w:lang w:bidi="he-IL"/>
        </w:rPr>
        <w:t>mit unseren Freundinnen und Freunden.</w:t>
      </w:r>
    </w:p>
    <w:p w14:paraId="40465AC8" w14:textId="77B1EA45" w:rsidR="00FF4CC0" w:rsidRDefault="008E4AA4" w:rsidP="008E4AA4">
      <w:pPr>
        <w:spacing w:after="0" w:line="360" w:lineRule="auto"/>
        <w:ind w:left="709" w:hanging="709"/>
        <w:rPr>
          <w:rFonts w:ascii="Arial" w:eastAsia="Calibri" w:hAnsi="Arial" w:cs="Arial"/>
          <w:lang w:bidi="he-IL"/>
        </w:rPr>
      </w:pPr>
      <w:r w:rsidRPr="00D06AB1">
        <w:rPr>
          <w:rFonts w:ascii="Arial" w:eastAsia="Calibri" w:hAnsi="Arial" w:cs="Arial"/>
          <w:b/>
          <w:bCs/>
          <w:lang w:bidi="he-IL"/>
        </w:rPr>
        <w:t>A</w:t>
      </w:r>
      <w:r w:rsidRPr="00D06AB1">
        <w:rPr>
          <w:rFonts w:ascii="Arial" w:eastAsia="Calibri" w:hAnsi="Arial" w:cs="Arial"/>
          <w:lang w:bidi="he-IL"/>
        </w:rPr>
        <w:tab/>
        <w:t>Amen.</w:t>
      </w:r>
    </w:p>
    <w:p w14:paraId="08E1BDAB" w14:textId="77777777" w:rsidR="008E4AA4" w:rsidRPr="00AB541E" w:rsidRDefault="008E4AA4" w:rsidP="008E4AA4">
      <w:pPr>
        <w:spacing w:after="0" w:line="360" w:lineRule="auto"/>
        <w:ind w:left="709" w:hanging="709"/>
        <w:rPr>
          <w:rFonts w:ascii="Arial" w:eastAsia="MetaBookLF" w:hAnsi="Arial" w:cs="Arial"/>
        </w:rPr>
      </w:pPr>
    </w:p>
    <w:p w14:paraId="788449A7" w14:textId="536140C8" w:rsidR="003C3E71" w:rsidRPr="003C3E71" w:rsidRDefault="003C3E71" w:rsidP="003C3E71">
      <w:pPr>
        <w:pStyle w:val="berschrift1"/>
        <w:rPr>
          <w:rFonts w:eastAsia="MetaBookLF"/>
          <w:color w:val="830051" w:themeColor="accent1"/>
          <w:sz w:val="32"/>
          <w:szCs w:val="36"/>
        </w:rPr>
      </w:pPr>
      <w:bookmarkStart w:id="10" w:name="_Toc242428433"/>
      <w:r w:rsidRPr="003C3E71">
        <w:rPr>
          <w:rFonts w:eastAsia="MetaBookLF"/>
          <w:color w:val="830051" w:themeColor="accent1"/>
          <w:sz w:val="32"/>
          <w:szCs w:val="36"/>
        </w:rPr>
        <w:t>Bausteine Segen</w:t>
      </w:r>
      <w:bookmarkEnd w:id="10"/>
    </w:p>
    <w:p w14:paraId="65C2BB4F" w14:textId="68E37173" w:rsidR="00322E31" w:rsidRPr="005C5E4B" w:rsidRDefault="00322E31" w:rsidP="00E62408">
      <w:pPr>
        <w:spacing w:after="120"/>
        <w:rPr>
          <w:rFonts w:ascii="MetaBookLF" w:eastAsia="MetaBookLF" w:hAnsi="MetaBookLF" w:cs="Times New Roman"/>
          <w:i/>
        </w:rPr>
      </w:pPr>
      <w:r w:rsidRPr="005C5E4B">
        <w:rPr>
          <w:rFonts w:ascii="Arial" w:eastAsia="MetaBookLF" w:hAnsi="Arial" w:cs="Arial"/>
          <w:b/>
        </w:rPr>
        <w:t xml:space="preserve">Baustein </w:t>
      </w:r>
      <w:r w:rsidR="00D12CC3">
        <w:rPr>
          <w:rFonts w:ascii="Arial" w:eastAsia="MetaBookLF" w:hAnsi="Arial" w:cs="Arial"/>
          <w:b/>
        </w:rPr>
        <w:t>Segensg</w:t>
      </w:r>
      <w:r w:rsidRPr="005C5E4B">
        <w:rPr>
          <w:rFonts w:ascii="Arial" w:eastAsia="MetaBookLF" w:hAnsi="Arial" w:cs="Arial"/>
          <w:b/>
        </w:rPr>
        <w:t>ebet</w:t>
      </w:r>
      <w:r w:rsidR="00FF4CC0">
        <w:rPr>
          <w:rFonts w:ascii="Arial" w:eastAsia="MetaBookLF" w:hAnsi="Arial" w:cs="Arial"/>
          <w:b/>
        </w:rPr>
        <w:t xml:space="preserve"> </w:t>
      </w:r>
      <w:r w:rsidR="00FF4CC0">
        <w:rPr>
          <w:rFonts w:ascii="Arial" w:eastAsia="MetaBookLF" w:hAnsi="Arial" w:cs="Arial"/>
          <w:bCs/>
          <w:i/>
          <w:iCs/>
        </w:rPr>
        <w:t>(aus Gottesdienst zum 5. Fastensonntag)</w:t>
      </w:r>
    </w:p>
    <w:p w14:paraId="766DEAE0" w14:textId="77777777" w:rsidR="00A42B87" w:rsidRPr="00A42B87" w:rsidRDefault="00322E31" w:rsidP="00A42B87">
      <w:pPr>
        <w:spacing w:after="0" w:line="360" w:lineRule="auto"/>
        <w:ind w:left="709" w:hanging="709"/>
        <w:rPr>
          <w:rFonts w:ascii="Arial" w:eastAsia="MetaBookLF" w:hAnsi="Arial" w:cs="Arial"/>
        </w:rPr>
      </w:pPr>
      <w:r w:rsidRPr="005C5E4B">
        <w:rPr>
          <w:rFonts w:ascii="Arial" w:eastAsia="MetaBookLF" w:hAnsi="Arial" w:cs="Arial"/>
          <w:b/>
          <w:bCs/>
        </w:rPr>
        <w:t>L</w:t>
      </w:r>
      <w:r w:rsidRPr="005C5E4B">
        <w:rPr>
          <w:rFonts w:ascii="Arial" w:eastAsia="MetaBookLF" w:hAnsi="Arial" w:cs="Arial"/>
        </w:rPr>
        <w:t xml:space="preserve"> </w:t>
      </w:r>
      <w:r w:rsidRPr="005C5E4B">
        <w:rPr>
          <w:rFonts w:ascii="Arial" w:eastAsia="MetaBookLF" w:hAnsi="Arial" w:cs="Arial"/>
        </w:rPr>
        <w:tab/>
      </w:r>
      <w:r w:rsidR="00A42B87" w:rsidRPr="00A42B87">
        <w:rPr>
          <w:rFonts w:ascii="Arial" w:eastAsia="MetaBookLF" w:hAnsi="Arial" w:cs="Arial"/>
        </w:rPr>
        <w:t xml:space="preserve">Gott segne dich mit dem Mut, den ersten Schritt zu tun, </w:t>
      </w:r>
    </w:p>
    <w:p w14:paraId="71D88C9B"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auch wenn der Weg noch nicht klar vor dir liegt. </w:t>
      </w:r>
    </w:p>
    <w:p w14:paraId="1B97129E"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Er stärke dein Vertrauen, dass aus kleinen Entscheidungen </w:t>
      </w:r>
    </w:p>
    <w:p w14:paraId="0DB1F811"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neue Hoffnung wachsen kann. </w:t>
      </w:r>
    </w:p>
    <w:p w14:paraId="7F864E48"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Gott öffne dein Herz für die Geschichten anderer Menschen </w:t>
      </w:r>
    </w:p>
    <w:p w14:paraId="5BFC0CA1" w14:textId="77777777" w:rsid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und schenke dir die Bereitschaft, </w:t>
      </w:r>
    </w:p>
    <w:p w14:paraId="39EF3474" w14:textId="77777777" w:rsid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zuzuhören, </w:t>
      </w:r>
    </w:p>
    <w:p w14:paraId="53A5378B" w14:textId="77777777" w:rsid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auszuhalten </w:t>
      </w:r>
    </w:p>
    <w:p w14:paraId="5E762381" w14:textId="28BC1CAF"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und Brücken zu bauen. </w:t>
      </w:r>
    </w:p>
    <w:p w14:paraId="753CF5BC" w14:textId="4FF050ED"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Er begleite </w:t>
      </w:r>
      <w:r w:rsidR="00D23F4A">
        <w:rPr>
          <w:rFonts w:ascii="Arial" w:eastAsia="MetaBookLF" w:hAnsi="Arial" w:cs="Arial"/>
        </w:rPr>
        <w:t>d</w:t>
      </w:r>
      <w:r w:rsidRPr="00A42B87">
        <w:rPr>
          <w:rFonts w:ascii="Arial" w:eastAsia="MetaBookLF" w:hAnsi="Arial" w:cs="Arial"/>
        </w:rPr>
        <w:t xml:space="preserve">ich und die Menschen in Burundi und alle, </w:t>
      </w:r>
    </w:p>
    <w:p w14:paraId="63C6ADCC" w14:textId="77777777" w:rsidR="00FC536C" w:rsidRDefault="00A42B87" w:rsidP="00A42B87">
      <w:pPr>
        <w:spacing w:after="0" w:line="360" w:lineRule="auto"/>
        <w:ind w:left="1418" w:hanging="709"/>
        <w:rPr>
          <w:rFonts w:ascii="Arial" w:eastAsia="MetaBookLF" w:hAnsi="Arial" w:cs="Arial"/>
        </w:rPr>
      </w:pPr>
      <w:proofErr w:type="gramStart"/>
      <w:r w:rsidRPr="00A42B87">
        <w:rPr>
          <w:rFonts w:ascii="Arial" w:eastAsia="MetaBookLF" w:hAnsi="Arial" w:cs="Arial"/>
        </w:rPr>
        <w:t>die sichere Räume</w:t>
      </w:r>
      <w:proofErr w:type="gramEnd"/>
      <w:r w:rsidRPr="00A42B87">
        <w:rPr>
          <w:rFonts w:ascii="Arial" w:eastAsia="MetaBookLF" w:hAnsi="Arial" w:cs="Arial"/>
        </w:rPr>
        <w:t xml:space="preserve"> schaffen für </w:t>
      </w:r>
    </w:p>
    <w:p w14:paraId="05CBF638" w14:textId="77777777" w:rsidR="00FC536C"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Erinnerung, </w:t>
      </w:r>
    </w:p>
    <w:p w14:paraId="3CC5C4B3" w14:textId="77777777" w:rsidR="00FC536C"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Heilung </w:t>
      </w:r>
    </w:p>
    <w:p w14:paraId="3EAC2063" w14:textId="7CB166E8"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und Verständigung. </w:t>
      </w:r>
    </w:p>
    <w:p w14:paraId="6C634FCD"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Er mache uns zu Menschen, </w:t>
      </w:r>
    </w:p>
    <w:p w14:paraId="38F96382"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die nicht wegsehen, </w:t>
      </w:r>
    </w:p>
    <w:p w14:paraId="526B4BC4"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sondern anfangen: </w:t>
      </w:r>
    </w:p>
    <w:p w14:paraId="79467A5D"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mit einem Wort der Versöhnung, </w:t>
      </w:r>
    </w:p>
    <w:p w14:paraId="1FD12BA9"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mit einer offenen Hand, </w:t>
      </w:r>
    </w:p>
    <w:p w14:paraId="3684BF32"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 xml:space="preserve">mit einem Zeichen der Solidarität. </w:t>
      </w:r>
    </w:p>
    <w:p w14:paraId="1DA7C1F9" w14:textId="77777777" w:rsidR="00A42B87" w:rsidRPr="00A42B87" w:rsidRDefault="00A42B87" w:rsidP="00A42B87">
      <w:pPr>
        <w:spacing w:after="0" w:line="360" w:lineRule="auto"/>
        <w:ind w:left="1418" w:hanging="709"/>
        <w:rPr>
          <w:rFonts w:ascii="Arial" w:eastAsia="MetaBookLF" w:hAnsi="Arial" w:cs="Arial"/>
        </w:rPr>
      </w:pPr>
      <w:r w:rsidRPr="00A42B87">
        <w:rPr>
          <w:rFonts w:ascii="Arial" w:eastAsia="MetaBookLF" w:hAnsi="Arial" w:cs="Arial"/>
        </w:rPr>
        <w:t>So segne und behüte uns der liebende Gott:</w:t>
      </w:r>
    </w:p>
    <w:p w14:paraId="6108C22F" w14:textId="515D84DD" w:rsidR="00322E31" w:rsidRPr="005C5E4B" w:rsidRDefault="00A42B87" w:rsidP="00A42B87">
      <w:pPr>
        <w:spacing w:after="0" w:line="360" w:lineRule="auto"/>
        <w:ind w:left="1418" w:hanging="709"/>
        <w:rPr>
          <w:rFonts w:ascii="Arial" w:eastAsia="MetaBookLF" w:hAnsi="Arial" w:cs="Arial"/>
        </w:rPr>
      </w:pPr>
      <w:r w:rsidRPr="00A42B87">
        <w:rPr>
          <w:rFonts w:ascii="Arial" w:eastAsia="MetaBookLF" w:hAnsi="Arial" w:cs="Arial"/>
        </w:rPr>
        <w:t>Der Vater</w:t>
      </w:r>
      <w:r w:rsidR="009A7558">
        <w:rPr>
          <w:rFonts w:ascii="Arial" w:eastAsia="MetaBookLF" w:hAnsi="Arial" w:cs="Arial"/>
        </w:rPr>
        <w:t xml:space="preserve"> und</w:t>
      </w:r>
      <w:r w:rsidRPr="00A42B87">
        <w:rPr>
          <w:rFonts w:ascii="Arial" w:eastAsia="MetaBookLF" w:hAnsi="Arial" w:cs="Arial"/>
        </w:rPr>
        <w:t xml:space="preserve"> der Sohn</w:t>
      </w:r>
      <w:r w:rsidR="00D23F4A">
        <w:rPr>
          <w:rFonts w:ascii="Arial" w:eastAsia="MetaBookLF" w:hAnsi="Arial" w:cs="Arial"/>
        </w:rPr>
        <w:t xml:space="preserve"> (+)</w:t>
      </w:r>
      <w:r w:rsidRPr="00A42B87">
        <w:rPr>
          <w:rFonts w:ascii="Arial" w:eastAsia="MetaBookLF" w:hAnsi="Arial" w:cs="Arial"/>
        </w:rPr>
        <w:t xml:space="preserve"> und der Heilige Geist.</w:t>
      </w:r>
    </w:p>
    <w:p w14:paraId="4C9EB14A" w14:textId="280E6163" w:rsidR="00104926" w:rsidRDefault="00322E31" w:rsidP="00D12CC3">
      <w:pPr>
        <w:spacing w:after="0" w:line="360" w:lineRule="auto"/>
        <w:rPr>
          <w:rFonts w:ascii="Arial" w:eastAsia="MetaBookLF" w:hAnsi="Arial" w:cs="Arial"/>
        </w:rPr>
      </w:pPr>
      <w:r w:rsidRPr="005C5E4B">
        <w:rPr>
          <w:rFonts w:ascii="Arial" w:eastAsia="MetaBookLF" w:hAnsi="Arial" w:cs="Arial"/>
          <w:b/>
          <w:bCs/>
        </w:rPr>
        <w:t>A</w:t>
      </w:r>
      <w:r w:rsidRPr="005C5E4B">
        <w:rPr>
          <w:rFonts w:ascii="Arial" w:eastAsia="MetaBookLF" w:hAnsi="Arial" w:cs="Arial"/>
          <w:b/>
          <w:bCs/>
        </w:rPr>
        <w:tab/>
      </w:r>
      <w:r w:rsidRPr="005C5E4B">
        <w:rPr>
          <w:rFonts w:ascii="Arial" w:eastAsia="MetaBookLF" w:hAnsi="Arial" w:cs="Arial"/>
        </w:rPr>
        <w:t>Amen.</w:t>
      </w:r>
    </w:p>
    <w:p w14:paraId="0321F79B" w14:textId="77777777" w:rsidR="00081F2C" w:rsidRDefault="00081F2C" w:rsidP="00D12CC3">
      <w:pPr>
        <w:spacing w:after="0" w:line="360" w:lineRule="auto"/>
        <w:rPr>
          <w:rFonts w:ascii="Arial" w:eastAsia="MetaBookLF" w:hAnsi="Arial" w:cs="Arial"/>
        </w:rPr>
      </w:pPr>
    </w:p>
    <w:p w14:paraId="7081580B" w14:textId="39774C42" w:rsidR="00081F2C" w:rsidRPr="005C5E4B" w:rsidRDefault="00081F2C" w:rsidP="00081F2C">
      <w:pPr>
        <w:rPr>
          <w:rFonts w:ascii="MetaBookLF" w:eastAsia="MetaBookLF" w:hAnsi="MetaBookLF" w:cs="Times New Roman"/>
          <w:i/>
        </w:rPr>
      </w:pPr>
      <w:r w:rsidRPr="005C5E4B">
        <w:rPr>
          <w:rFonts w:ascii="Arial" w:eastAsia="MetaBookLF" w:hAnsi="Arial" w:cs="Arial"/>
          <w:b/>
        </w:rPr>
        <w:t xml:space="preserve">Baustein </w:t>
      </w:r>
      <w:r>
        <w:rPr>
          <w:rFonts w:ascii="Arial" w:eastAsia="MetaBookLF" w:hAnsi="Arial" w:cs="Arial"/>
          <w:b/>
        </w:rPr>
        <w:t xml:space="preserve">Segen </w:t>
      </w:r>
      <w:r w:rsidRPr="0002625C">
        <w:rPr>
          <w:rFonts w:ascii="Arial" w:eastAsia="MetaBookLF" w:hAnsi="Arial" w:cs="Arial"/>
          <w:bCs/>
        </w:rPr>
        <w:t>(</w:t>
      </w:r>
      <w:r>
        <w:rPr>
          <w:rFonts w:ascii="Arial" w:eastAsia="MetaBookLF" w:hAnsi="Arial" w:cs="Arial"/>
          <w:bCs/>
          <w:i/>
          <w:iCs/>
        </w:rPr>
        <w:t>aus Gottesdienst in Leichter Sprache zum 5. Fastensonntag)</w:t>
      </w:r>
    </w:p>
    <w:p w14:paraId="2D1B93EF" w14:textId="77777777" w:rsidR="00081F2C" w:rsidRPr="006845F7" w:rsidRDefault="00081F2C" w:rsidP="00081F2C">
      <w:pPr>
        <w:spacing w:after="0" w:line="360" w:lineRule="auto"/>
        <w:ind w:left="709" w:hanging="709"/>
        <w:rPr>
          <w:rFonts w:ascii="Arial" w:eastAsia="MetaBookLF" w:hAnsi="Arial" w:cs="Arial"/>
        </w:rPr>
      </w:pPr>
      <w:r w:rsidRPr="009F784B">
        <w:rPr>
          <w:rFonts w:ascii="Arial" w:eastAsia="MetaBookLF" w:hAnsi="Arial" w:cs="Arial"/>
          <w:b/>
          <w:bCs/>
        </w:rPr>
        <w:t>L</w:t>
      </w:r>
      <w:r>
        <w:rPr>
          <w:rFonts w:ascii="Arial" w:eastAsia="MetaBookLF" w:hAnsi="Arial" w:cs="Arial"/>
        </w:rPr>
        <w:tab/>
      </w:r>
      <w:r w:rsidRPr="006845F7">
        <w:rPr>
          <w:rFonts w:ascii="Arial" w:eastAsia="MetaBookLF" w:hAnsi="Arial" w:cs="Arial"/>
        </w:rPr>
        <w:t xml:space="preserve">Gott liebt das Kleine, das Zarte, das Liebevolle. Er berühre eure Herzen. </w:t>
      </w:r>
    </w:p>
    <w:p w14:paraId="16070E12" w14:textId="77777777" w:rsidR="00081F2C" w:rsidRPr="006845F7" w:rsidRDefault="00081F2C" w:rsidP="00081F2C">
      <w:pPr>
        <w:spacing w:after="0" w:line="360" w:lineRule="auto"/>
        <w:ind w:left="709" w:hanging="709"/>
        <w:rPr>
          <w:rFonts w:ascii="Arial" w:eastAsia="MetaBookLF" w:hAnsi="Arial" w:cs="Arial"/>
        </w:rPr>
      </w:pPr>
      <w:r w:rsidRPr="006845F7">
        <w:rPr>
          <w:rFonts w:ascii="Arial" w:eastAsia="MetaBookLF" w:hAnsi="Arial" w:cs="Arial"/>
          <w:b/>
          <w:bCs/>
        </w:rPr>
        <w:t>A</w:t>
      </w:r>
      <w:r w:rsidRPr="006845F7">
        <w:rPr>
          <w:rFonts w:ascii="Arial" w:eastAsia="MetaBookLF" w:hAnsi="Arial" w:cs="Arial"/>
        </w:rPr>
        <w:tab/>
        <w:t>Amen.</w:t>
      </w:r>
    </w:p>
    <w:p w14:paraId="27B37EA4" w14:textId="77777777" w:rsidR="00081F2C" w:rsidRPr="006845F7" w:rsidRDefault="00081F2C" w:rsidP="00081F2C">
      <w:pPr>
        <w:spacing w:after="0" w:line="360" w:lineRule="auto"/>
        <w:ind w:left="709" w:hanging="709"/>
        <w:rPr>
          <w:rFonts w:ascii="Arial" w:eastAsia="MetaBookLF" w:hAnsi="Arial" w:cs="Arial"/>
        </w:rPr>
      </w:pPr>
      <w:r w:rsidRPr="006845F7">
        <w:rPr>
          <w:rFonts w:ascii="Arial" w:eastAsia="MetaBookLF" w:hAnsi="Arial" w:cs="Arial"/>
          <w:b/>
          <w:bCs/>
        </w:rPr>
        <w:lastRenderedPageBreak/>
        <w:t>L</w:t>
      </w:r>
      <w:r w:rsidRPr="006845F7">
        <w:rPr>
          <w:rFonts w:ascii="Arial" w:eastAsia="MetaBookLF" w:hAnsi="Arial" w:cs="Arial"/>
        </w:rPr>
        <w:tab/>
        <w:t xml:space="preserve">Aus dem Kleinen wachsen Kreise, die wir nicht mehr stoppen können. Gott lasse den zarten Keim der Liebe in euren Herzen wachsen und stark werden. </w:t>
      </w:r>
    </w:p>
    <w:p w14:paraId="2C0E129A" w14:textId="77777777" w:rsidR="00081F2C" w:rsidRPr="006845F7" w:rsidRDefault="00081F2C" w:rsidP="00081F2C">
      <w:pPr>
        <w:spacing w:after="0" w:line="360" w:lineRule="auto"/>
        <w:ind w:left="709" w:hanging="709"/>
        <w:rPr>
          <w:rFonts w:ascii="Arial" w:eastAsia="MetaBookLF" w:hAnsi="Arial" w:cs="Arial"/>
        </w:rPr>
      </w:pPr>
      <w:r w:rsidRPr="006845F7">
        <w:rPr>
          <w:rFonts w:ascii="Arial" w:eastAsia="MetaBookLF" w:hAnsi="Arial" w:cs="Arial"/>
          <w:b/>
          <w:bCs/>
        </w:rPr>
        <w:t>A</w:t>
      </w:r>
      <w:r w:rsidRPr="006845F7">
        <w:rPr>
          <w:rFonts w:ascii="Arial" w:eastAsia="MetaBookLF" w:hAnsi="Arial" w:cs="Arial"/>
        </w:rPr>
        <w:tab/>
        <w:t>Amen</w:t>
      </w:r>
      <w:r>
        <w:rPr>
          <w:rFonts w:ascii="Arial" w:eastAsia="MetaBookLF" w:hAnsi="Arial" w:cs="Arial"/>
        </w:rPr>
        <w:t>.</w:t>
      </w:r>
    </w:p>
    <w:p w14:paraId="32EC5A30" w14:textId="77777777" w:rsidR="00081F2C" w:rsidRPr="006845F7" w:rsidRDefault="00081F2C" w:rsidP="00081F2C">
      <w:pPr>
        <w:spacing w:after="0" w:line="360" w:lineRule="auto"/>
        <w:ind w:left="709" w:hanging="709"/>
        <w:rPr>
          <w:rFonts w:ascii="Arial" w:eastAsia="MetaBookLF" w:hAnsi="Arial" w:cs="Arial"/>
        </w:rPr>
      </w:pPr>
      <w:r w:rsidRPr="006845F7">
        <w:rPr>
          <w:rFonts w:ascii="Arial" w:eastAsia="MetaBookLF" w:hAnsi="Arial" w:cs="Arial"/>
          <w:b/>
          <w:bCs/>
        </w:rPr>
        <w:t>L</w:t>
      </w:r>
      <w:r w:rsidRPr="006845F7">
        <w:rPr>
          <w:rFonts w:ascii="Arial" w:eastAsia="MetaBookLF" w:hAnsi="Arial" w:cs="Arial"/>
        </w:rPr>
        <w:tab/>
        <w:t xml:space="preserve">Gott sieht jede kleine Regung in eurem Herzen, die dem Frieden dient. </w:t>
      </w:r>
    </w:p>
    <w:p w14:paraId="304CBEC7" w14:textId="77777777" w:rsidR="00081F2C" w:rsidRPr="006845F7" w:rsidRDefault="00081F2C" w:rsidP="00081F2C">
      <w:pPr>
        <w:spacing w:after="0" w:line="360" w:lineRule="auto"/>
        <w:ind w:left="709" w:hanging="709"/>
        <w:rPr>
          <w:rFonts w:ascii="Arial" w:eastAsia="MetaBookLF" w:hAnsi="Arial" w:cs="Arial"/>
        </w:rPr>
      </w:pPr>
      <w:r w:rsidRPr="00F63BF7">
        <w:rPr>
          <w:rFonts w:ascii="Arial" w:eastAsia="MetaBookLF" w:hAnsi="Arial" w:cs="Arial"/>
          <w:b/>
          <w:bCs/>
        </w:rPr>
        <w:t>A</w:t>
      </w:r>
      <w:r w:rsidRPr="006845F7">
        <w:rPr>
          <w:rFonts w:ascii="Arial" w:eastAsia="MetaBookLF" w:hAnsi="Arial" w:cs="Arial"/>
        </w:rPr>
        <w:tab/>
        <w:t>Amen</w:t>
      </w:r>
      <w:r>
        <w:rPr>
          <w:rFonts w:ascii="Arial" w:eastAsia="MetaBookLF" w:hAnsi="Arial" w:cs="Arial"/>
        </w:rPr>
        <w:t>.</w:t>
      </w:r>
    </w:p>
    <w:p w14:paraId="0B3F9BE2" w14:textId="77777777" w:rsidR="00081F2C" w:rsidRPr="005C5E4B" w:rsidRDefault="00081F2C" w:rsidP="00081F2C">
      <w:pPr>
        <w:spacing w:after="0" w:line="360" w:lineRule="auto"/>
        <w:ind w:left="709" w:hanging="709"/>
        <w:rPr>
          <w:rFonts w:ascii="Arial" w:eastAsia="MetaBookLF" w:hAnsi="Arial" w:cs="Arial"/>
        </w:rPr>
      </w:pPr>
      <w:r w:rsidRPr="00F63BF7">
        <w:rPr>
          <w:rFonts w:ascii="Arial" w:eastAsia="MetaBookLF" w:hAnsi="Arial" w:cs="Arial"/>
          <w:b/>
          <w:bCs/>
        </w:rPr>
        <w:t>L</w:t>
      </w:r>
      <w:r w:rsidRPr="006845F7">
        <w:rPr>
          <w:rFonts w:ascii="Arial" w:eastAsia="MetaBookLF" w:hAnsi="Arial" w:cs="Arial"/>
        </w:rPr>
        <w:t xml:space="preserve"> </w:t>
      </w:r>
      <w:r w:rsidRPr="006845F7">
        <w:rPr>
          <w:rFonts w:ascii="Arial" w:eastAsia="MetaBookLF" w:hAnsi="Arial" w:cs="Arial"/>
        </w:rPr>
        <w:tab/>
        <w:t xml:space="preserve">Er segne euch und alle Anliegen, die in </w:t>
      </w:r>
      <w:r>
        <w:rPr>
          <w:rFonts w:ascii="Arial" w:eastAsia="MetaBookLF" w:hAnsi="Arial" w:cs="Arial"/>
        </w:rPr>
        <w:t>e</w:t>
      </w:r>
      <w:r w:rsidRPr="006845F7">
        <w:rPr>
          <w:rFonts w:ascii="Arial" w:eastAsia="MetaBookLF" w:hAnsi="Arial" w:cs="Arial"/>
        </w:rPr>
        <w:t xml:space="preserve">urem Herzen sind – Im Namen des Vaters und des Sohnes </w:t>
      </w:r>
      <w:r>
        <w:rPr>
          <w:rFonts w:ascii="Arial" w:eastAsia="MetaBookLF" w:hAnsi="Arial" w:cs="Arial"/>
        </w:rPr>
        <w:t xml:space="preserve">(+) </w:t>
      </w:r>
      <w:r w:rsidRPr="006845F7">
        <w:rPr>
          <w:rFonts w:ascii="Arial" w:eastAsia="MetaBookLF" w:hAnsi="Arial" w:cs="Arial"/>
        </w:rPr>
        <w:t>und des Heiligen Geistes.</w:t>
      </w:r>
    </w:p>
    <w:p w14:paraId="224BDA6F" w14:textId="77777777" w:rsidR="00081F2C" w:rsidRDefault="00081F2C" w:rsidP="00081F2C">
      <w:pPr>
        <w:spacing w:after="0" w:line="360" w:lineRule="auto"/>
        <w:rPr>
          <w:rFonts w:ascii="Arial" w:eastAsia="MetaBookLF" w:hAnsi="Arial" w:cs="Arial"/>
        </w:rPr>
      </w:pPr>
      <w:r w:rsidRPr="005C5E4B">
        <w:rPr>
          <w:rFonts w:ascii="Arial" w:eastAsia="MetaBookLF" w:hAnsi="Arial" w:cs="Arial"/>
          <w:b/>
          <w:bCs/>
        </w:rPr>
        <w:t>A</w:t>
      </w:r>
      <w:r w:rsidRPr="005C5E4B">
        <w:rPr>
          <w:rFonts w:ascii="Arial" w:eastAsia="MetaBookLF" w:hAnsi="Arial" w:cs="Arial"/>
          <w:b/>
          <w:bCs/>
        </w:rPr>
        <w:tab/>
      </w:r>
      <w:r w:rsidRPr="005C5E4B">
        <w:rPr>
          <w:rFonts w:ascii="Arial" w:eastAsia="MetaBookLF" w:hAnsi="Arial" w:cs="Arial"/>
        </w:rPr>
        <w:t>Amen.</w:t>
      </w:r>
    </w:p>
    <w:p w14:paraId="1C6F2F96" w14:textId="77777777" w:rsidR="00081F2C" w:rsidRDefault="00081F2C" w:rsidP="00D12CC3">
      <w:pPr>
        <w:spacing w:after="0" w:line="360" w:lineRule="auto"/>
        <w:rPr>
          <w:rFonts w:ascii="Arial" w:eastAsia="MetaBookLF" w:hAnsi="Arial" w:cs="Arial"/>
        </w:rPr>
      </w:pPr>
    </w:p>
    <w:p w14:paraId="51EF2827" w14:textId="0754ADD6" w:rsidR="00F362EE" w:rsidRPr="00D06AB1" w:rsidRDefault="00F362EE" w:rsidP="00F362EE">
      <w:pPr>
        <w:spacing w:after="0" w:line="276" w:lineRule="auto"/>
        <w:rPr>
          <w:rFonts w:ascii="Arial" w:eastAsia="Calibri" w:hAnsi="Arial" w:cs="Arial"/>
          <w:b/>
          <w:bCs/>
          <w:lang w:bidi="he-IL"/>
        </w:rPr>
      </w:pPr>
      <w:r w:rsidRPr="00D06AB1">
        <w:rPr>
          <w:rFonts w:ascii="Arial" w:eastAsia="Calibri" w:hAnsi="Arial" w:cs="Arial"/>
          <w:b/>
          <w:bCs/>
          <w:lang w:bidi="he-IL"/>
        </w:rPr>
        <w:t xml:space="preserve">Baustein </w:t>
      </w:r>
      <w:r>
        <w:rPr>
          <w:rFonts w:ascii="Arial" w:eastAsia="Calibri" w:hAnsi="Arial" w:cs="Arial"/>
          <w:b/>
          <w:bCs/>
          <w:lang w:bidi="he-IL"/>
        </w:rPr>
        <w:t>Segen</w:t>
      </w:r>
      <w:r>
        <w:rPr>
          <w:rFonts w:ascii="Arial" w:eastAsia="Calibri" w:hAnsi="Arial" w:cs="Arial"/>
          <w:b/>
          <w:bCs/>
          <w:lang w:bidi="he-IL"/>
        </w:rPr>
        <w:t xml:space="preserve"> </w:t>
      </w:r>
      <w:r>
        <w:rPr>
          <w:rFonts w:ascii="Arial" w:eastAsia="Calibri" w:hAnsi="Arial" w:cs="Arial"/>
          <w:i/>
          <w:iCs/>
          <w:lang w:bidi="he-IL"/>
        </w:rPr>
        <w:t>(aus Kinder- und Schulgottesdienst)</w:t>
      </w:r>
    </w:p>
    <w:p w14:paraId="5EE4441F" w14:textId="77777777" w:rsidR="00F362EE" w:rsidRPr="00695B06" w:rsidRDefault="00F362EE" w:rsidP="00F362EE">
      <w:pPr>
        <w:spacing w:after="0" w:line="360" w:lineRule="auto"/>
        <w:rPr>
          <w:rFonts w:ascii="Arial" w:eastAsia="Calibri" w:hAnsi="Arial" w:cs="Arial"/>
          <w:lang w:bidi="he-IL"/>
        </w:rPr>
      </w:pPr>
      <w:r w:rsidRPr="00D06AB1">
        <w:rPr>
          <w:rFonts w:ascii="Arial" w:eastAsia="Calibri" w:hAnsi="Arial" w:cs="Arial"/>
          <w:b/>
          <w:bCs/>
          <w:lang w:bidi="he-IL"/>
        </w:rPr>
        <w:t>L</w:t>
      </w:r>
      <w:r w:rsidRPr="00D06AB1">
        <w:rPr>
          <w:rFonts w:ascii="Arial" w:eastAsia="Calibri" w:hAnsi="Arial" w:cs="Arial"/>
          <w:lang w:bidi="he-IL"/>
        </w:rPr>
        <w:tab/>
      </w:r>
      <w:r w:rsidRPr="00695B06">
        <w:rPr>
          <w:rFonts w:ascii="Arial" w:eastAsia="Calibri" w:hAnsi="Arial" w:cs="Arial"/>
          <w:lang w:bidi="he-IL"/>
        </w:rPr>
        <w:t xml:space="preserve">Gott segne unsere Füße, </w:t>
      </w:r>
    </w:p>
    <w:p w14:paraId="76163EF0"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damit wir mutig Schritte des Friedens gehen.</w:t>
      </w:r>
    </w:p>
    <w:p w14:paraId="4E7969AF" w14:textId="77777777" w:rsidR="00F362EE" w:rsidRPr="00695B06" w:rsidRDefault="00F362EE" w:rsidP="00F362EE">
      <w:pPr>
        <w:spacing w:after="0" w:line="360" w:lineRule="auto"/>
        <w:ind w:left="708"/>
        <w:rPr>
          <w:rFonts w:ascii="Arial" w:eastAsia="Calibri" w:hAnsi="Arial" w:cs="Arial"/>
          <w:lang w:bidi="he-IL"/>
        </w:rPr>
      </w:pPr>
    </w:p>
    <w:p w14:paraId="22D83904"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 xml:space="preserve">Gott segne unsere Hände, </w:t>
      </w:r>
    </w:p>
    <w:p w14:paraId="5C100B25"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damit wir einander helfen.</w:t>
      </w:r>
    </w:p>
    <w:p w14:paraId="6E886939" w14:textId="77777777" w:rsidR="00F362EE" w:rsidRPr="00695B06" w:rsidRDefault="00F362EE" w:rsidP="00F362EE">
      <w:pPr>
        <w:spacing w:after="0" w:line="360" w:lineRule="auto"/>
        <w:ind w:left="708"/>
        <w:rPr>
          <w:rFonts w:ascii="Arial" w:eastAsia="Calibri" w:hAnsi="Arial" w:cs="Arial"/>
          <w:lang w:bidi="he-IL"/>
        </w:rPr>
      </w:pPr>
    </w:p>
    <w:p w14:paraId="0239A74C"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Gott segne unsere Augen,</w:t>
      </w:r>
    </w:p>
    <w:p w14:paraId="78D3BE30"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damit wir die guten Seiten in allen Menschen sehen.</w:t>
      </w:r>
    </w:p>
    <w:p w14:paraId="6E341E64" w14:textId="77777777" w:rsidR="00F362EE" w:rsidRPr="00695B06" w:rsidRDefault="00F362EE" w:rsidP="00F362EE">
      <w:pPr>
        <w:spacing w:after="0" w:line="360" w:lineRule="auto"/>
        <w:ind w:left="708"/>
        <w:rPr>
          <w:rFonts w:ascii="Arial" w:eastAsia="Calibri" w:hAnsi="Arial" w:cs="Arial"/>
          <w:lang w:bidi="he-IL"/>
        </w:rPr>
      </w:pPr>
    </w:p>
    <w:p w14:paraId="607EC2E9"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Gott segne unsere Ohren,</w:t>
      </w:r>
    </w:p>
    <w:p w14:paraId="7A0843BA"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damit wir hören, wenn jemand unsere Hilfe braucht.</w:t>
      </w:r>
    </w:p>
    <w:p w14:paraId="2A1B23AB" w14:textId="77777777" w:rsidR="00F362EE" w:rsidRPr="00695B06" w:rsidRDefault="00F362EE" w:rsidP="00F362EE">
      <w:pPr>
        <w:spacing w:after="0" w:line="360" w:lineRule="auto"/>
        <w:ind w:left="708"/>
        <w:rPr>
          <w:rFonts w:ascii="Arial" w:eastAsia="Calibri" w:hAnsi="Arial" w:cs="Arial"/>
          <w:lang w:bidi="he-IL"/>
        </w:rPr>
      </w:pPr>
    </w:p>
    <w:p w14:paraId="6E341C94"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Gott segne unseren Mund,</w:t>
      </w:r>
    </w:p>
    <w:p w14:paraId="60394237"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damit wir einander Mut zusprechen.</w:t>
      </w:r>
    </w:p>
    <w:p w14:paraId="0FAE19EA" w14:textId="77777777" w:rsidR="00F362EE" w:rsidRPr="00695B06" w:rsidRDefault="00F362EE" w:rsidP="00F362EE">
      <w:pPr>
        <w:spacing w:after="0" w:line="360" w:lineRule="auto"/>
        <w:ind w:left="708"/>
        <w:rPr>
          <w:rFonts w:ascii="Arial" w:eastAsia="Calibri" w:hAnsi="Arial" w:cs="Arial"/>
          <w:lang w:bidi="he-IL"/>
        </w:rPr>
      </w:pPr>
    </w:p>
    <w:p w14:paraId="2524E8FF"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Gott segne unser Herz,</w:t>
      </w:r>
    </w:p>
    <w:p w14:paraId="140B40F4"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 xml:space="preserve">dass wir Liebe spüren und Fehler als Chance </w:t>
      </w:r>
      <w:r>
        <w:rPr>
          <w:rFonts w:ascii="Arial" w:eastAsia="Calibri" w:hAnsi="Arial" w:cs="Arial"/>
          <w:lang w:bidi="he-IL"/>
        </w:rPr>
        <w:t xml:space="preserve">zur Veränderung </w:t>
      </w:r>
      <w:r w:rsidRPr="00695B06">
        <w:rPr>
          <w:rFonts w:ascii="Arial" w:eastAsia="Calibri" w:hAnsi="Arial" w:cs="Arial"/>
          <w:lang w:bidi="he-IL"/>
        </w:rPr>
        <w:t>begreifen.</w:t>
      </w:r>
    </w:p>
    <w:p w14:paraId="0EC77A9B" w14:textId="77777777" w:rsidR="00F362EE" w:rsidRPr="00695B06" w:rsidRDefault="00F362EE" w:rsidP="00F362EE">
      <w:pPr>
        <w:spacing w:after="0" w:line="360" w:lineRule="auto"/>
        <w:ind w:left="708"/>
        <w:rPr>
          <w:rFonts w:ascii="Arial" w:eastAsia="Calibri" w:hAnsi="Arial" w:cs="Arial"/>
          <w:lang w:bidi="he-IL"/>
        </w:rPr>
      </w:pPr>
    </w:p>
    <w:p w14:paraId="15B734FF" w14:textId="77777777" w:rsidR="00F362EE" w:rsidRPr="00695B06" w:rsidRDefault="00F362EE" w:rsidP="00F362EE">
      <w:pPr>
        <w:spacing w:after="0" w:line="360" w:lineRule="auto"/>
        <w:ind w:left="708"/>
        <w:rPr>
          <w:rFonts w:ascii="Arial" w:eastAsia="Calibri" w:hAnsi="Arial" w:cs="Arial"/>
          <w:lang w:bidi="he-IL"/>
        </w:rPr>
      </w:pPr>
      <w:r w:rsidRPr="00695B06">
        <w:rPr>
          <w:rFonts w:ascii="Arial" w:eastAsia="Calibri" w:hAnsi="Arial" w:cs="Arial"/>
          <w:lang w:bidi="he-IL"/>
        </w:rPr>
        <w:t>So segne uns der Gott, der uns liebt und uns Mut schenkt:</w:t>
      </w:r>
    </w:p>
    <w:p w14:paraId="3078E651" w14:textId="77777777" w:rsidR="00F362EE" w:rsidRPr="00D8547F" w:rsidRDefault="00F362EE" w:rsidP="00F362EE">
      <w:pPr>
        <w:spacing w:after="0" w:line="360" w:lineRule="auto"/>
        <w:ind w:left="708"/>
        <w:rPr>
          <w:rFonts w:ascii="Arial" w:eastAsia="Calibri" w:hAnsi="Arial" w:cs="Arial"/>
          <w:color w:val="FF0000"/>
          <w:lang w:bidi="he-IL"/>
        </w:rPr>
      </w:pPr>
      <w:r w:rsidRPr="00695B06">
        <w:rPr>
          <w:rFonts w:ascii="Arial" w:eastAsia="Calibri" w:hAnsi="Arial" w:cs="Arial"/>
          <w:lang w:bidi="he-IL"/>
        </w:rPr>
        <w:t>Der Vater</w:t>
      </w:r>
      <w:r>
        <w:rPr>
          <w:rFonts w:ascii="Arial" w:eastAsia="Calibri" w:hAnsi="Arial" w:cs="Arial"/>
          <w:lang w:bidi="he-IL"/>
        </w:rPr>
        <w:t xml:space="preserve"> und</w:t>
      </w:r>
      <w:r w:rsidRPr="00695B06">
        <w:rPr>
          <w:rFonts w:ascii="Arial" w:eastAsia="Calibri" w:hAnsi="Arial" w:cs="Arial"/>
          <w:lang w:bidi="he-IL"/>
        </w:rPr>
        <w:t xml:space="preserve"> der Sohn </w:t>
      </w:r>
      <w:r>
        <w:rPr>
          <w:rFonts w:ascii="Arial" w:eastAsia="Calibri" w:hAnsi="Arial" w:cs="Arial"/>
          <w:lang w:bidi="he-IL"/>
        </w:rPr>
        <w:t xml:space="preserve">(+) </w:t>
      </w:r>
      <w:r w:rsidRPr="00695B06">
        <w:rPr>
          <w:rFonts w:ascii="Arial" w:eastAsia="Calibri" w:hAnsi="Arial" w:cs="Arial"/>
          <w:lang w:bidi="he-IL"/>
        </w:rPr>
        <w:t>und der Heilige Geist.</w:t>
      </w:r>
    </w:p>
    <w:p w14:paraId="4D772039" w14:textId="29287670" w:rsidR="00FC536C" w:rsidRDefault="00F362EE" w:rsidP="00F362EE">
      <w:pPr>
        <w:spacing w:after="0" w:line="360" w:lineRule="auto"/>
        <w:rPr>
          <w:rFonts w:ascii="Arial" w:eastAsia="MetaBookLF" w:hAnsi="Arial" w:cs="Arial"/>
        </w:rPr>
      </w:pPr>
      <w:r w:rsidRPr="00D06AB1">
        <w:rPr>
          <w:rFonts w:ascii="Arial" w:eastAsia="Calibri" w:hAnsi="Arial" w:cs="Arial"/>
          <w:b/>
          <w:bCs/>
          <w:lang w:bidi="he-IL"/>
        </w:rPr>
        <w:t>A</w:t>
      </w:r>
      <w:r w:rsidRPr="00D06AB1">
        <w:rPr>
          <w:rFonts w:ascii="Arial" w:eastAsia="Calibri" w:hAnsi="Arial" w:cs="Arial"/>
          <w:lang w:bidi="he-IL"/>
        </w:rPr>
        <w:tab/>
        <w:t>Amen.</w:t>
      </w:r>
    </w:p>
    <w:p w14:paraId="42B68E3D" w14:textId="77777777" w:rsidR="00FC536C" w:rsidRDefault="00FC536C" w:rsidP="00D12CC3">
      <w:pPr>
        <w:spacing w:after="0" w:line="360" w:lineRule="auto"/>
        <w:rPr>
          <w:rFonts w:ascii="Arial" w:eastAsia="MetaBookLF" w:hAnsi="Arial" w:cs="Arial"/>
        </w:rPr>
      </w:pPr>
    </w:p>
    <w:p w14:paraId="18181B15" w14:textId="603D701A" w:rsidR="00E14C6D" w:rsidRDefault="00E14C6D">
      <w:pPr>
        <w:spacing w:after="200" w:line="276" w:lineRule="auto"/>
        <w:rPr>
          <w:rFonts w:ascii="Arial" w:eastAsia="Calibri" w:hAnsi="Arial" w:cs="Arial"/>
        </w:rPr>
      </w:pPr>
      <w:r>
        <w:rPr>
          <w:rFonts w:ascii="Arial" w:eastAsia="Calibri" w:hAnsi="Arial" w:cs="Arial"/>
        </w:rPr>
        <w:br w:type="page"/>
      </w:r>
    </w:p>
    <w:p w14:paraId="300273B5" w14:textId="77777777" w:rsidR="00E8372A" w:rsidRDefault="00E8372A" w:rsidP="00E8372A">
      <w:pPr>
        <w:spacing w:after="0" w:line="360" w:lineRule="auto"/>
        <w:jc w:val="both"/>
        <w:rPr>
          <w:rFonts w:ascii="Arial" w:eastAsia="Calibri" w:hAnsi="Arial" w:cs="Arial"/>
        </w:rPr>
      </w:pPr>
    </w:p>
    <w:p w14:paraId="6FD3B178" w14:textId="77777777" w:rsidR="00E8372A" w:rsidRPr="00417027" w:rsidRDefault="00E8372A" w:rsidP="00E8372A">
      <w:pPr>
        <w:spacing w:after="0" w:line="240" w:lineRule="auto"/>
        <w:rPr>
          <w:rFonts w:ascii="Calibri" w:eastAsia="Calibri" w:hAnsi="Calibri" w:cs="Times New Roman"/>
          <w:iCs/>
        </w:rPr>
      </w:pPr>
      <w:r>
        <w:rPr>
          <w:rFonts w:ascii="Calibri" w:eastAsia="Calibri" w:hAnsi="Calibri" w:cs="Times New Roman"/>
          <w:iCs/>
          <w:noProof/>
        </w:rPr>
        <w:drawing>
          <wp:anchor distT="0" distB="0" distL="114300" distR="114300" simplePos="0" relativeHeight="251658240" behindDoc="0" locked="0" layoutInCell="1" allowOverlap="1" wp14:anchorId="05D194D6" wp14:editId="694C3E09">
            <wp:simplePos x="0" y="0"/>
            <wp:positionH relativeFrom="margin">
              <wp:align>left</wp:align>
            </wp:positionH>
            <wp:positionV relativeFrom="paragraph">
              <wp:posOffset>10160</wp:posOffset>
            </wp:positionV>
            <wp:extent cx="1133475" cy="1133475"/>
            <wp:effectExtent l="0" t="0" r="9525" b="9525"/>
            <wp:wrapSquare wrapText="bothSides"/>
            <wp:docPr id="1703863115" name="Grafik 1" descr="The image is a QR code, which is a square pattern of black and white squares used to encode information for easy scann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63115" name="Grafik 1" descr="The image is a QR code, which is a square pattern of black and white squares used to encode information for easy scanning.&#10;&#10;KI-generierte Inhalte können fehlerhaft sein."/>
                    <pic:cNvPicPr/>
                  </pic:nvPicPr>
                  <pic:blipFill>
                    <a:blip r:embed="rId18" cstate="screen">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14:sizeRelH relativeFrom="page">
              <wp14:pctWidth>0</wp14:pctWidth>
            </wp14:sizeRelH>
            <wp14:sizeRelV relativeFrom="page">
              <wp14:pctHeight>0</wp14:pctHeight>
            </wp14:sizeRelV>
          </wp:anchor>
        </w:drawing>
      </w:r>
      <w:r w:rsidRPr="00417027">
        <w:rPr>
          <w:rFonts w:ascii="Calibri" w:eastAsia="Calibri" w:hAnsi="Calibri" w:cs="Times New Roman"/>
          <w:iCs/>
        </w:rPr>
        <w:t xml:space="preserve">Vielen Dank, dass Sie unsere Materialien verwenden. Wir freuen uns, wenn Sie uns Ihre Rückmeldung geben: </w:t>
      </w:r>
      <w:hyperlink r:id="rId19" w:history="1">
        <w:r w:rsidRPr="00A330F1">
          <w:rPr>
            <w:rStyle w:val="Hyperlink"/>
            <w:rFonts w:ascii="Calibri" w:eastAsia="Calibri" w:hAnsi="Calibri" w:cs="Times New Roman"/>
            <w:iCs/>
          </w:rPr>
          <w:t>https://forms.cloud.microsoft/e/nrBvk7x0YL?origin=lprLink</w:t>
        </w:r>
      </w:hyperlink>
      <w:r>
        <w:rPr>
          <w:rFonts w:ascii="Calibri" w:eastAsia="Calibri" w:hAnsi="Calibri" w:cs="Times New Roman"/>
          <w:iCs/>
        </w:rPr>
        <w:t xml:space="preserve"> </w:t>
      </w:r>
    </w:p>
    <w:p w14:paraId="274C3551" w14:textId="77777777" w:rsidR="00E8372A" w:rsidRDefault="00E8372A" w:rsidP="00E8372A">
      <w:pPr>
        <w:spacing w:after="0" w:line="240" w:lineRule="auto"/>
        <w:rPr>
          <w:rFonts w:ascii="Calibri" w:eastAsia="Calibri" w:hAnsi="Calibri" w:cs="Times New Roman"/>
          <w:iCs/>
          <w:sz w:val="16"/>
          <w:szCs w:val="16"/>
        </w:rPr>
      </w:pPr>
    </w:p>
    <w:p w14:paraId="31A62D7B" w14:textId="77777777" w:rsidR="00E8372A" w:rsidRDefault="00E8372A" w:rsidP="00E8372A">
      <w:pPr>
        <w:spacing w:after="0" w:line="240" w:lineRule="auto"/>
        <w:rPr>
          <w:rFonts w:ascii="Calibri" w:eastAsia="Calibri" w:hAnsi="Calibri" w:cs="Times New Roman"/>
          <w:iCs/>
          <w:sz w:val="16"/>
          <w:szCs w:val="16"/>
        </w:rPr>
      </w:pPr>
    </w:p>
    <w:p w14:paraId="4F2BA558" w14:textId="77777777" w:rsidR="00E8372A" w:rsidRDefault="00E8372A" w:rsidP="00E8372A">
      <w:pPr>
        <w:spacing w:after="0" w:line="240" w:lineRule="auto"/>
        <w:rPr>
          <w:rFonts w:ascii="Calibri" w:eastAsia="Calibri" w:hAnsi="Calibri" w:cs="Times New Roman"/>
          <w:iCs/>
          <w:sz w:val="16"/>
          <w:szCs w:val="16"/>
        </w:rPr>
      </w:pPr>
    </w:p>
    <w:p w14:paraId="5872FCC1" w14:textId="77777777" w:rsidR="00E8372A" w:rsidRDefault="00E8372A" w:rsidP="00E8372A">
      <w:pPr>
        <w:spacing w:after="0" w:line="240" w:lineRule="auto"/>
        <w:rPr>
          <w:rFonts w:ascii="Calibri" w:eastAsia="Calibri" w:hAnsi="Calibri" w:cs="Times New Roman"/>
          <w:iCs/>
          <w:sz w:val="16"/>
          <w:szCs w:val="16"/>
        </w:rPr>
      </w:pPr>
    </w:p>
    <w:p w14:paraId="4E576582" w14:textId="77777777" w:rsidR="00E8372A" w:rsidRDefault="00E8372A" w:rsidP="00E8372A">
      <w:pPr>
        <w:spacing w:after="0" w:line="240" w:lineRule="auto"/>
        <w:rPr>
          <w:rFonts w:ascii="Calibri" w:eastAsia="Calibri" w:hAnsi="Calibri" w:cs="Times New Roman"/>
          <w:iCs/>
          <w:sz w:val="16"/>
          <w:szCs w:val="16"/>
        </w:rPr>
      </w:pPr>
    </w:p>
    <w:p w14:paraId="09DE0D90" w14:textId="77777777" w:rsidR="00E8372A" w:rsidRPr="00B84091" w:rsidRDefault="00E8372A" w:rsidP="00E8372A">
      <w:pPr>
        <w:spacing w:after="0" w:line="360" w:lineRule="auto"/>
        <w:rPr>
          <w:rFonts w:ascii="Arial" w:eastAsia="MetaBookLF" w:hAnsi="Arial" w:cs="Arial"/>
          <w:lang w:eastAsia="de-DE"/>
        </w:rPr>
      </w:pPr>
    </w:p>
    <w:p w14:paraId="26BAFEEB" w14:textId="77777777" w:rsidR="00E8372A" w:rsidRDefault="00E8372A" w:rsidP="00E8372A">
      <w:pPr>
        <w:spacing w:after="200" w:line="276" w:lineRule="auto"/>
        <w:rPr>
          <w:rFonts w:ascii="Calibri" w:eastAsia="Calibri" w:hAnsi="Calibri" w:cs="Times New Roman"/>
          <w:sz w:val="16"/>
          <w:szCs w:val="16"/>
        </w:rPr>
      </w:pPr>
    </w:p>
    <w:p w14:paraId="6ED23A49" w14:textId="77777777" w:rsidR="00E8372A" w:rsidRPr="00B84091" w:rsidRDefault="00E8372A" w:rsidP="00E8372A">
      <w:pPr>
        <w:spacing w:after="200" w:line="276" w:lineRule="auto"/>
        <w:rPr>
          <w:rFonts w:ascii="Arial" w:eastAsia="MetaBookLF" w:hAnsi="Arial" w:cs="Arial"/>
          <w:lang w:eastAsia="de-DE"/>
        </w:rPr>
      </w:pPr>
      <w:r w:rsidRPr="00B84091">
        <w:rPr>
          <w:rFonts w:ascii="Calibri" w:eastAsia="Calibri" w:hAnsi="Calibri" w:cs="Times New Roman"/>
          <w:sz w:val="16"/>
          <w:szCs w:val="16"/>
        </w:rPr>
        <w:t xml:space="preserve">Das Projekt der diesjährigen Fastenaktion in </w:t>
      </w:r>
      <w:r>
        <w:rPr>
          <w:rFonts w:ascii="Calibri" w:eastAsia="Calibri" w:hAnsi="Calibri" w:cs="Times New Roman"/>
          <w:sz w:val="16"/>
          <w:szCs w:val="16"/>
        </w:rPr>
        <w:t xml:space="preserve">Burundi </w:t>
      </w:r>
      <w:r w:rsidRPr="00B84091">
        <w:rPr>
          <w:rFonts w:ascii="Calibri" w:eastAsia="Calibri" w:hAnsi="Calibri" w:cs="Times New Roman"/>
          <w:sz w:val="16"/>
          <w:szCs w:val="16"/>
        </w:rPr>
        <w:t>steht beispielhaft für die vielen Misereor-Projekte.</w:t>
      </w:r>
    </w:p>
    <w:p w14:paraId="1212F636" w14:textId="77777777" w:rsidR="00E8372A" w:rsidRPr="00B84091" w:rsidRDefault="00E8372A" w:rsidP="00E8372A">
      <w:pPr>
        <w:spacing w:after="0" w:line="240" w:lineRule="auto"/>
        <w:rPr>
          <w:rFonts w:ascii="Calibri" w:eastAsia="Calibri" w:hAnsi="Calibri" w:cs="Times New Roman"/>
          <w:iCs/>
          <w:sz w:val="16"/>
          <w:szCs w:val="16"/>
        </w:rPr>
      </w:pPr>
    </w:p>
    <w:p w14:paraId="7C7C3A79" w14:textId="51408D2A" w:rsidR="00E8372A" w:rsidRPr="00B84091" w:rsidRDefault="00E8372A" w:rsidP="2B797F6D">
      <w:pPr>
        <w:spacing w:after="0" w:line="240" w:lineRule="auto"/>
        <w:rPr>
          <w:rFonts w:ascii="Calibri" w:eastAsia="Calibri" w:hAnsi="Calibri" w:cs="Times New Roman"/>
          <w:sz w:val="16"/>
          <w:szCs w:val="16"/>
        </w:rPr>
      </w:pPr>
      <w:r w:rsidRPr="2B797F6D">
        <w:rPr>
          <w:rFonts w:ascii="Calibri" w:eastAsia="Calibri" w:hAnsi="Calibri" w:cs="Times New Roman"/>
          <w:sz w:val="16"/>
          <w:szCs w:val="16"/>
        </w:rPr>
        <w:t>Bitte unterstützen Sie mit Ihren Spenden zur Fastenaktion die Arbeit von Misereor in Afrika, Asien und Lateinamerika.</w:t>
      </w:r>
    </w:p>
    <w:p w14:paraId="44DC3163" w14:textId="77777777" w:rsidR="00E8372A" w:rsidRPr="00B84091" w:rsidRDefault="00E8372A" w:rsidP="00E8372A">
      <w:pPr>
        <w:spacing w:after="0" w:line="240" w:lineRule="auto"/>
        <w:rPr>
          <w:rFonts w:ascii="Calibri" w:eastAsia="Calibri" w:hAnsi="Calibri" w:cs="Times New Roman"/>
          <w:iCs/>
          <w:sz w:val="16"/>
          <w:szCs w:val="16"/>
        </w:rPr>
      </w:pPr>
      <w:r w:rsidRPr="027692E5">
        <w:rPr>
          <w:rFonts w:ascii="Calibri" w:eastAsia="Calibri" w:hAnsi="Calibri" w:cs="Times New Roman"/>
          <w:sz w:val="16"/>
          <w:szCs w:val="16"/>
        </w:rPr>
        <w:t>IBAN DE75 3706 0193 0000 1010 10</w:t>
      </w:r>
    </w:p>
    <w:p w14:paraId="4E5F7F80" w14:textId="3986054B" w:rsidR="00E8372A" w:rsidRDefault="00E8372A" w:rsidP="00E8372A">
      <w:pPr>
        <w:spacing w:after="0"/>
      </w:pPr>
      <w:r w:rsidRPr="027692E5">
        <w:rPr>
          <w:rFonts w:ascii="Calibri" w:eastAsia="Calibri" w:hAnsi="Calibri" w:cs="Calibri"/>
          <w:sz w:val="16"/>
          <w:szCs w:val="16"/>
        </w:rPr>
        <w:t xml:space="preserve">Kennwort </w:t>
      </w:r>
      <w:r w:rsidRPr="00970840">
        <w:rPr>
          <w:rFonts w:ascii="Calibri" w:eastAsia="Calibri" w:hAnsi="Calibri" w:cs="Calibri"/>
          <w:sz w:val="16"/>
          <w:szCs w:val="16"/>
        </w:rPr>
        <w:t xml:space="preserve">Fastenaktion </w:t>
      </w:r>
      <w:r w:rsidR="00D8188C" w:rsidRPr="00D8188C">
        <w:rPr>
          <w:rFonts w:ascii="Calibri" w:eastAsia="Calibri" w:hAnsi="Calibri" w:cs="Calibri"/>
          <w:sz w:val="16"/>
          <w:szCs w:val="16"/>
        </w:rPr>
        <w:t>S07901</w:t>
      </w:r>
    </w:p>
    <w:p w14:paraId="40AB37DA" w14:textId="77777777" w:rsidR="00E8372A" w:rsidRPr="00B84091" w:rsidRDefault="00E8372A" w:rsidP="00E8372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BIC GENODED1PAX</w:t>
      </w:r>
    </w:p>
    <w:p w14:paraId="038A84AF" w14:textId="77777777" w:rsidR="00E8372A" w:rsidRPr="00B84091" w:rsidRDefault="00E8372A" w:rsidP="00E8372A">
      <w:pPr>
        <w:spacing w:after="0" w:line="240" w:lineRule="auto"/>
        <w:rPr>
          <w:rFonts w:ascii="Calibri" w:eastAsia="Calibri" w:hAnsi="Calibri" w:cs="Times New Roman"/>
          <w:iCs/>
          <w:sz w:val="16"/>
          <w:szCs w:val="16"/>
        </w:rPr>
      </w:pPr>
    </w:p>
    <w:p w14:paraId="7410E2EC" w14:textId="77777777" w:rsidR="00E8372A" w:rsidRPr="00B84091" w:rsidRDefault="00E8372A" w:rsidP="00E8372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Herausgeber</w:t>
      </w:r>
    </w:p>
    <w:p w14:paraId="46DE5E29" w14:textId="77777777" w:rsidR="00E8372A" w:rsidRDefault="00E8372A" w:rsidP="00E8372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Bischöfliches Hilfswerk Misereor e.V.</w:t>
      </w:r>
    </w:p>
    <w:p w14:paraId="5BCF306C" w14:textId="77777777" w:rsidR="00E8372A" w:rsidRDefault="00E8372A" w:rsidP="00E8372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Mozartstr. 9</w:t>
      </w:r>
    </w:p>
    <w:p w14:paraId="36817DCB" w14:textId="77777777" w:rsidR="00E8372A" w:rsidRDefault="00E8372A" w:rsidP="00E8372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52064 Aachen</w:t>
      </w:r>
    </w:p>
    <w:p w14:paraId="20C3B76E" w14:textId="77777777" w:rsidR="00E8372A" w:rsidRDefault="00E8372A" w:rsidP="00E8372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 xml:space="preserve">T: 0241/442 445 </w:t>
      </w:r>
    </w:p>
    <w:p w14:paraId="0F60B2E8" w14:textId="77777777" w:rsidR="00E8372A" w:rsidRPr="00B84091" w:rsidRDefault="00E8372A" w:rsidP="00E8372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E: fastenaktion@misereor.de</w:t>
      </w:r>
    </w:p>
    <w:p w14:paraId="0BBC2DC0" w14:textId="77777777" w:rsidR="00E8372A" w:rsidRDefault="00E8372A" w:rsidP="00E8372A">
      <w:pPr>
        <w:spacing w:after="0" w:line="240" w:lineRule="auto"/>
        <w:rPr>
          <w:rFonts w:ascii="Calibri" w:eastAsia="Calibri" w:hAnsi="Calibri" w:cs="Times New Roman"/>
          <w:iCs/>
          <w:sz w:val="16"/>
          <w:szCs w:val="16"/>
        </w:rPr>
      </w:pPr>
    </w:p>
    <w:p w14:paraId="6626EA85" w14:textId="1FE33C68" w:rsidR="00471866" w:rsidRDefault="00471866" w:rsidP="00E8372A">
      <w:pPr>
        <w:spacing w:after="0" w:line="240" w:lineRule="auto"/>
        <w:rPr>
          <w:rFonts w:ascii="Calibri" w:eastAsia="Calibri" w:hAnsi="Calibri" w:cs="Times New Roman"/>
          <w:iCs/>
          <w:sz w:val="16"/>
          <w:szCs w:val="16"/>
        </w:rPr>
      </w:pPr>
      <w:r>
        <w:rPr>
          <w:rFonts w:ascii="Calibri" w:eastAsia="Calibri" w:hAnsi="Calibri" w:cs="Times New Roman"/>
          <w:iCs/>
          <w:sz w:val="16"/>
          <w:szCs w:val="16"/>
        </w:rPr>
        <w:t>Fotos: Kathrin Harms/Misereor</w:t>
      </w:r>
      <w:r w:rsidR="00C21D40">
        <w:rPr>
          <w:rFonts w:ascii="Calibri" w:eastAsia="Calibri" w:hAnsi="Calibri" w:cs="Times New Roman"/>
          <w:iCs/>
          <w:sz w:val="16"/>
          <w:szCs w:val="16"/>
        </w:rPr>
        <w:t>; Andreas Paul/Misereor</w:t>
      </w:r>
    </w:p>
    <w:p w14:paraId="6BD4A77F" w14:textId="77777777" w:rsidR="00471866" w:rsidRPr="00B84091" w:rsidRDefault="00471866" w:rsidP="00E8372A">
      <w:pPr>
        <w:spacing w:after="0" w:line="240" w:lineRule="auto"/>
        <w:rPr>
          <w:rFonts w:ascii="Calibri" w:eastAsia="Calibri" w:hAnsi="Calibri" w:cs="Times New Roman"/>
          <w:iCs/>
          <w:sz w:val="16"/>
          <w:szCs w:val="16"/>
        </w:rPr>
      </w:pPr>
    </w:p>
    <w:p w14:paraId="4D33CC75" w14:textId="77777777" w:rsidR="00E8372A" w:rsidRPr="00B84091" w:rsidRDefault="00E8372A" w:rsidP="00E8372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Redaktion</w:t>
      </w:r>
    </w:p>
    <w:p w14:paraId="573776B3" w14:textId="77777777" w:rsidR="00E8372A" w:rsidRPr="00B84091" w:rsidRDefault="00E8372A" w:rsidP="00E8372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Andreas Paul – Misereor Aachen</w:t>
      </w:r>
    </w:p>
    <w:p w14:paraId="62A5B90D" w14:textId="77777777" w:rsidR="00824868" w:rsidRPr="00584FF7" w:rsidRDefault="00824868" w:rsidP="00E8372A">
      <w:pPr>
        <w:spacing w:after="0" w:line="360" w:lineRule="auto"/>
        <w:jc w:val="both"/>
        <w:rPr>
          <w:rFonts w:ascii="Calibri" w:eastAsia="Calibri" w:hAnsi="Calibri" w:cs="Times New Roman"/>
          <w:iCs/>
        </w:rPr>
      </w:pPr>
    </w:p>
    <w:sectPr w:rsidR="00824868" w:rsidRPr="00584FF7" w:rsidSect="008E6D0C">
      <w:headerReference w:type="default" r:id="rId20"/>
      <w:footerReference w:type="default" r:id="rId21"/>
      <w:headerReference w:type="first" r:id="rId22"/>
      <w:footerReference w:type="first" r:id="rId23"/>
      <w:pgSz w:w="11906" w:h="16838"/>
      <w:pgMar w:top="709" w:right="1417" w:bottom="11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0ECC4" w14:textId="77777777" w:rsidR="00BA3AA3" w:rsidRDefault="00BA3AA3" w:rsidP="004F6F1A">
      <w:pPr>
        <w:spacing w:after="0" w:line="240" w:lineRule="auto"/>
      </w:pPr>
      <w:r>
        <w:separator/>
      </w:r>
    </w:p>
  </w:endnote>
  <w:endnote w:type="continuationSeparator" w:id="0">
    <w:p w14:paraId="33D678BA" w14:textId="77777777" w:rsidR="00BA3AA3" w:rsidRDefault="00BA3AA3" w:rsidP="004F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
    <w:altName w:val="Calibri"/>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48"/>
        <w:szCs w:val="48"/>
      </w:rPr>
      <w:id w:val="-999964318"/>
    </w:sdtPr>
    <w:sdtEndPr/>
    <w:sdtContent>
      <w:sdt>
        <w:sdtPr>
          <w:rPr>
            <w:rFonts w:asciiTheme="majorHAnsi" w:eastAsiaTheme="majorEastAsia" w:hAnsiTheme="majorHAnsi" w:cstheme="majorBidi"/>
            <w:sz w:val="48"/>
            <w:szCs w:val="48"/>
          </w:rPr>
          <w:id w:val="574478829"/>
        </w:sdtPr>
        <w:sdtEndPr/>
        <w:sdtContent>
          <w:p w14:paraId="1B7CD2E7" w14:textId="77777777" w:rsidR="009D734D" w:rsidRDefault="009D734D" w:rsidP="006A1532">
            <w:pPr>
              <w:spacing w:after="0" w:line="240" w:lineRule="auto"/>
              <w:rPr>
                <w:rFonts w:asciiTheme="majorHAnsi" w:eastAsiaTheme="majorEastAsia" w:hAnsiTheme="majorHAnsi" w:cstheme="majorBidi"/>
                <w:sz w:val="48"/>
                <w:szCs w:val="48"/>
              </w:rPr>
            </w:pPr>
            <w:r w:rsidRPr="006A1532">
              <w:rPr>
                <w:rFonts w:ascii="Arial" w:eastAsiaTheme="minorEastAsia" w:hAnsi="Arial" w:cs="Arial"/>
                <w:b/>
                <w:bCs/>
                <w:sz w:val="24"/>
                <w:szCs w:val="24"/>
              </w:rPr>
              <w:fldChar w:fldCharType="begin"/>
            </w:r>
            <w:r w:rsidRPr="006A1532">
              <w:rPr>
                <w:rFonts w:ascii="Arial" w:hAnsi="Arial" w:cs="Arial"/>
                <w:b/>
                <w:bCs/>
                <w:sz w:val="24"/>
                <w:szCs w:val="24"/>
              </w:rPr>
              <w:instrText>PAGE   \* MERGEFORMAT</w:instrText>
            </w:r>
            <w:r w:rsidRPr="006A1532">
              <w:rPr>
                <w:rFonts w:ascii="Arial" w:eastAsiaTheme="minorEastAsia" w:hAnsi="Arial" w:cs="Arial"/>
                <w:b/>
                <w:bCs/>
                <w:sz w:val="24"/>
                <w:szCs w:val="24"/>
              </w:rPr>
              <w:fldChar w:fldCharType="separate"/>
            </w:r>
            <w:r w:rsidRPr="006A1532">
              <w:rPr>
                <w:rFonts w:ascii="Arial" w:eastAsiaTheme="majorEastAsia" w:hAnsi="Arial" w:cs="Arial"/>
                <w:b/>
                <w:bCs/>
                <w:sz w:val="24"/>
                <w:szCs w:val="24"/>
              </w:rPr>
              <w:t>1</w:t>
            </w:r>
            <w:r w:rsidRPr="006A1532">
              <w:rPr>
                <w:rFonts w:ascii="Arial" w:eastAsiaTheme="majorEastAsia" w:hAnsi="Arial" w:cs="Arial"/>
                <w:b/>
                <w:bCs/>
                <w:sz w:val="24"/>
                <w:szCs w:val="24"/>
              </w:rPr>
              <w:fldChar w:fldCharType="end"/>
            </w:r>
          </w:p>
        </w:sdtContent>
      </w:sdt>
    </w:sdtContent>
  </w:sdt>
  <w:p w14:paraId="42172A8F" w14:textId="067D877A" w:rsidR="00AD53EF" w:rsidRPr="00F73FFC" w:rsidRDefault="00AD53EF" w:rsidP="00114180">
    <w:pPr>
      <w:pStyle w:val="Fuzeile"/>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63EE" w14:textId="019F4B3F" w:rsidR="00D40307" w:rsidRDefault="00D40307">
    <w:pPr>
      <w:pStyle w:val="Fuzeile"/>
    </w:pPr>
    <w:r w:rsidRPr="008424EE">
      <w:rPr>
        <w:noProof/>
        <w:lang w:eastAsia="de-DE"/>
      </w:rPr>
      <w:drawing>
        <wp:anchor distT="0" distB="0" distL="114300" distR="114300" simplePos="0" relativeHeight="251660288" behindDoc="1" locked="0" layoutInCell="1" allowOverlap="1" wp14:anchorId="57166011" wp14:editId="1407EE78">
          <wp:simplePos x="0" y="0"/>
          <wp:positionH relativeFrom="page">
            <wp:posOffset>109220</wp:posOffset>
          </wp:positionH>
          <wp:positionV relativeFrom="bottomMargin">
            <wp:posOffset>-600075</wp:posOffset>
          </wp:positionV>
          <wp:extent cx="7552800" cy="1688400"/>
          <wp:effectExtent l="0" t="0" r="0" b="7620"/>
          <wp:wrapNone/>
          <wp:docPr id="1660613530" name="Bild 3" descr="GEMEINSAM GLOBAL GERECH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081542" name="Bild 3" descr="GEMEINSAM GLOBAL GERECH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2800" cy="1688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D4DE0" w14:textId="77777777" w:rsidR="00BA3AA3" w:rsidRDefault="00BA3AA3" w:rsidP="004F6F1A">
      <w:pPr>
        <w:spacing w:after="0" w:line="240" w:lineRule="auto"/>
      </w:pPr>
      <w:r>
        <w:separator/>
      </w:r>
    </w:p>
  </w:footnote>
  <w:footnote w:type="continuationSeparator" w:id="0">
    <w:p w14:paraId="75F1B57F" w14:textId="77777777" w:rsidR="00BA3AA3" w:rsidRDefault="00BA3AA3" w:rsidP="004F6F1A">
      <w:pPr>
        <w:spacing w:after="0" w:line="240" w:lineRule="auto"/>
      </w:pPr>
      <w:r>
        <w:continuationSeparator/>
      </w:r>
    </w:p>
  </w:footnote>
  <w:footnote w:id="1">
    <w:p w14:paraId="63CD5CD1" w14:textId="77777777" w:rsidR="00961ABC" w:rsidRDefault="00961ABC" w:rsidP="00961ABC">
      <w:pPr>
        <w:pStyle w:val="Funotentext"/>
      </w:pPr>
      <w:r>
        <w:rPr>
          <w:rStyle w:val="Funotenzeichen"/>
        </w:rPr>
        <w:footnoteRef/>
      </w:r>
      <w:r>
        <w:t xml:space="preserve"> </w:t>
      </w:r>
      <w:r w:rsidRPr="00B8470E">
        <w:t>Zur Veranschaulichung kann im Altarraum eine Menschenmauer gebildet werden.</w:t>
      </w:r>
    </w:p>
  </w:footnote>
  <w:footnote w:id="2">
    <w:p w14:paraId="2975A133" w14:textId="77777777" w:rsidR="00961ABC" w:rsidRDefault="00961ABC" w:rsidP="00961ABC">
      <w:pPr>
        <w:pStyle w:val="Funotentext"/>
      </w:pPr>
      <w:r>
        <w:rPr>
          <w:rStyle w:val="Funotenzeichen"/>
        </w:rPr>
        <w:footnoteRef/>
      </w:r>
      <w:r>
        <w:t xml:space="preserve"> Die Autorin verwendet das Wort „Freunde“ für die Partner-Organisationen von Misereor. Entscheiden Sie vor Ort, welcher Begriff für Sie verständlich und nachvollziehbar ist.</w:t>
      </w:r>
    </w:p>
  </w:footnote>
  <w:footnote w:id="3">
    <w:p w14:paraId="20B5E9AF" w14:textId="77777777" w:rsidR="00961ABC" w:rsidRDefault="00961ABC" w:rsidP="00961ABC">
      <w:pPr>
        <w:pStyle w:val="Funotentext"/>
      </w:pPr>
      <w:r>
        <w:rPr>
          <w:rStyle w:val="Funotenzeichen"/>
        </w:rPr>
        <w:footnoteRef/>
      </w:r>
      <w:r>
        <w:t xml:space="preserve"> Es empfiehlt sich, hier zur Veranschaulichung eine Menschenmauer zu bilden, die jeder sehen kann. </w:t>
      </w:r>
    </w:p>
  </w:footnote>
  <w:footnote w:id="4">
    <w:p w14:paraId="7DD2B556" w14:textId="77777777" w:rsidR="00961ABC" w:rsidRDefault="00961ABC" w:rsidP="00961ABC">
      <w:pPr>
        <w:pStyle w:val="Funotentext"/>
      </w:pPr>
      <w:r>
        <w:rPr>
          <w:rStyle w:val="Funotenzeichen"/>
        </w:rPr>
        <w:footnoteRef/>
      </w:r>
      <w:r>
        <w:t xml:space="preserve"> Zur Veranschaulichung kann man einige Personen nach vorne bitten, die eine Menschenmauer bilden. </w:t>
      </w:r>
    </w:p>
  </w:footnote>
  <w:footnote w:id="5">
    <w:p w14:paraId="1783B17C" w14:textId="77777777" w:rsidR="00961ABC" w:rsidRDefault="00961ABC" w:rsidP="00961ABC">
      <w:pPr>
        <w:pStyle w:val="Funotentext"/>
      </w:pPr>
      <w:r>
        <w:rPr>
          <w:rStyle w:val="Funotenzeichen"/>
        </w:rPr>
        <w:footnoteRef/>
      </w:r>
      <w:r>
        <w:t xml:space="preserve"> </w:t>
      </w:r>
      <w:r w:rsidRPr="003E52B7">
        <w:t>Die Autorin verwendet das Wort „Freunde“ für die Partner-Organisationen von Misereor. Entscheiden Sie vor Ort, welcher Begriff für Sie verständlich und nachvollziehbar ist.</w:t>
      </w:r>
    </w:p>
  </w:footnote>
  <w:footnote w:id="6">
    <w:p w14:paraId="6DA2E883" w14:textId="77777777" w:rsidR="004A2A6C" w:rsidRDefault="004A2A6C" w:rsidP="004A2A6C">
      <w:pPr>
        <w:pStyle w:val="Funotentext"/>
      </w:pPr>
      <w:r>
        <w:rPr>
          <w:rStyle w:val="Funotenzeichen"/>
        </w:rPr>
        <w:footnoteRef/>
      </w:r>
      <w:r>
        <w:t xml:space="preserve"> Nur wenige Frauen haben mit dem Mut zum Frieden begonnen. Nun wächst er in Burundi. Der Friede breitet sich aus - bis in die letzte Ecke. Als Zeichen kann eine La-Ola-Welle von vorne nach hinten durch die Gemeinde gehen (oder eine andere sichtbare Kettenreaktion), bevor auf den </w:t>
      </w:r>
      <w:proofErr w:type="spellStart"/>
      <w:r>
        <w:t>Fürbittruf</w:t>
      </w:r>
      <w:proofErr w:type="spellEnd"/>
      <w:r>
        <w:t xml:space="preserve"> geantwortet wird. </w:t>
      </w:r>
    </w:p>
    <w:p w14:paraId="1DBED929" w14:textId="77777777" w:rsidR="004A2A6C" w:rsidRDefault="004A2A6C" w:rsidP="004A2A6C">
      <w:pPr>
        <w:pStyle w:val="Funotentext"/>
      </w:pPr>
      <w:r>
        <w:t>Alternativ kann man auch zu jeder Fürbitte einen Sonnenblumenkern in vorbereitete Blumentöpfe pflanzen. Diese müssen dann aber auch gepflegt werden, damit im Herbst in der Tat viele Kerne von den Sonnenblumen geerntet werden können – wie es im Evangelium heißt.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11F0" w14:textId="055CD671" w:rsidR="005F5C3C" w:rsidRDefault="005F5C3C" w:rsidP="00A608F4">
    <w:pPr>
      <w:tabs>
        <w:tab w:val="left" w:pos="530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F26F2" w14:textId="2DDD2703" w:rsidR="00BE5A08" w:rsidRDefault="00C348CE">
    <w:pPr>
      <w:pStyle w:val="Kopfzeile"/>
    </w:pPr>
    <w:r>
      <w:rPr>
        <w:noProof/>
      </w:rPr>
      <w:drawing>
        <wp:inline distT="0" distB="0" distL="0" distR="0" wp14:anchorId="182E7157" wp14:editId="7BB5F167">
          <wp:extent cx="5760720" cy="2863215"/>
          <wp:effectExtent l="0" t="0" r="0" b="0"/>
          <wp:docPr id="20428079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896" name="Grafik 9019896"/>
                  <pic:cNvPicPr/>
                </pic:nvPicPr>
                <pic:blipFill>
                  <a:blip r:embed="rId1">
                    <a:extLst>
                      <a:ext uri="{28A0092B-C50C-407E-A947-70E740481C1C}">
                        <a14:useLocalDpi xmlns:a14="http://schemas.microsoft.com/office/drawing/2010/main" val="0"/>
                      </a:ext>
                    </a:extLst>
                  </a:blip>
                  <a:stretch>
                    <a:fillRect/>
                  </a:stretch>
                </pic:blipFill>
                <pic:spPr>
                  <a:xfrm>
                    <a:off x="0" y="0"/>
                    <a:ext cx="5760720" cy="28632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1EF7"/>
    <w:multiLevelType w:val="hybridMultilevel"/>
    <w:tmpl w:val="8508219E"/>
    <w:lvl w:ilvl="0" w:tplc="28F0C1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8D2908"/>
    <w:multiLevelType w:val="hybridMultilevel"/>
    <w:tmpl w:val="C8CA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FD748A"/>
    <w:multiLevelType w:val="hybridMultilevel"/>
    <w:tmpl w:val="50BEF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74460CB"/>
    <w:multiLevelType w:val="hybridMultilevel"/>
    <w:tmpl w:val="221C03A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CA21D31"/>
    <w:multiLevelType w:val="hybridMultilevel"/>
    <w:tmpl w:val="1D163762"/>
    <w:lvl w:ilvl="0" w:tplc="513275D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B7A135B"/>
    <w:multiLevelType w:val="hybridMultilevel"/>
    <w:tmpl w:val="8BBAD4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2DB0589"/>
    <w:multiLevelType w:val="hybridMultilevel"/>
    <w:tmpl w:val="C5E8C6FA"/>
    <w:lvl w:ilvl="0" w:tplc="F76A516A">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35390967">
    <w:abstractNumId w:val="0"/>
  </w:num>
  <w:num w:numId="2" w16cid:durableId="1289971300">
    <w:abstractNumId w:val="2"/>
  </w:num>
  <w:num w:numId="3" w16cid:durableId="1943679674">
    <w:abstractNumId w:val="1"/>
  </w:num>
  <w:num w:numId="4" w16cid:durableId="972447961">
    <w:abstractNumId w:val="5"/>
  </w:num>
  <w:num w:numId="5" w16cid:durableId="1935242543">
    <w:abstractNumId w:val="4"/>
  </w:num>
  <w:num w:numId="6" w16cid:durableId="1101341033">
    <w:abstractNumId w:val="6"/>
  </w:num>
  <w:num w:numId="7" w16cid:durableId="4411454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3EF"/>
    <w:rsid w:val="000019A4"/>
    <w:rsid w:val="0000519A"/>
    <w:rsid w:val="00006723"/>
    <w:rsid w:val="000121A5"/>
    <w:rsid w:val="00023771"/>
    <w:rsid w:val="000251E3"/>
    <w:rsid w:val="00025EC9"/>
    <w:rsid w:val="0002625C"/>
    <w:rsid w:val="000331C3"/>
    <w:rsid w:val="00035A2A"/>
    <w:rsid w:val="000432D2"/>
    <w:rsid w:val="00046305"/>
    <w:rsid w:val="00050E32"/>
    <w:rsid w:val="000533C0"/>
    <w:rsid w:val="0005580A"/>
    <w:rsid w:val="00057D21"/>
    <w:rsid w:val="000624CE"/>
    <w:rsid w:val="00064B85"/>
    <w:rsid w:val="00066CDE"/>
    <w:rsid w:val="0007007F"/>
    <w:rsid w:val="0007053E"/>
    <w:rsid w:val="000738B2"/>
    <w:rsid w:val="0007771C"/>
    <w:rsid w:val="000813B5"/>
    <w:rsid w:val="0008196A"/>
    <w:rsid w:val="00081F2C"/>
    <w:rsid w:val="000824D1"/>
    <w:rsid w:val="000831AF"/>
    <w:rsid w:val="00097CF0"/>
    <w:rsid w:val="000A1F02"/>
    <w:rsid w:val="000A5A0C"/>
    <w:rsid w:val="000A6E12"/>
    <w:rsid w:val="000D10A3"/>
    <w:rsid w:val="000D1D80"/>
    <w:rsid w:val="000D4572"/>
    <w:rsid w:val="000D4699"/>
    <w:rsid w:val="000E2FF5"/>
    <w:rsid w:val="000E3249"/>
    <w:rsid w:val="000E3CAC"/>
    <w:rsid w:val="000E7554"/>
    <w:rsid w:val="000F122A"/>
    <w:rsid w:val="000F3D04"/>
    <w:rsid w:val="000F5473"/>
    <w:rsid w:val="000F57C6"/>
    <w:rsid w:val="000F590E"/>
    <w:rsid w:val="001019B3"/>
    <w:rsid w:val="0010265B"/>
    <w:rsid w:val="00102787"/>
    <w:rsid w:val="00104552"/>
    <w:rsid w:val="00104926"/>
    <w:rsid w:val="00114180"/>
    <w:rsid w:val="00115115"/>
    <w:rsid w:val="00116050"/>
    <w:rsid w:val="001170A1"/>
    <w:rsid w:val="00117581"/>
    <w:rsid w:val="00121D88"/>
    <w:rsid w:val="00123227"/>
    <w:rsid w:val="001257DF"/>
    <w:rsid w:val="001321CE"/>
    <w:rsid w:val="00136F01"/>
    <w:rsid w:val="0014630E"/>
    <w:rsid w:val="00147583"/>
    <w:rsid w:val="001536AC"/>
    <w:rsid w:val="00154478"/>
    <w:rsid w:val="00163F47"/>
    <w:rsid w:val="00165264"/>
    <w:rsid w:val="00166B6A"/>
    <w:rsid w:val="00174DB2"/>
    <w:rsid w:val="0017559A"/>
    <w:rsid w:val="001862BE"/>
    <w:rsid w:val="00190A4A"/>
    <w:rsid w:val="001A0959"/>
    <w:rsid w:val="001A1886"/>
    <w:rsid w:val="001A2425"/>
    <w:rsid w:val="001A33AF"/>
    <w:rsid w:val="001B07B1"/>
    <w:rsid w:val="001B4B94"/>
    <w:rsid w:val="001D0D3C"/>
    <w:rsid w:val="001F0653"/>
    <w:rsid w:val="001F0C50"/>
    <w:rsid w:val="001F281C"/>
    <w:rsid w:val="001F2A53"/>
    <w:rsid w:val="001F4237"/>
    <w:rsid w:val="001F5CA6"/>
    <w:rsid w:val="00200EA3"/>
    <w:rsid w:val="0020390B"/>
    <w:rsid w:val="0020482E"/>
    <w:rsid w:val="00207B1E"/>
    <w:rsid w:val="00214332"/>
    <w:rsid w:val="00216DC2"/>
    <w:rsid w:val="00216F09"/>
    <w:rsid w:val="00220014"/>
    <w:rsid w:val="002200EA"/>
    <w:rsid w:val="002215BD"/>
    <w:rsid w:val="00222CFA"/>
    <w:rsid w:val="00224C66"/>
    <w:rsid w:val="00227B2B"/>
    <w:rsid w:val="002353A1"/>
    <w:rsid w:val="002429E4"/>
    <w:rsid w:val="0024339B"/>
    <w:rsid w:val="00254D45"/>
    <w:rsid w:val="00255DD8"/>
    <w:rsid w:val="0026266B"/>
    <w:rsid w:val="00262EC0"/>
    <w:rsid w:val="00265814"/>
    <w:rsid w:val="00266189"/>
    <w:rsid w:val="00280AC4"/>
    <w:rsid w:val="00285DC6"/>
    <w:rsid w:val="0029196C"/>
    <w:rsid w:val="002921E8"/>
    <w:rsid w:val="002A5DF2"/>
    <w:rsid w:val="002B26BC"/>
    <w:rsid w:val="002B2B0C"/>
    <w:rsid w:val="002B48DD"/>
    <w:rsid w:val="002B538C"/>
    <w:rsid w:val="002B74F8"/>
    <w:rsid w:val="002C44E1"/>
    <w:rsid w:val="002D03EF"/>
    <w:rsid w:val="002D1D4D"/>
    <w:rsid w:val="002D270D"/>
    <w:rsid w:val="002D2F08"/>
    <w:rsid w:val="002D6340"/>
    <w:rsid w:val="002E2F86"/>
    <w:rsid w:val="002E33E5"/>
    <w:rsid w:val="002F5749"/>
    <w:rsid w:val="002F6572"/>
    <w:rsid w:val="003074D8"/>
    <w:rsid w:val="003134CB"/>
    <w:rsid w:val="00322E31"/>
    <w:rsid w:val="00322F0B"/>
    <w:rsid w:val="00325104"/>
    <w:rsid w:val="00333DA1"/>
    <w:rsid w:val="00334573"/>
    <w:rsid w:val="003346C2"/>
    <w:rsid w:val="00336554"/>
    <w:rsid w:val="0033673D"/>
    <w:rsid w:val="0034226A"/>
    <w:rsid w:val="0034444E"/>
    <w:rsid w:val="00346221"/>
    <w:rsid w:val="00351A2E"/>
    <w:rsid w:val="00351ED1"/>
    <w:rsid w:val="00353617"/>
    <w:rsid w:val="0035648D"/>
    <w:rsid w:val="0036077F"/>
    <w:rsid w:val="00362FDE"/>
    <w:rsid w:val="003639B5"/>
    <w:rsid w:val="00364DE8"/>
    <w:rsid w:val="00366577"/>
    <w:rsid w:val="00370403"/>
    <w:rsid w:val="003719AC"/>
    <w:rsid w:val="003740C4"/>
    <w:rsid w:val="00374E0C"/>
    <w:rsid w:val="00382960"/>
    <w:rsid w:val="00384C69"/>
    <w:rsid w:val="0039259D"/>
    <w:rsid w:val="00393DDC"/>
    <w:rsid w:val="00396F8E"/>
    <w:rsid w:val="003A6656"/>
    <w:rsid w:val="003A7A57"/>
    <w:rsid w:val="003C167E"/>
    <w:rsid w:val="003C1875"/>
    <w:rsid w:val="003C19D7"/>
    <w:rsid w:val="003C2E6B"/>
    <w:rsid w:val="003C3E71"/>
    <w:rsid w:val="003C453F"/>
    <w:rsid w:val="003D295C"/>
    <w:rsid w:val="003D2D43"/>
    <w:rsid w:val="003D6DB1"/>
    <w:rsid w:val="003D7F19"/>
    <w:rsid w:val="003E0256"/>
    <w:rsid w:val="003E4441"/>
    <w:rsid w:val="003E612B"/>
    <w:rsid w:val="003F1481"/>
    <w:rsid w:val="0040057A"/>
    <w:rsid w:val="004018AE"/>
    <w:rsid w:val="0041154A"/>
    <w:rsid w:val="00411FC5"/>
    <w:rsid w:val="00423E3F"/>
    <w:rsid w:val="00424D2A"/>
    <w:rsid w:val="004305C6"/>
    <w:rsid w:val="004315A6"/>
    <w:rsid w:val="004405B4"/>
    <w:rsid w:val="00443D00"/>
    <w:rsid w:val="00445575"/>
    <w:rsid w:val="00445994"/>
    <w:rsid w:val="0044636F"/>
    <w:rsid w:val="004502D2"/>
    <w:rsid w:val="004505E7"/>
    <w:rsid w:val="00450A26"/>
    <w:rsid w:val="00451FBB"/>
    <w:rsid w:val="00453A50"/>
    <w:rsid w:val="0045506A"/>
    <w:rsid w:val="0045552B"/>
    <w:rsid w:val="00463DF0"/>
    <w:rsid w:val="00464D37"/>
    <w:rsid w:val="00467105"/>
    <w:rsid w:val="00471866"/>
    <w:rsid w:val="00471B03"/>
    <w:rsid w:val="004759B1"/>
    <w:rsid w:val="00477251"/>
    <w:rsid w:val="004773DE"/>
    <w:rsid w:val="00482107"/>
    <w:rsid w:val="004851DB"/>
    <w:rsid w:val="00492DC7"/>
    <w:rsid w:val="00494696"/>
    <w:rsid w:val="00495202"/>
    <w:rsid w:val="004974E0"/>
    <w:rsid w:val="004A0101"/>
    <w:rsid w:val="004A2184"/>
    <w:rsid w:val="004A2A6C"/>
    <w:rsid w:val="004A4D6A"/>
    <w:rsid w:val="004B25C5"/>
    <w:rsid w:val="004C0177"/>
    <w:rsid w:val="004C3262"/>
    <w:rsid w:val="004C5AEE"/>
    <w:rsid w:val="004C6204"/>
    <w:rsid w:val="004C6C86"/>
    <w:rsid w:val="004D3532"/>
    <w:rsid w:val="004D47EC"/>
    <w:rsid w:val="004E18E8"/>
    <w:rsid w:val="004E2E13"/>
    <w:rsid w:val="004E7E3C"/>
    <w:rsid w:val="004E7FD5"/>
    <w:rsid w:val="004F4DCE"/>
    <w:rsid w:val="004F6F1A"/>
    <w:rsid w:val="004F713C"/>
    <w:rsid w:val="005033B1"/>
    <w:rsid w:val="00504D4A"/>
    <w:rsid w:val="00504E4B"/>
    <w:rsid w:val="005065A0"/>
    <w:rsid w:val="0051275F"/>
    <w:rsid w:val="00512AFE"/>
    <w:rsid w:val="005144D9"/>
    <w:rsid w:val="005226A3"/>
    <w:rsid w:val="00527224"/>
    <w:rsid w:val="00536114"/>
    <w:rsid w:val="0055075D"/>
    <w:rsid w:val="00551A6E"/>
    <w:rsid w:val="005547E7"/>
    <w:rsid w:val="00554EF0"/>
    <w:rsid w:val="00560B1C"/>
    <w:rsid w:val="00562592"/>
    <w:rsid w:val="00566768"/>
    <w:rsid w:val="005748A7"/>
    <w:rsid w:val="005778A7"/>
    <w:rsid w:val="00577921"/>
    <w:rsid w:val="005825C3"/>
    <w:rsid w:val="00582EFB"/>
    <w:rsid w:val="0058370E"/>
    <w:rsid w:val="00584FF7"/>
    <w:rsid w:val="00592A34"/>
    <w:rsid w:val="00593F73"/>
    <w:rsid w:val="005A243E"/>
    <w:rsid w:val="005A3173"/>
    <w:rsid w:val="005A696F"/>
    <w:rsid w:val="005A71C4"/>
    <w:rsid w:val="005B4535"/>
    <w:rsid w:val="005C27AC"/>
    <w:rsid w:val="005C3BBD"/>
    <w:rsid w:val="005C3E52"/>
    <w:rsid w:val="005C519B"/>
    <w:rsid w:val="005C7852"/>
    <w:rsid w:val="005D0657"/>
    <w:rsid w:val="005D2163"/>
    <w:rsid w:val="005D3D59"/>
    <w:rsid w:val="005D4BE4"/>
    <w:rsid w:val="005D53CD"/>
    <w:rsid w:val="005E578E"/>
    <w:rsid w:val="005E5CDF"/>
    <w:rsid w:val="005E5CEA"/>
    <w:rsid w:val="005E6414"/>
    <w:rsid w:val="005F05F3"/>
    <w:rsid w:val="005F4EFE"/>
    <w:rsid w:val="005F5C3C"/>
    <w:rsid w:val="005F6672"/>
    <w:rsid w:val="0060093E"/>
    <w:rsid w:val="00604254"/>
    <w:rsid w:val="0061044C"/>
    <w:rsid w:val="00610874"/>
    <w:rsid w:val="00611A3B"/>
    <w:rsid w:val="006177F4"/>
    <w:rsid w:val="0062112F"/>
    <w:rsid w:val="006308F1"/>
    <w:rsid w:val="00630F95"/>
    <w:rsid w:val="00632121"/>
    <w:rsid w:val="00635F92"/>
    <w:rsid w:val="00636071"/>
    <w:rsid w:val="00640AF7"/>
    <w:rsid w:val="00641140"/>
    <w:rsid w:val="006466EF"/>
    <w:rsid w:val="00652FA7"/>
    <w:rsid w:val="00653CCE"/>
    <w:rsid w:val="00654B59"/>
    <w:rsid w:val="00657F87"/>
    <w:rsid w:val="006606EE"/>
    <w:rsid w:val="0066122B"/>
    <w:rsid w:val="00666665"/>
    <w:rsid w:val="00667CAE"/>
    <w:rsid w:val="006702A6"/>
    <w:rsid w:val="0067178E"/>
    <w:rsid w:val="00674BAA"/>
    <w:rsid w:val="006774B9"/>
    <w:rsid w:val="00680447"/>
    <w:rsid w:val="00681F78"/>
    <w:rsid w:val="00681FB4"/>
    <w:rsid w:val="00682218"/>
    <w:rsid w:val="00683272"/>
    <w:rsid w:val="00685C63"/>
    <w:rsid w:val="006861A8"/>
    <w:rsid w:val="00693A78"/>
    <w:rsid w:val="006A1532"/>
    <w:rsid w:val="006A2743"/>
    <w:rsid w:val="006A399C"/>
    <w:rsid w:val="006B293E"/>
    <w:rsid w:val="006B335B"/>
    <w:rsid w:val="006B350A"/>
    <w:rsid w:val="006B548B"/>
    <w:rsid w:val="006C5AFE"/>
    <w:rsid w:val="006C7C5C"/>
    <w:rsid w:val="006C7FDF"/>
    <w:rsid w:val="006D265A"/>
    <w:rsid w:val="006D6C32"/>
    <w:rsid w:val="006D7A98"/>
    <w:rsid w:val="006E3341"/>
    <w:rsid w:val="006F182D"/>
    <w:rsid w:val="006F3768"/>
    <w:rsid w:val="006F5B27"/>
    <w:rsid w:val="00700852"/>
    <w:rsid w:val="00702DFC"/>
    <w:rsid w:val="007049DE"/>
    <w:rsid w:val="00712D2A"/>
    <w:rsid w:val="00713FC4"/>
    <w:rsid w:val="00715017"/>
    <w:rsid w:val="00715281"/>
    <w:rsid w:val="00717625"/>
    <w:rsid w:val="0072185F"/>
    <w:rsid w:val="00722498"/>
    <w:rsid w:val="00722B87"/>
    <w:rsid w:val="00723720"/>
    <w:rsid w:val="007341E1"/>
    <w:rsid w:val="00746C96"/>
    <w:rsid w:val="00747150"/>
    <w:rsid w:val="00751D73"/>
    <w:rsid w:val="0075443E"/>
    <w:rsid w:val="00754732"/>
    <w:rsid w:val="00755389"/>
    <w:rsid w:val="0075595C"/>
    <w:rsid w:val="0075618D"/>
    <w:rsid w:val="00761778"/>
    <w:rsid w:val="00762A71"/>
    <w:rsid w:val="007634A8"/>
    <w:rsid w:val="00765BB5"/>
    <w:rsid w:val="00767233"/>
    <w:rsid w:val="00767466"/>
    <w:rsid w:val="007764FF"/>
    <w:rsid w:val="00776B07"/>
    <w:rsid w:val="0077766F"/>
    <w:rsid w:val="00782A66"/>
    <w:rsid w:val="00784144"/>
    <w:rsid w:val="0078660D"/>
    <w:rsid w:val="00794406"/>
    <w:rsid w:val="00794BBB"/>
    <w:rsid w:val="007A1EA6"/>
    <w:rsid w:val="007A3B2D"/>
    <w:rsid w:val="007A6D6D"/>
    <w:rsid w:val="007B0F46"/>
    <w:rsid w:val="007B2FBE"/>
    <w:rsid w:val="007B3158"/>
    <w:rsid w:val="007B77D9"/>
    <w:rsid w:val="007C22EA"/>
    <w:rsid w:val="007D02F5"/>
    <w:rsid w:val="007D1545"/>
    <w:rsid w:val="007D1819"/>
    <w:rsid w:val="007D1AAF"/>
    <w:rsid w:val="007D3369"/>
    <w:rsid w:val="007D558E"/>
    <w:rsid w:val="007F00F9"/>
    <w:rsid w:val="007F0ED6"/>
    <w:rsid w:val="007F55F1"/>
    <w:rsid w:val="007F5E8C"/>
    <w:rsid w:val="00800DF6"/>
    <w:rsid w:val="00803297"/>
    <w:rsid w:val="00804082"/>
    <w:rsid w:val="00805821"/>
    <w:rsid w:val="00805901"/>
    <w:rsid w:val="008061AB"/>
    <w:rsid w:val="00810C60"/>
    <w:rsid w:val="00810DAB"/>
    <w:rsid w:val="00824868"/>
    <w:rsid w:val="008263B4"/>
    <w:rsid w:val="0083169C"/>
    <w:rsid w:val="00833CDC"/>
    <w:rsid w:val="0083648C"/>
    <w:rsid w:val="00836AD5"/>
    <w:rsid w:val="008424EE"/>
    <w:rsid w:val="0084617C"/>
    <w:rsid w:val="0085346F"/>
    <w:rsid w:val="00857F8A"/>
    <w:rsid w:val="00867634"/>
    <w:rsid w:val="008709EA"/>
    <w:rsid w:val="00871260"/>
    <w:rsid w:val="00871B9B"/>
    <w:rsid w:val="00875269"/>
    <w:rsid w:val="008760FB"/>
    <w:rsid w:val="00881A2E"/>
    <w:rsid w:val="00882932"/>
    <w:rsid w:val="00883A5B"/>
    <w:rsid w:val="008853A0"/>
    <w:rsid w:val="008968F4"/>
    <w:rsid w:val="00897FF8"/>
    <w:rsid w:val="008A339F"/>
    <w:rsid w:val="008A6FC8"/>
    <w:rsid w:val="008B1141"/>
    <w:rsid w:val="008B1310"/>
    <w:rsid w:val="008B6008"/>
    <w:rsid w:val="008C75AD"/>
    <w:rsid w:val="008D0733"/>
    <w:rsid w:val="008D193E"/>
    <w:rsid w:val="008D24B1"/>
    <w:rsid w:val="008D7FDD"/>
    <w:rsid w:val="008E1A5F"/>
    <w:rsid w:val="008E1B39"/>
    <w:rsid w:val="008E1E6E"/>
    <w:rsid w:val="008E38F0"/>
    <w:rsid w:val="008E39E7"/>
    <w:rsid w:val="008E4AA4"/>
    <w:rsid w:val="008E6B45"/>
    <w:rsid w:val="008E6D0C"/>
    <w:rsid w:val="008F15F5"/>
    <w:rsid w:val="008F3D36"/>
    <w:rsid w:val="00901609"/>
    <w:rsid w:val="009019C8"/>
    <w:rsid w:val="00902C64"/>
    <w:rsid w:val="00903A2B"/>
    <w:rsid w:val="00905706"/>
    <w:rsid w:val="0090583F"/>
    <w:rsid w:val="00905CDD"/>
    <w:rsid w:val="00906883"/>
    <w:rsid w:val="00910FAF"/>
    <w:rsid w:val="00911892"/>
    <w:rsid w:val="00917AF6"/>
    <w:rsid w:val="00924F65"/>
    <w:rsid w:val="00926A50"/>
    <w:rsid w:val="0092725F"/>
    <w:rsid w:val="00930D29"/>
    <w:rsid w:val="00944CBE"/>
    <w:rsid w:val="00945E01"/>
    <w:rsid w:val="00950A80"/>
    <w:rsid w:val="0095255F"/>
    <w:rsid w:val="00954C03"/>
    <w:rsid w:val="00954EA2"/>
    <w:rsid w:val="00961ABC"/>
    <w:rsid w:val="009705EE"/>
    <w:rsid w:val="00972040"/>
    <w:rsid w:val="00973293"/>
    <w:rsid w:val="00982F35"/>
    <w:rsid w:val="00983E03"/>
    <w:rsid w:val="009908F5"/>
    <w:rsid w:val="009922B6"/>
    <w:rsid w:val="00994100"/>
    <w:rsid w:val="00995BDE"/>
    <w:rsid w:val="009A3C24"/>
    <w:rsid w:val="009A6AD8"/>
    <w:rsid w:val="009A7558"/>
    <w:rsid w:val="009B0B4C"/>
    <w:rsid w:val="009B0C06"/>
    <w:rsid w:val="009B3414"/>
    <w:rsid w:val="009B412B"/>
    <w:rsid w:val="009B472A"/>
    <w:rsid w:val="009B5919"/>
    <w:rsid w:val="009B68F6"/>
    <w:rsid w:val="009C0637"/>
    <w:rsid w:val="009C06FB"/>
    <w:rsid w:val="009C4962"/>
    <w:rsid w:val="009C777F"/>
    <w:rsid w:val="009D1FC1"/>
    <w:rsid w:val="009D23F0"/>
    <w:rsid w:val="009D33EF"/>
    <w:rsid w:val="009D3759"/>
    <w:rsid w:val="009D383F"/>
    <w:rsid w:val="009D6222"/>
    <w:rsid w:val="009D734D"/>
    <w:rsid w:val="009D7D42"/>
    <w:rsid w:val="009E4954"/>
    <w:rsid w:val="009E587F"/>
    <w:rsid w:val="00A06FA8"/>
    <w:rsid w:val="00A06FCC"/>
    <w:rsid w:val="00A11AA4"/>
    <w:rsid w:val="00A1284C"/>
    <w:rsid w:val="00A1344F"/>
    <w:rsid w:val="00A135EF"/>
    <w:rsid w:val="00A15E5B"/>
    <w:rsid w:val="00A16901"/>
    <w:rsid w:val="00A17BF8"/>
    <w:rsid w:val="00A21A93"/>
    <w:rsid w:val="00A23EF3"/>
    <w:rsid w:val="00A2455C"/>
    <w:rsid w:val="00A34C4A"/>
    <w:rsid w:val="00A40E81"/>
    <w:rsid w:val="00A42B87"/>
    <w:rsid w:val="00A46BAC"/>
    <w:rsid w:val="00A47371"/>
    <w:rsid w:val="00A47DF3"/>
    <w:rsid w:val="00A510A4"/>
    <w:rsid w:val="00A511F2"/>
    <w:rsid w:val="00A540C8"/>
    <w:rsid w:val="00A5605B"/>
    <w:rsid w:val="00A608F4"/>
    <w:rsid w:val="00A61F72"/>
    <w:rsid w:val="00A731E1"/>
    <w:rsid w:val="00A7323F"/>
    <w:rsid w:val="00A778C6"/>
    <w:rsid w:val="00A82B82"/>
    <w:rsid w:val="00A866CA"/>
    <w:rsid w:val="00A908C8"/>
    <w:rsid w:val="00A94688"/>
    <w:rsid w:val="00AA13B7"/>
    <w:rsid w:val="00AA1BC9"/>
    <w:rsid w:val="00AA2850"/>
    <w:rsid w:val="00AC0853"/>
    <w:rsid w:val="00AC2509"/>
    <w:rsid w:val="00AC566D"/>
    <w:rsid w:val="00AD2C3D"/>
    <w:rsid w:val="00AD53EF"/>
    <w:rsid w:val="00AD797C"/>
    <w:rsid w:val="00AE26CA"/>
    <w:rsid w:val="00AE2A8B"/>
    <w:rsid w:val="00AF3368"/>
    <w:rsid w:val="00AF40D7"/>
    <w:rsid w:val="00AF6449"/>
    <w:rsid w:val="00AF7A34"/>
    <w:rsid w:val="00B02AD1"/>
    <w:rsid w:val="00B03F7B"/>
    <w:rsid w:val="00B0645B"/>
    <w:rsid w:val="00B0702F"/>
    <w:rsid w:val="00B16C05"/>
    <w:rsid w:val="00B22DDB"/>
    <w:rsid w:val="00B27505"/>
    <w:rsid w:val="00B30EAF"/>
    <w:rsid w:val="00B33F6D"/>
    <w:rsid w:val="00B41596"/>
    <w:rsid w:val="00B45D3C"/>
    <w:rsid w:val="00B506DB"/>
    <w:rsid w:val="00B51B31"/>
    <w:rsid w:val="00B52400"/>
    <w:rsid w:val="00B55DEC"/>
    <w:rsid w:val="00B62301"/>
    <w:rsid w:val="00B7135A"/>
    <w:rsid w:val="00B77545"/>
    <w:rsid w:val="00B80171"/>
    <w:rsid w:val="00B81731"/>
    <w:rsid w:val="00B825FA"/>
    <w:rsid w:val="00B87205"/>
    <w:rsid w:val="00B910D7"/>
    <w:rsid w:val="00B96F2E"/>
    <w:rsid w:val="00BA1B49"/>
    <w:rsid w:val="00BA3AA3"/>
    <w:rsid w:val="00BA3B38"/>
    <w:rsid w:val="00BA40CB"/>
    <w:rsid w:val="00BA53B6"/>
    <w:rsid w:val="00BA5C6D"/>
    <w:rsid w:val="00BA7247"/>
    <w:rsid w:val="00BB5EF1"/>
    <w:rsid w:val="00BB5F15"/>
    <w:rsid w:val="00BB6B1C"/>
    <w:rsid w:val="00BC0159"/>
    <w:rsid w:val="00BC0DF4"/>
    <w:rsid w:val="00BC5D14"/>
    <w:rsid w:val="00BD08F2"/>
    <w:rsid w:val="00BD2D4A"/>
    <w:rsid w:val="00BE5A08"/>
    <w:rsid w:val="00BE777D"/>
    <w:rsid w:val="00BF25F3"/>
    <w:rsid w:val="00BF354A"/>
    <w:rsid w:val="00C06923"/>
    <w:rsid w:val="00C10835"/>
    <w:rsid w:val="00C10D6E"/>
    <w:rsid w:val="00C112DB"/>
    <w:rsid w:val="00C132DE"/>
    <w:rsid w:val="00C2019B"/>
    <w:rsid w:val="00C21D40"/>
    <w:rsid w:val="00C225AE"/>
    <w:rsid w:val="00C348CE"/>
    <w:rsid w:val="00C358D4"/>
    <w:rsid w:val="00C37510"/>
    <w:rsid w:val="00C37AB7"/>
    <w:rsid w:val="00C406F1"/>
    <w:rsid w:val="00C47997"/>
    <w:rsid w:val="00C535FA"/>
    <w:rsid w:val="00C5884D"/>
    <w:rsid w:val="00C66D08"/>
    <w:rsid w:val="00C73307"/>
    <w:rsid w:val="00C76D7A"/>
    <w:rsid w:val="00C819A4"/>
    <w:rsid w:val="00C82C4E"/>
    <w:rsid w:val="00C8629F"/>
    <w:rsid w:val="00C86579"/>
    <w:rsid w:val="00C90C61"/>
    <w:rsid w:val="00C91408"/>
    <w:rsid w:val="00C96C52"/>
    <w:rsid w:val="00C97D16"/>
    <w:rsid w:val="00CA1AF4"/>
    <w:rsid w:val="00CA53C5"/>
    <w:rsid w:val="00CC22A9"/>
    <w:rsid w:val="00CC2AF8"/>
    <w:rsid w:val="00CC5EA4"/>
    <w:rsid w:val="00CD6032"/>
    <w:rsid w:val="00CD66E9"/>
    <w:rsid w:val="00CD7926"/>
    <w:rsid w:val="00CE2B63"/>
    <w:rsid w:val="00CE5E3B"/>
    <w:rsid w:val="00CF17DC"/>
    <w:rsid w:val="00CF4BAA"/>
    <w:rsid w:val="00CF4D88"/>
    <w:rsid w:val="00CF557B"/>
    <w:rsid w:val="00CF7F4D"/>
    <w:rsid w:val="00D0446F"/>
    <w:rsid w:val="00D12CC3"/>
    <w:rsid w:val="00D137DD"/>
    <w:rsid w:val="00D15CE9"/>
    <w:rsid w:val="00D22356"/>
    <w:rsid w:val="00D23161"/>
    <w:rsid w:val="00D23F4A"/>
    <w:rsid w:val="00D247FB"/>
    <w:rsid w:val="00D27B45"/>
    <w:rsid w:val="00D331F7"/>
    <w:rsid w:val="00D40307"/>
    <w:rsid w:val="00D42746"/>
    <w:rsid w:val="00D46CBC"/>
    <w:rsid w:val="00D51FA1"/>
    <w:rsid w:val="00D62885"/>
    <w:rsid w:val="00D74E3E"/>
    <w:rsid w:val="00D754FF"/>
    <w:rsid w:val="00D76EEB"/>
    <w:rsid w:val="00D8188C"/>
    <w:rsid w:val="00D839C4"/>
    <w:rsid w:val="00D85511"/>
    <w:rsid w:val="00D861FC"/>
    <w:rsid w:val="00D92D9F"/>
    <w:rsid w:val="00D931F3"/>
    <w:rsid w:val="00D94521"/>
    <w:rsid w:val="00DA0280"/>
    <w:rsid w:val="00DA259B"/>
    <w:rsid w:val="00DA293C"/>
    <w:rsid w:val="00DA2DB5"/>
    <w:rsid w:val="00DB2355"/>
    <w:rsid w:val="00DB4434"/>
    <w:rsid w:val="00DC259C"/>
    <w:rsid w:val="00DC2F0F"/>
    <w:rsid w:val="00DC740C"/>
    <w:rsid w:val="00DD120E"/>
    <w:rsid w:val="00DD3778"/>
    <w:rsid w:val="00DD549C"/>
    <w:rsid w:val="00DE32E4"/>
    <w:rsid w:val="00DE59CD"/>
    <w:rsid w:val="00DE7327"/>
    <w:rsid w:val="00DF74ED"/>
    <w:rsid w:val="00DF777F"/>
    <w:rsid w:val="00DF7899"/>
    <w:rsid w:val="00E00D65"/>
    <w:rsid w:val="00E01899"/>
    <w:rsid w:val="00E03C5A"/>
    <w:rsid w:val="00E07B04"/>
    <w:rsid w:val="00E12502"/>
    <w:rsid w:val="00E12B8E"/>
    <w:rsid w:val="00E14C6D"/>
    <w:rsid w:val="00E151AD"/>
    <w:rsid w:val="00E15E88"/>
    <w:rsid w:val="00E17839"/>
    <w:rsid w:val="00E21045"/>
    <w:rsid w:val="00E214DE"/>
    <w:rsid w:val="00E2269D"/>
    <w:rsid w:val="00E3295E"/>
    <w:rsid w:val="00E36AB5"/>
    <w:rsid w:val="00E44AC9"/>
    <w:rsid w:val="00E450A3"/>
    <w:rsid w:val="00E52538"/>
    <w:rsid w:val="00E52E2E"/>
    <w:rsid w:val="00E5389B"/>
    <w:rsid w:val="00E53F4B"/>
    <w:rsid w:val="00E54A54"/>
    <w:rsid w:val="00E612A2"/>
    <w:rsid w:val="00E6153E"/>
    <w:rsid w:val="00E62408"/>
    <w:rsid w:val="00E65620"/>
    <w:rsid w:val="00E67FD4"/>
    <w:rsid w:val="00E7249B"/>
    <w:rsid w:val="00E80A39"/>
    <w:rsid w:val="00E81811"/>
    <w:rsid w:val="00E82096"/>
    <w:rsid w:val="00E8372A"/>
    <w:rsid w:val="00E863A6"/>
    <w:rsid w:val="00E8717B"/>
    <w:rsid w:val="00E93B22"/>
    <w:rsid w:val="00E9406E"/>
    <w:rsid w:val="00E9694D"/>
    <w:rsid w:val="00EA5C6A"/>
    <w:rsid w:val="00EA610E"/>
    <w:rsid w:val="00EA69CB"/>
    <w:rsid w:val="00EA6E49"/>
    <w:rsid w:val="00EA78B3"/>
    <w:rsid w:val="00EC34B1"/>
    <w:rsid w:val="00EC6B00"/>
    <w:rsid w:val="00ED1752"/>
    <w:rsid w:val="00ED1C27"/>
    <w:rsid w:val="00ED3A9D"/>
    <w:rsid w:val="00ED48FA"/>
    <w:rsid w:val="00ED650B"/>
    <w:rsid w:val="00EE44A3"/>
    <w:rsid w:val="00EE4BE8"/>
    <w:rsid w:val="00EE50C9"/>
    <w:rsid w:val="00EE5FDC"/>
    <w:rsid w:val="00EF3D45"/>
    <w:rsid w:val="00EF6625"/>
    <w:rsid w:val="00EF675B"/>
    <w:rsid w:val="00F01F46"/>
    <w:rsid w:val="00F07DE0"/>
    <w:rsid w:val="00F109FC"/>
    <w:rsid w:val="00F12D89"/>
    <w:rsid w:val="00F152F9"/>
    <w:rsid w:val="00F16960"/>
    <w:rsid w:val="00F23A39"/>
    <w:rsid w:val="00F23FDA"/>
    <w:rsid w:val="00F246EC"/>
    <w:rsid w:val="00F24B3F"/>
    <w:rsid w:val="00F3260F"/>
    <w:rsid w:val="00F34A53"/>
    <w:rsid w:val="00F34CF3"/>
    <w:rsid w:val="00F362EE"/>
    <w:rsid w:val="00F41B2D"/>
    <w:rsid w:val="00F436E1"/>
    <w:rsid w:val="00F4378F"/>
    <w:rsid w:val="00F45F23"/>
    <w:rsid w:val="00F544B9"/>
    <w:rsid w:val="00F5647B"/>
    <w:rsid w:val="00F6221F"/>
    <w:rsid w:val="00F6363C"/>
    <w:rsid w:val="00F648FE"/>
    <w:rsid w:val="00F64976"/>
    <w:rsid w:val="00F64EF2"/>
    <w:rsid w:val="00F708EF"/>
    <w:rsid w:val="00F7190C"/>
    <w:rsid w:val="00F7234A"/>
    <w:rsid w:val="00F73FFC"/>
    <w:rsid w:val="00F760CC"/>
    <w:rsid w:val="00F76244"/>
    <w:rsid w:val="00F81520"/>
    <w:rsid w:val="00F823E1"/>
    <w:rsid w:val="00F85CCD"/>
    <w:rsid w:val="00F86CD5"/>
    <w:rsid w:val="00F9389E"/>
    <w:rsid w:val="00F94CAE"/>
    <w:rsid w:val="00F94D9D"/>
    <w:rsid w:val="00FA1463"/>
    <w:rsid w:val="00FA193F"/>
    <w:rsid w:val="00FA1A1C"/>
    <w:rsid w:val="00FA21E6"/>
    <w:rsid w:val="00FA7CEE"/>
    <w:rsid w:val="00FA7EEC"/>
    <w:rsid w:val="00FB5615"/>
    <w:rsid w:val="00FC08D5"/>
    <w:rsid w:val="00FC1690"/>
    <w:rsid w:val="00FC392F"/>
    <w:rsid w:val="00FC4D5B"/>
    <w:rsid w:val="00FC536C"/>
    <w:rsid w:val="00FC790B"/>
    <w:rsid w:val="00FD309D"/>
    <w:rsid w:val="00FD4F1C"/>
    <w:rsid w:val="00FD5B8A"/>
    <w:rsid w:val="00FD6144"/>
    <w:rsid w:val="00FE2787"/>
    <w:rsid w:val="00FE7264"/>
    <w:rsid w:val="00FE7323"/>
    <w:rsid w:val="00FF1ADA"/>
    <w:rsid w:val="00FF4CC0"/>
    <w:rsid w:val="00FF7E80"/>
    <w:rsid w:val="02CE8D02"/>
    <w:rsid w:val="03189024"/>
    <w:rsid w:val="03711191"/>
    <w:rsid w:val="03B2DD42"/>
    <w:rsid w:val="04B48CAA"/>
    <w:rsid w:val="05834BE5"/>
    <w:rsid w:val="0596AC58"/>
    <w:rsid w:val="05CBE5E7"/>
    <w:rsid w:val="060FF72F"/>
    <w:rsid w:val="099CBCA4"/>
    <w:rsid w:val="0B956B15"/>
    <w:rsid w:val="0DA08C83"/>
    <w:rsid w:val="0DB6A6C8"/>
    <w:rsid w:val="0E98FC3C"/>
    <w:rsid w:val="10A0CCD9"/>
    <w:rsid w:val="121CD204"/>
    <w:rsid w:val="13BB01B2"/>
    <w:rsid w:val="1504323E"/>
    <w:rsid w:val="150DF6B2"/>
    <w:rsid w:val="15344BB4"/>
    <w:rsid w:val="15A79032"/>
    <w:rsid w:val="16AD2FD8"/>
    <w:rsid w:val="17840CD5"/>
    <w:rsid w:val="18490039"/>
    <w:rsid w:val="1931B210"/>
    <w:rsid w:val="196F2EF7"/>
    <w:rsid w:val="1A2ABEB4"/>
    <w:rsid w:val="1B8347AA"/>
    <w:rsid w:val="1D101D37"/>
    <w:rsid w:val="1D1CF950"/>
    <w:rsid w:val="1D760FFC"/>
    <w:rsid w:val="1DC6ADFB"/>
    <w:rsid w:val="1DED25B1"/>
    <w:rsid w:val="1E17D4FB"/>
    <w:rsid w:val="1EACF622"/>
    <w:rsid w:val="1FDA61EB"/>
    <w:rsid w:val="208E62F5"/>
    <w:rsid w:val="2126BF2E"/>
    <w:rsid w:val="2267D9CC"/>
    <w:rsid w:val="22BBB65B"/>
    <w:rsid w:val="244B2243"/>
    <w:rsid w:val="246E9EA8"/>
    <w:rsid w:val="25581730"/>
    <w:rsid w:val="266B8BCA"/>
    <w:rsid w:val="26745DDB"/>
    <w:rsid w:val="28B7DC81"/>
    <w:rsid w:val="28D0C8F9"/>
    <w:rsid w:val="29E9CDB2"/>
    <w:rsid w:val="2AD1CB26"/>
    <w:rsid w:val="2B797F6D"/>
    <w:rsid w:val="2EBC95F6"/>
    <w:rsid w:val="307390E1"/>
    <w:rsid w:val="30C953FE"/>
    <w:rsid w:val="327E1B18"/>
    <w:rsid w:val="33B9C2A9"/>
    <w:rsid w:val="33D6FE20"/>
    <w:rsid w:val="34A4120E"/>
    <w:rsid w:val="371A1C32"/>
    <w:rsid w:val="3A49937F"/>
    <w:rsid w:val="3AD2BCDC"/>
    <w:rsid w:val="3B42E7E2"/>
    <w:rsid w:val="3DB656E7"/>
    <w:rsid w:val="3DBD59B1"/>
    <w:rsid w:val="3E0BA871"/>
    <w:rsid w:val="40CD1C38"/>
    <w:rsid w:val="41B11EE1"/>
    <w:rsid w:val="4259B881"/>
    <w:rsid w:val="44EA64FF"/>
    <w:rsid w:val="46863560"/>
    <w:rsid w:val="48B3A796"/>
    <w:rsid w:val="48C0F6B4"/>
    <w:rsid w:val="4A2B2FB2"/>
    <w:rsid w:val="4B6EF238"/>
    <w:rsid w:val="504A21A9"/>
    <w:rsid w:val="513DD2B0"/>
    <w:rsid w:val="51FEC559"/>
    <w:rsid w:val="52CD4E59"/>
    <w:rsid w:val="535A1DE1"/>
    <w:rsid w:val="5668AE1C"/>
    <w:rsid w:val="5956DD63"/>
    <w:rsid w:val="599E47EF"/>
    <w:rsid w:val="5A1E3E55"/>
    <w:rsid w:val="5B611BFE"/>
    <w:rsid w:val="5CA7B40D"/>
    <w:rsid w:val="5FF96DEA"/>
    <w:rsid w:val="6109D6EA"/>
    <w:rsid w:val="645204DA"/>
    <w:rsid w:val="64D5C40E"/>
    <w:rsid w:val="64D84169"/>
    <w:rsid w:val="64F74BCF"/>
    <w:rsid w:val="65B43527"/>
    <w:rsid w:val="65FCDC9F"/>
    <w:rsid w:val="666BF396"/>
    <w:rsid w:val="6854716B"/>
    <w:rsid w:val="6D166269"/>
    <w:rsid w:val="6D3900F9"/>
    <w:rsid w:val="6D5190BF"/>
    <w:rsid w:val="6D934E42"/>
    <w:rsid w:val="6F3F6D8C"/>
    <w:rsid w:val="6F5D671C"/>
    <w:rsid w:val="73FBC501"/>
    <w:rsid w:val="75165092"/>
    <w:rsid w:val="7637DDF3"/>
    <w:rsid w:val="767BD5E9"/>
    <w:rsid w:val="7693D795"/>
    <w:rsid w:val="78A69D3A"/>
    <w:rsid w:val="78CBC587"/>
    <w:rsid w:val="79DE0E98"/>
    <w:rsid w:val="7CA29725"/>
    <w:rsid w:val="7D60C3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558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4CBE"/>
    <w:pPr>
      <w:spacing w:after="240" w:line="240" w:lineRule="atLeast"/>
    </w:pPr>
  </w:style>
  <w:style w:type="paragraph" w:styleId="berschrift1">
    <w:name w:val="heading 1"/>
    <w:aliases w:val="Überschr.1"/>
    <w:basedOn w:val="Standard"/>
    <w:next w:val="Standard"/>
    <w:link w:val="berschrift1Zchn"/>
    <w:uiPriority w:val="9"/>
    <w:qFormat/>
    <w:rsid w:val="00593F73"/>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berschrift2">
    <w:name w:val="heading 2"/>
    <w:aliases w:val="Überschr.2"/>
    <w:basedOn w:val="Standard"/>
    <w:next w:val="Standard"/>
    <w:link w:val="berschrift2Zchn"/>
    <w:uiPriority w:val="9"/>
    <w:unhideWhenUsed/>
    <w:qFormat/>
    <w:rsid w:val="00D931F3"/>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berschrift3">
    <w:name w:val="heading 3"/>
    <w:aliases w:val="Überschr.3"/>
    <w:basedOn w:val="Standard"/>
    <w:next w:val="Standard"/>
    <w:link w:val="berschrift3Zchn"/>
    <w:uiPriority w:val="9"/>
    <w:semiHidden/>
    <w:unhideWhenUsed/>
    <w:qFormat/>
    <w:rsid w:val="00D931F3"/>
    <w:pPr>
      <w:keepNext/>
      <w:keepLines/>
      <w:spacing w:before="200" w:after="0"/>
      <w:outlineLvl w:val="2"/>
    </w:pPr>
    <w:rPr>
      <w:rFonts w:asciiTheme="majorHAnsi" w:eastAsiaTheme="majorEastAsia" w:hAnsiTheme="majorHAnsi" w:cstheme="majorBidi"/>
      <w:b/>
      <w:bCs/>
      <w:color w:val="000000" w:themeColor="text1"/>
    </w:rPr>
  </w:style>
  <w:style w:type="paragraph" w:styleId="berschrift4">
    <w:name w:val="heading 4"/>
    <w:basedOn w:val="Standard"/>
    <w:next w:val="Standard"/>
    <w:link w:val="berschrift4Zchn"/>
    <w:uiPriority w:val="9"/>
    <w:unhideWhenUsed/>
    <w:qFormat/>
    <w:rsid w:val="00BB5EF1"/>
    <w:pPr>
      <w:keepNext/>
      <w:keepLines/>
      <w:spacing w:before="40" w:after="0"/>
      <w:outlineLvl w:val="3"/>
    </w:pPr>
    <w:rPr>
      <w:rFonts w:asciiTheme="majorHAnsi" w:eastAsiaTheme="majorEastAsia" w:hAnsiTheme="majorHAnsi" w:cstheme="majorBidi"/>
      <w:i/>
      <w:iCs/>
      <w:color w:val="62003C"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pacing w:after="300"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pPr>
    <w:rPr>
      <w:rFonts w:asciiTheme="majorHAnsi" w:eastAsiaTheme="majorEastAsia" w:hAnsiTheme="majorHAnsi" w:cstheme="majorBidi"/>
      <w:i/>
      <w:iCs/>
      <w:color w:val="000000" w:themeColor="text1"/>
      <w:spacing w:val="15"/>
      <w:sz w:val="24"/>
      <w:szCs w:val="24"/>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5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rsid w:val="00BB5EF1"/>
    <w:rPr>
      <w:rFonts w:asciiTheme="majorHAnsi" w:eastAsiaTheme="majorEastAsia" w:hAnsiTheme="majorHAnsi" w:cstheme="majorBidi"/>
      <w:i/>
      <w:iCs/>
      <w:color w:val="62003C" w:themeColor="accent1" w:themeShade="BF"/>
    </w:rPr>
  </w:style>
  <w:style w:type="numbering" w:customStyle="1" w:styleId="KeineListe1">
    <w:name w:val="Keine Liste1"/>
    <w:next w:val="KeineListe"/>
    <w:uiPriority w:val="99"/>
    <w:semiHidden/>
    <w:unhideWhenUsed/>
    <w:rsid w:val="00BB5EF1"/>
  </w:style>
  <w:style w:type="paragraph" w:styleId="StandardWeb">
    <w:name w:val="Normal (Web)"/>
    <w:basedOn w:val="Standard"/>
    <w:uiPriority w:val="99"/>
    <w:unhideWhenUsed/>
    <w:rsid w:val="00BB5EF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Fett">
    <w:name w:val="Strong"/>
    <w:basedOn w:val="Absatz-Standardschriftart"/>
    <w:uiPriority w:val="22"/>
    <w:qFormat/>
    <w:rsid w:val="00BB5EF1"/>
    <w:rPr>
      <w:b/>
      <w:bCs/>
    </w:rPr>
  </w:style>
  <w:style w:type="character" w:styleId="Hervorhebung">
    <w:name w:val="Emphasis"/>
    <w:basedOn w:val="Absatz-Standardschriftart"/>
    <w:uiPriority w:val="20"/>
    <w:qFormat/>
    <w:rsid w:val="00BB5EF1"/>
    <w:rPr>
      <w:i/>
      <w:iCs/>
    </w:rPr>
  </w:style>
  <w:style w:type="character" w:customStyle="1" w:styleId="markedcontent">
    <w:name w:val="markedcontent"/>
    <w:basedOn w:val="Absatz-Standardschriftart"/>
    <w:rsid w:val="00BB5EF1"/>
  </w:style>
  <w:style w:type="paragraph" w:styleId="Listenabsatz">
    <w:name w:val="List Paragraph"/>
    <w:basedOn w:val="Standard"/>
    <w:uiPriority w:val="34"/>
    <w:qFormat/>
    <w:rsid w:val="00BB5EF1"/>
    <w:pPr>
      <w:spacing w:after="160" w:line="259" w:lineRule="auto"/>
      <w:ind w:left="720"/>
      <w:contextualSpacing/>
    </w:pPr>
    <w:rPr>
      <w:lang w:val="fr-FR"/>
    </w:rPr>
  </w:style>
  <w:style w:type="character" w:styleId="Hyperlink">
    <w:name w:val="Hyperlink"/>
    <w:basedOn w:val="Absatz-Standardschriftart"/>
    <w:uiPriority w:val="99"/>
    <w:unhideWhenUsed/>
    <w:rsid w:val="00BB5EF1"/>
    <w:rPr>
      <w:color w:val="0000FF"/>
      <w:u w:val="single"/>
    </w:rPr>
  </w:style>
  <w:style w:type="paragraph" w:styleId="berarbeitung">
    <w:name w:val="Revision"/>
    <w:hidden/>
    <w:uiPriority w:val="99"/>
    <w:semiHidden/>
    <w:rsid w:val="00BB5EF1"/>
    <w:pPr>
      <w:spacing w:after="0" w:line="240" w:lineRule="auto"/>
    </w:pPr>
    <w:rPr>
      <w:lang w:val="fr-FR"/>
    </w:rPr>
  </w:style>
  <w:style w:type="character" w:styleId="Kommentarzeichen">
    <w:name w:val="annotation reference"/>
    <w:basedOn w:val="Absatz-Standardschriftart"/>
    <w:uiPriority w:val="99"/>
    <w:semiHidden/>
    <w:unhideWhenUsed/>
    <w:rsid w:val="00BB5EF1"/>
    <w:rPr>
      <w:sz w:val="16"/>
      <w:szCs w:val="16"/>
    </w:rPr>
  </w:style>
  <w:style w:type="paragraph" w:styleId="Kommentartext">
    <w:name w:val="annotation text"/>
    <w:basedOn w:val="Standard"/>
    <w:link w:val="KommentartextZchn"/>
    <w:uiPriority w:val="99"/>
    <w:unhideWhenUsed/>
    <w:rsid w:val="00BB5EF1"/>
    <w:pPr>
      <w:spacing w:after="160" w:line="240" w:lineRule="auto"/>
    </w:pPr>
    <w:rPr>
      <w:sz w:val="20"/>
      <w:szCs w:val="20"/>
      <w:lang w:val="fr-FR"/>
    </w:rPr>
  </w:style>
  <w:style w:type="character" w:customStyle="1" w:styleId="KommentartextZchn">
    <w:name w:val="Kommentartext Zchn"/>
    <w:basedOn w:val="Absatz-Standardschriftart"/>
    <w:link w:val="Kommentartext"/>
    <w:uiPriority w:val="99"/>
    <w:rsid w:val="00BB5EF1"/>
    <w:rPr>
      <w:sz w:val="20"/>
      <w:szCs w:val="20"/>
      <w:lang w:val="fr-FR"/>
    </w:rPr>
  </w:style>
  <w:style w:type="paragraph" w:styleId="Kommentarthema">
    <w:name w:val="annotation subject"/>
    <w:basedOn w:val="Kommentartext"/>
    <w:next w:val="Kommentartext"/>
    <w:link w:val="KommentarthemaZchn"/>
    <w:uiPriority w:val="99"/>
    <w:semiHidden/>
    <w:unhideWhenUsed/>
    <w:rsid w:val="00BB5EF1"/>
    <w:rPr>
      <w:b/>
      <w:bCs/>
    </w:rPr>
  </w:style>
  <w:style w:type="character" w:customStyle="1" w:styleId="KommentarthemaZchn">
    <w:name w:val="Kommentarthema Zchn"/>
    <w:basedOn w:val="KommentartextZchn"/>
    <w:link w:val="Kommentarthema"/>
    <w:uiPriority w:val="99"/>
    <w:semiHidden/>
    <w:rsid w:val="00BB5EF1"/>
    <w:rPr>
      <w:b/>
      <w:bCs/>
      <w:sz w:val="20"/>
      <w:szCs w:val="20"/>
      <w:lang w:val="fr-FR"/>
    </w:rPr>
  </w:style>
  <w:style w:type="character" w:customStyle="1" w:styleId="NichtaufgelsteErwhnung1">
    <w:name w:val="Nicht aufgelöste Erwähnung1"/>
    <w:basedOn w:val="Absatz-Standardschriftart"/>
    <w:uiPriority w:val="99"/>
    <w:semiHidden/>
    <w:unhideWhenUsed/>
    <w:rsid w:val="009D383F"/>
    <w:rPr>
      <w:color w:val="605E5C"/>
      <w:shd w:val="clear" w:color="auto" w:fill="E1DFDD"/>
    </w:rPr>
  </w:style>
  <w:style w:type="character" w:styleId="Endnotenzeichen">
    <w:name w:val="endnote reference"/>
    <w:basedOn w:val="Absatz-Standardschriftart"/>
    <w:uiPriority w:val="99"/>
    <w:semiHidden/>
    <w:unhideWhenUsed/>
    <w:rPr>
      <w:vertAlign w:val="superscript"/>
    </w:rPr>
  </w:style>
  <w:style w:type="character" w:customStyle="1" w:styleId="EndnotentextZchn">
    <w:name w:val="Endnotentext Zchn"/>
    <w:basedOn w:val="Absatz-Standardschriftart"/>
    <w:link w:val="Endnotentext"/>
    <w:uiPriority w:val="99"/>
    <w:semiHidden/>
    <w:rPr>
      <w:sz w:val="20"/>
      <w:szCs w:val="20"/>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styleId="NichtaufgelsteErwhnung">
    <w:name w:val="Unresolved Mention"/>
    <w:basedOn w:val="Absatz-Standardschriftart"/>
    <w:uiPriority w:val="99"/>
    <w:semiHidden/>
    <w:unhideWhenUsed/>
    <w:rsid w:val="004D47EC"/>
    <w:rPr>
      <w:color w:val="605E5C"/>
      <w:shd w:val="clear" w:color="auto" w:fill="E1DFDD"/>
    </w:rPr>
  </w:style>
  <w:style w:type="character" w:styleId="BesuchterLink">
    <w:name w:val="FollowedHyperlink"/>
    <w:basedOn w:val="Absatz-Standardschriftart"/>
    <w:uiPriority w:val="99"/>
    <w:semiHidden/>
    <w:unhideWhenUsed/>
    <w:rsid w:val="009B3414"/>
    <w:rPr>
      <w:color w:val="830051" w:themeColor="followedHyperlink"/>
      <w:u w:val="single"/>
    </w:rPr>
  </w:style>
  <w:style w:type="paragraph" w:styleId="Funotentext">
    <w:name w:val="footnote text"/>
    <w:basedOn w:val="Standard"/>
    <w:link w:val="FunotentextZchn"/>
    <w:uiPriority w:val="99"/>
    <w:semiHidden/>
    <w:unhideWhenUsed/>
    <w:rsid w:val="00961AB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61ABC"/>
    <w:rPr>
      <w:sz w:val="20"/>
      <w:szCs w:val="20"/>
    </w:rPr>
  </w:style>
  <w:style w:type="character" w:styleId="Funotenzeichen">
    <w:name w:val="footnote reference"/>
    <w:basedOn w:val="Absatz-Standardschriftart"/>
    <w:uiPriority w:val="99"/>
    <w:semiHidden/>
    <w:unhideWhenUsed/>
    <w:rsid w:val="00961ABC"/>
    <w:rPr>
      <w:vertAlign w:val="superscript"/>
    </w:rPr>
  </w:style>
  <w:style w:type="paragraph" w:styleId="Inhaltsverzeichnisberschrift">
    <w:name w:val="TOC Heading"/>
    <w:basedOn w:val="berschrift1"/>
    <w:next w:val="Standard"/>
    <w:uiPriority w:val="39"/>
    <w:unhideWhenUsed/>
    <w:qFormat/>
    <w:rsid w:val="00B16C05"/>
    <w:pPr>
      <w:spacing w:before="240" w:line="259" w:lineRule="auto"/>
      <w:outlineLvl w:val="9"/>
    </w:pPr>
    <w:rPr>
      <w:b w:val="0"/>
      <w:bCs w:val="0"/>
      <w:color w:val="62003C" w:themeColor="accent1" w:themeShade="BF"/>
      <w:sz w:val="32"/>
      <w:szCs w:val="32"/>
      <w:lang w:eastAsia="de-DE"/>
    </w:rPr>
  </w:style>
  <w:style w:type="paragraph" w:styleId="Verzeichnis1">
    <w:name w:val="toc 1"/>
    <w:basedOn w:val="Standard"/>
    <w:next w:val="Standard"/>
    <w:autoRedefine/>
    <w:uiPriority w:val="39"/>
    <w:unhideWhenUsed/>
    <w:rsid w:val="009D7D42"/>
    <w:pPr>
      <w:tabs>
        <w:tab w:val="right" w:leader="dot" w:pos="9062"/>
      </w:tabs>
      <w:spacing w:before="120" w:after="100"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isereor.de/fastenaktion-gottesdienste"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kinderfastenaktion.de" TargetMode="External"/><Relationship Id="rId17" Type="http://schemas.openxmlformats.org/officeDocument/2006/relationships/hyperlink" Target="http://www.misereor.de/fastenaktion-gottesdienst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isereor.de/fastenaktion-gottesdienst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sereor.de/bestelle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misereor.de/fastenaktion"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forms.cloud.microsoft/e/nrBvk7x0YL?origin=lprLin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isereor.de/fastenaktion-gottesdienste" TargetMode="Externa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8F3F4445640042ACE6876486B726B8" ma:contentTypeVersion="18" ma:contentTypeDescription="Ein neues Dokument erstellen." ma:contentTypeScope="" ma:versionID="fcf1cbd8542ad0a30d390abf7d63538b">
  <xsd:schema xmlns:xsd="http://www.w3.org/2001/XMLSchema" xmlns:xs="http://www.w3.org/2001/XMLSchema" xmlns:p="http://schemas.microsoft.com/office/2006/metadata/properties" xmlns:ns2="f77650fb-33e1-4e81-8730-618f99bed8d3" xmlns:ns3="d524742f-f8bc-4ec2-8e8c-56d795c78990" targetNamespace="http://schemas.microsoft.com/office/2006/metadata/properties" ma:root="true" ma:fieldsID="60bb6397eac0a9ab0a5bec5fb86dde91" ns2:_="" ns3:_="">
    <xsd:import namespace="f77650fb-33e1-4e81-8730-618f99bed8d3"/>
    <xsd:import namespace="d524742f-f8bc-4ec2-8e8c-56d795c789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650fb-33e1-4e81-8730-618f99bed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4742f-f8bc-4ec2-8e8c-56d795c789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118f15-21b6-44ec-a251-202f67a46337}" ma:internalName="TaxCatchAll" ma:showField="CatchAllData" ma:web="d524742f-f8bc-4ec2-8e8c-56d795c7899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7650fb-33e1-4e81-8730-618f99bed8d3">
      <Terms xmlns="http://schemas.microsoft.com/office/infopath/2007/PartnerControls"/>
    </lcf76f155ced4ddcb4097134ff3c332f>
    <TaxCatchAll xmlns="d524742f-f8bc-4ec2-8e8c-56d795c78990" xsi:nil="true"/>
  </documentManagement>
</p:properties>
</file>

<file path=customXml/itemProps1.xml><?xml version="1.0" encoding="utf-8"?>
<ds:datastoreItem xmlns:ds="http://schemas.openxmlformats.org/officeDocument/2006/customXml" ds:itemID="{1D5C1FF9-F7E4-4A2E-846C-F9616A8EFF60}"/>
</file>

<file path=customXml/itemProps2.xml><?xml version="1.0" encoding="utf-8"?>
<ds:datastoreItem xmlns:ds="http://schemas.openxmlformats.org/officeDocument/2006/customXml" ds:itemID="{94E66DD9-1F30-41BD-8F53-47F57A30902B}">
  <ds:schemaRefs>
    <ds:schemaRef ds:uri="http://schemas.openxmlformats.org/officeDocument/2006/bibliography"/>
  </ds:schemaRefs>
</ds:datastoreItem>
</file>

<file path=customXml/itemProps3.xml><?xml version="1.0" encoding="utf-8"?>
<ds:datastoreItem xmlns:ds="http://schemas.openxmlformats.org/officeDocument/2006/customXml" ds:itemID="{19E373D6-5DD0-4069-9AB1-F9CC5307F810}">
  <ds:schemaRefs>
    <ds:schemaRef ds:uri="http://schemas.microsoft.com/sharepoint/v3/contenttype/forms"/>
  </ds:schemaRefs>
</ds:datastoreItem>
</file>

<file path=customXml/itemProps4.xml><?xml version="1.0" encoding="utf-8"?>
<ds:datastoreItem xmlns:ds="http://schemas.openxmlformats.org/officeDocument/2006/customXml" ds:itemID="{6F21654B-470F-43A0-A7F7-0EA3A018FB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6837</Words>
  <Characters>43080</Characters>
  <Application>Microsoft Office Word</Application>
  <DocSecurity>0</DocSecurity>
  <Lines>359</Lines>
  <Paragraphs>99</Paragraphs>
  <ScaleCrop>false</ScaleCrop>
  <HeadingPairs>
    <vt:vector size="2" baseType="variant">
      <vt:variant>
        <vt:lpstr>Titel</vt:lpstr>
      </vt:variant>
      <vt:variant>
        <vt:i4>1</vt:i4>
      </vt:variant>
    </vt:vector>
  </HeadingPairs>
  <TitlesOfParts>
    <vt:vector size="1" baseType="lpstr">
      <vt:lpstr>Materialien zur Fastenaktion 2026 "Hier fängt Zukunft an“</vt:lpstr>
    </vt:vector>
  </TitlesOfParts>
  <Company>Bischöfliches Hilfswerk Misereor e.V.</Company>
  <LinksUpToDate>false</LinksUpToDate>
  <CharactersWithSpaces>49818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Materialien zur Fastenaktion 2026 "Hier fängt Zukunft an“</dc:title>
  <dc:creator>Andreas Paul</dc:creator>
  <cp:keywords>Burundi, Fastenaktion, Fastenzeit, Misereor, Versöhnung, Frieden, Partner, Projekte, Gerechtigkeit, Mut, Liturgie, Gottesdienste, Andacht, Gebet, Predigt, Fürbitten, 5. Fastensonntag, Kollekte“</cp:keywords>
  <cp:lastModifiedBy>Andreas Paul</cp:lastModifiedBy>
  <cp:revision>57</cp:revision>
  <cp:lastPrinted>2026-10-08T07:55:00Z</cp:lastPrinted>
  <dcterms:created xsi:type="dcterms:W3CDTF">2026-10-08T14:19:00Z</dcterms:created>
  <dcterms:modified xsi:type="dcterms:W3CDTF">2026-10-09T06:54:00Z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0x010100AD8F3F4445640042ACE6876486B726B8</vt:lpwstr>
  </property>
  <property fmtid="{D5CDD505-2E9C-101B-9397-08002B2CF9AE}" pid="3" name="docLang">
    <vt:lpwstr>de</vt:lpwstr>
  </property>
</Properties>
</file>