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ECFA04" w14:textId="1A6A59E4" w:rsidR="00BB5EF1" w:rsidRPr="00BB5EF1" w:rsidRDefault="00BB5EF1" w:rsidP="001657B1">
      <w:pPr>
        <w:spacing w:before="120" w:after="0" w:line="360" w:lineRule="auto"/>
        <w:outlineLvl w:val="0"/>
        <w:rPr>
          <w:rFonts w:ascii="Arial" w:eastAsia="Times New Roman" w:hAnsi="Arial" w:cs="Arial"/>
          <w:b/>
          <w:bCs/>
          <w:sz w:val="32"/>
          <w:szCs w:val="32"/>
          <w:lang w:eastAsia="fr-FR"/>
        </w:rPr>
      </w:pPr>
      <w:r w:rsidRPr="45B95420">
        <w:rPr>
          <w:rFonts w:ascii="Arial" w:eastAsia="Times New Roman" w:hAnsi="Arial" w:cs="Arial"/>
          <w:b/>
          <w:bCs/>
          <w:sz w:val="32"/>
          <w:szCs w:val="32"/>
          <w:lang w:eastAsia="fr-FR"/>
        </w:rPr>
        <w:t>Misereor-Erwachsenenkreuzweg 202</w:t>
      </w:r>
      <w:r w:rsidR="004777E3" w:rsidRPr="45B95420">
        <w:rPr>
          <w:rFonts w:ascii="Arial" w:eastAsia="Times New Roman" w:hAnsi="Arial" w:cs="Arial"/>
          <w:b/>
          <w:bCs/>
          <w:sz w:val="32"/>
          <w:szCs w:val="32"/>
          <w:lang w:eastAsia="fr-FR"/>
        </w:rPr>
        <w:t>7</w:t>
      </w:r>
    </w:p>
    <w:p w14:paraId="1D6D2E68" w14:textId="76ED9145" w:rsidR="00BB5EF1" w:rsidRPr="00BB5EF1" w:rsidRDefault="00BE2E7D" w:rsidP="00BB5EF1">
      <w:pPr>
        <w:spacing w:after="0" w:line="360" w:lineRule="auto"/>
        <w:outlineLvl w:val="0"/>
        <w:rPr>
          <w:rFonts w:ascii="Arial" w:eastAsia="Times New Roman" w:hAnsi="Arial" w:cs="Arial"/>
          <w:bCs/>
          <w:i/>
          <w:iCs/>
          <w:sz w:val="32"/>
          <w:szCs w:val="32"/>
          <w:lang w:eastAsia="fr-FR"/>
        </w:rPr>
      </w:pPr>
      <w:r>
        <w:rPr>
          <w:rFonts w:ascii="Arial" w:eastAsia="Times New Roman" w:hAnsi="Arial" w:cs="Arial"/>
          <w:bCs/>
          <w:i/>
          <w:iCs/>
          <w:sz w:val="32"/>
          <w:szCs w:val="32"/>
          <w:lang w:eastAsia="fr-FR"/>
        </w:rPr>
        <w:t>Am Anfang steht Mut</w:t>
      </w:r>
      <w:r w:rsidR="00BB5EF1" w:rsidRPr="00BB5EF1">
        <w:rPr>
          <w:rFonts w:ascii="Arial" w:eastAsia="Times New Roman" w:hAnsi="Arial" w:cs="Arial"/>
          <w:bCs/>
          <w:i/>
          <w:iCs/>
          <w:sz w:val="32"/>
          <w:szCs w:val="32"/>
          <w:lang w:eastAsia="fr-FR"/>
        </w:rPr>
        <w:t xml:space="preserve"> </w:t>
      </w:r>
    </w:p>
    <w:p w14:paraId="009A0003" w14:textId="12EAF92F" w:rsidR="00BB5EF1" w:rsidRPr="00BB5EF1" w:rsidRDefault="001657B1" w:rsidP="00556D83">
      <w:pPr>
        <w:spacing w:before="100" w:beforeAutospacing="1" w:after="0" w:line="360" w:lineRule="auto"/>
        <w:outlineLvl w:val="0"/>
        <w:rPr>
          <w:rFonts w:ascii="Arial" w:eastAsia="Times New Roman" w:hAnsi="Arial" w:cs="Arial"/>
          <w:bCs/>
          <w:lang w:eastAsia="fr-FR"/>
        </w:rPr>
      </w:pPr>
      <w:r>
        <w:rPr>
          <w:rFonts w:ascii="Arial" w:eastAsia="Times New Roman" w:hAnsi="Arial" w:cs="Arial"/>
          <w:b/>
          <w:i/>
          <w:iCs/>
          <w:noProof/>
          <w:lang w:eastAsia="fr-FR"/>
        </w:rPr>
        <w:drawing>
          <wp:anchor distT="0" distB="0" distL="114300" distR="114300" simplePos="0" relativeHeight="251659264" behindDoc="1" locked="0" layoutInCell="1" allowOverlap="1" wp14:anchorId="11D5BB49" wp14:editId="14A5DAB3">
            <wp:simplePos x="0" y="0"/>
            <wp:positionH relativeFrom="margin">
              <wp:align>left</wp:align>
            </wp:positionH>
            <wp:positionV relativeFrom="paragraph">
              <wp:posOffset>767715</wp:posOffset>
            </wp:positionV>
            <wp:extent cx="5146040" cy="4625975"/>
            <wp:effectExtent l="0" t="6668" r="0" b="0"/>
            <wp:wrapTopAndBottom/>
            <wp:docPr id="1655665550" name="Grafik 1" descr="The image depicts a wire fence with rusty, twisted barbed wire, enclosing a vibrant, red flower among green foli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665550" name="Grafik 1" descr="The image depicts a wire fence with rusty, twisted barbed wire, enclosing a vibrant, red flower among green foliage."/>
                    <pic:cNvPicPr/>
                  </pic:nvPicPr>
                  <pic:blipFill rotWithShape="1">
                    <a:blip r:embed="rId11" cstate="screen">
                      <a:extLst>
                        <a:ext uri="{28A0092B-C50C-407E-A947-70E740481C1C}">
                          <a14:useLocalDpi xmlns:a14="http://schemas.microsoft.com/office/drawing/2010/main"/>
                        </a:ext>
                      </a:extLst>
                    </a:blip>
                    <a:srcRect/>
                    <a:stretch>
                      <a:fillRect/>
                    </a:stretch>
                  </pic:blipFill>
                  <pic:spPr bwMode="auto">
                    <a:xfrm rot="16200000">
                      <a:off x="0" y="0"/>
                      <a:ext cx="5146040" cy="46259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A04C8">
        <w:rPr>
          <w:rFonts w:ascii="Arial" w:eastAsia="Times New Roman" w:hAnsi="Arial" w:cs="Arial"/>
          <w:bCs/>
          <w:lang w:eastAsia="fr-FR"/>
        </w:rPr>
        <w:t xml:space="preserve">Von </w:t>
      </w:r>
      <w:r w:rsidR="004A5028">
        <w:rPr>
          <w:rFonts w:ascii="Arial" w:eastAsia="Times New Roman" w:hAnsi="Arial" w:cs="Arial"/>
          <w:bCs/>
          <w:lang w:eastAsia="fr-FR"/>
        </w:rPr>
        <w:t>Thorsten Chalas</w:t>
      </w:r>
      <w:r w:rsidR="00751265">
        <w:rPr>
          <w:rFonts w:ascii="Arial" w:eastAsia="Times New Roman" w:hAnsi="Arial" w:cs="Arial"/>
          <w:bCs/>
          <w:lang w:eastAsia="fr-FR"/>
        </w:rPr>
        <w:t xml:space="preserve">, </w:t>
      </w:r>
      <w:proofErr w:type="spellStart"/>
      <w:r w:rsidR="004A5028">
        <w:rPr>
          <w:rFonts w:ascii="Arial" w:eastAsia="Times New Roman" w:hAnsi="Arial" w:cs="Arial"/>
          <w:bCs/>
          <w:lang w:eastAsia="fr-FR"/>
        </w:rPr>
        <w:t>Adenau</w:t>
      </w:r>
      <w:proofErr w:type="spellEnd"/>
    </w:p>
    <w:p w14:paraId="0B2FD49B" w14:textId="4814D4E4" w:rsidR="00BB5EF1" w:rsidRPr="00BB5EF1" w:rsidRDefault="00BB5EF1" w:rsidP="00BB5EF1">
      <w:pPr>
        <w:spacing w:after="0" w:line="240" w:lineRule="auto"/>
        <w:outlineLvl w:val="0"/>
        <w:rPr>
          <w:rFonts w:ascii="Arial" w:eastAsia="Times New Roman" w:hAnsi="Arial" w:cs="Arial"/>
          <w:b/>
          <w:i/>
          <w:iCs/>
          <w:lang w:eastAsia="fr-FR"/>
        </w:rPr>
      </w:pPr>
    </w:p>
    <w:p w14:paraId="3774D86D" w14:textId="2DB12FBA" w:rsidR="00BB5EF1" w:rsidRPr="00BB5EF1" w:rsidRDefault="00BB5EF1" w:rsidP="00BB5EF1">
      <w:pPr>
        <w:spacing w:after="0" w:line="240" w:lineRule="auto"/>
        <w:outlineLvl w:val="0"/>
        <w:rPr>
          <w:rFonts w:ascii="Arial" w:eastAsia="Times New Roman" w:hAnsi="Arial" w:cs="Arial"/>
          <w:bCs/>
          <w:i/>
          <w:iCs/>
          <w:lang w:eastAsia="fr-FR"/>
        </w:rPr>
      </w:pPr>
    </w:p>
    <w:p w14:paraId="1F18E503" w14:textId="212F82B8" w:rsidR="00B7300D" w:rsidRPr="00584FF7" w:rsidRDefault="00B7300D" w:rsidP="00B7300D">
      <w:pPr>
        <w:rPr>
          <w:rFonts w:ascii="MetaBookLF" w:eastAsia="MetaBookLF" w:hAnsi="MetaBookLF" w:cs="Times New Roman"/>
          <w:i/>
        </w:rPr>
      </w:pPr>
      <w:r w:rsidRPr="77A387A1">
        <w:rPr>
          <w:rFonts w:ascii="Arial" w:eastAsia="MetaBookLF" w:hAnsi="Arial" w:cs="Arial"/>
          <w:b/>
          <w:bCs/>
        </w:rPr>
        <w:t>Vorbereitende Hinweise</w:t>
      </w:r>
    </w:p>
    <w:p w14:paraId="7E633E7F" w14:textId="084E7D03" w:rsidR="009244C3" w:rsidRPr="00E76AE2" w:rsidRDefault="009244C3" w:rsidP="00644AAA">
      <w:pPr>
        <w:pStyle w:val="Listenabsatz"/>
        <w:numPr>
          <w:ilvl w:val="0"/>
          <w:numId w:val="6"/>
        </w:numPr>
        <w:rPr>
          <w:rFonts w:ascii="Arial" w:eastAsia="MetaBookLF" w:hAnsi="Arial" w:cs="Arial"/>
          <w:lang w:val="de-DE"/>
        </w:rPr>
      </w:pPr>
      <w:r w:rsidRPr="00E76AE2">
        <w:rPr>
          <w:rFonts w:ascii="Arial" w:eastAsia="MetaBookLF" w:hAnsi="Arial" w:cs="Arial"/>
          <w:lang w:val="de-DE"/>
        </w:rPr>
        <w:t>Die Fotos</w:t>
      </w:r>
      <w:r w:rsidR="00AD0763" w:rsidRPr="00E76AE2">
        <w:rPr>
          <w:rFonts w:ascii="Arial" w:eastAsia="MetaBookLF" w:hAnsi="Arial" w:cs="Arial"/>
          <w:lang w:val="de-DE"/>
        </w:rPr>
        <w:t xml:space="preserve"> finden Sie auch zum Download auf</w:t>
      </w:r>
      <w:r w:rsidR="00F3291F">
        <w:t xml:space="preserve"> </w:t>
      </w:r>
      <w:hyperlink r:id="rId12" w:history="1">
        <w:r w:rsidR="009F12C3" w:rsidRPr="009F12C3">
          <w:rPr>
            <w:rStyle w:val="Hyperlink"/>
            <w:rFonts w:ascii="Arial" w:hAnsi="Arial" w:cs="Arial"/>
          </w:rPr>
          <w:t>www.misereor.de/fastenaktion-gottesdienste</w:t>
        </w:r>
      </w:hyperlink>
      <w:r w:rsidR="009C66F7" w:rsidRPr="009F12C3">
        <w:rPr>
          <w:rFonts w:ascii="Arial" w:eastAsia="MetaBookLF" w:hAnsi="Arial" w:cs="Arial"/>
          <w:lang w:val="de-DE"/>
        </w:rPr>
        <w:t xml:space="preserve">. </w:t>
      </w:r>
    </w:p>
    <w:p w14:paraId="645DE628" w14:textId="04EF84A8" w:rsidR="009B6D96" w:rsidRPr="00E76AE2" w:rsidRDefault="009B6D96" w:rsidP="00644AAA">
      <w:pPr>
        <w:pStyle w:val="Listenabsatz"/>
        <w:numPr>
          <w:ilvl w:val="0"/>
          <w:numId w:val="6"/>
        </w:numPr>
        <w:rPr>
          <w:rFonts w:ascii="Arial" w:eastAsia="MetaBookLF" w:hAnsi="Arial" w:cs="Arial"/>
          <w:lang w:val="de-DE"/>
        </w:rPr>
      </w:pPr>
      <w:r w:rsidRPr="00E76AE2">
        <w:rPr>
          <w:rFonts w:ascii="Arial" w:eastAsia="MetaBookLF" w:hAnsi="Arial" w:cs="Arial"/>
          <w:lang w:val="de-DE"/>
        </w:rPr>
        <w:t>Die angegebenen Lieder sind Vorschläge. Passen sie die Liedauswahl an</w:t>
      </w:r>
      <w:r w:rsidR="00A02556" w:rsidRPr="00E76AE2">
        <w:rPr>
          <w:rFonts w:ascii="Arial" w:eastAsia="MetaBookLF" w:hAnsi="Arial" w:cs="Arial"/>
          <w:lang w:val="de-DE"/>
        </w:rPr>
        <w:t xml:space="preserve"> ihre Zielgruppe an und entscheiden sie selbst, an welchen Stationen sie ein Lied</w:t>
      </w:r>
      <w:r w:rsidR="00EC394D" w:rsidRPr="00E76AE2">
        <w:rPr>
          <w:rFonts w:ascii="Arial" w:eastAsia="MetaBookLF" w:hAnsi="Arial" w:cs="Arial"/>
          <w:lang w:val="de-DE"/>
        </w:rPr>
        <w:t xml:space="preserve"> singen möchten.</w:t>
      </w:r>
    </w:p>
    <w:p w14:paraId="02CABFF9" w14:textId="7E72F301" w:rsidR="00363E57" w:rsidRPr="00E76AE2" w:rsidRDefault="00363E57" w:rsidP="00644AAA">
      <w:pPr>
        <w:pStyle w:val="Listenabsatz"/>
        <w:numPr>
          <w:ilvl w:val="0"/>
          <w:numId w:val="6"/>
        </w:numPr>
        <w:rPr>
          <w:rFonts w:ascii="Arial" w:eastAsia="MetaBookLF" w:hAnsi="Arial" w:cs="Arial"/>
          <w:lang w:val="de-DE"/>
        </w:rPr>
      </w:pPr>
      <w:r w:rsidRPr="00E76AE2">
        <w:rPr>
          <w:rFonts w:ascii="Arial" w:eastAsia="MetaBookLF" w:hAnsi="Arial" w:cs="Arial"/>
          <w:lang w:val="de-DE"/>
        </w:rPr>
        <w:t xml:space="preserve">Aus Gründen des Persönlichkeitsschutzes </w:t>
      </w:r>
      <w:r w:rsidR="009734F0">
        <w:rPr>
          <w:rFonts w:ascii="Arial" w:eastAsia="MetaBookLF" w:hAnsi="Arial" w:cs="Arial"/>
          <w:lang w:val="de-DE"/>
        </w:rPr>
        <w:t>werd</w:t>
      </w:r>
      <w:r w:rsidRPr="00E76AE2">
        <w:rPr>
          <w:rFonts w:ascii="Arial" w:eastAsia="MetaBookLF" w:hAnsi="Arial" w:cs="Arial"/>
          <w:lang w:val="de-DE"/>
        </w:rPr>
        <w:t xml:space="preserve">en </w:t>
      </w:r>
      <w:r w:rsidR="00907841" w:rsidRPr="00E76AE2">
        <w:rPr>
          <w:rFonts w:ascii="Arial" w:eastAsia="MetaBookLF" w:hAnsi="Arial" w:cs="Arial"/>
          <w:lang w:val="de-DE"/>
        </w:rPr>
        <w:t>teilweise die Namen der Zitatgeber*innen abgekürzt.</w:t>
      </w:r>
    </w:p>
    <w:p w14:paraId="3E889523" w14:textId="443CBEFD" w:rsidR="00BB5EF1" w:rsidRPr="0015782D" w:rsidRDefault="00BB5EF1" w:rsidP="00BB5EF1">
      <w:pPr>
        <w:pStyle w:val="Listenabsatz"/>
        <w:numPr>
          <w:ilvl w:val="0"/>
          <w:numId w:val="6"/>
        </w:numPr>
        <w:spacing w:after="0" w:line="240" w:lineRule="auto"/>
        <w:outlineLvl w:val="0"/>
        <w:rPr>
          <w:rFonts w:ascii="Arial" w:eastAsia="Times New Roman" w:hAnsi="Arial" w:cs="Arial"/>
          <w:bCs/>
          <w:lang w:eastAsia="fr-FR"/>
        </w:rPr>
      </w:pPr>
      <w:r w:rsidRPr="00E76AE2">
        <w:rPr>
          <w:rFonts w:ascii="Arial" w:eastAsia="Times New Roman" w:hAnsi="Arial" w:cs="Arial"/>
          <w:lang w:val="de-DE" w:eastAsia="fr-FR"/>
        </w:rPr>
        <w:t xml:space="preserve">Laden Sie am Ende des Kreuzweges zur Solidarität ein mit Menschen in </w:t>
      </w:r>
      <w:r w:rsidR="00506634" w:rsidRPr="00E76AE2">
        <w:rPr>
          <w:rFonts w:ascii="Arial" w:eastAsia="Times New Roman" w:hAnsi="Arial" w:cs="Arial"/>
          <w:lang w:val="de-DE" w:eastAsia="fr-FR"/>
        </w:rPr>
        <w:t xml:space="preserve">Burundi </w:t>
      </w:r>
      <w:r w:rsidRPr="00E76AE2">
        <w:rPr>
          <w:rFonts w:ascii="Arial" w:eastAsia="Times New Roman" w:hAnsi="Arial" w:cs="Arial"/>
          <w:lang w:val="de-DE" w:eastAsia="fr-FR"/>
        </w:rPr>
        <w:t xml:space="preserve">und weltweit. </w:t>
      </w:r>
      <w:r w:rsidRPr="0015782D">
        <w:rPr>
          <w:rFonts w:ascii="Arial" w:eastAsia="Times New Roman" w:hAnsi="Arial" w:cs="Arial"/>
          <w:lang w:eastAsia="fr-FR"/>
        </w:rPr>
        <w:t xml:space="preserve">Dies </w:t>
      </w:r>
      <w:proofErr w:type="spellStart"/>
      <w:r w:rsidRPr="0015782D">
        <w:rPr>
          <w:rFonts w:ascii="Arial" w:eastAsia="Times New Roman" w:hAnsi="Arial" w:cs="Arial"/>
          <w:lang w:eastAsia="fr-FR"/>
        </w:rPr>
        <w:t>können</w:t>
      </w:r>
      <w:proofErr w:type="spellEnd"/>
      <w:r w:rsidRPr="0015782D">
        <w:rPr>
          <w:rFonts w:ascii="Arial" w:eastAsia="Times New Roman" w:hAnsi="Arial" w:cs="Arial"/>
          <w:lang w:eastAsia="fr-FR"/>
        </w:rPr>
        <w:t xml:space="preserve"> Sie </w:t>
      </w:r>
      <w:proofErr w:type="spellStart"/>
      <w:r w:rsidRPr="0015782D">
        <w:rPr>
          <w:rFonts w:ascii="Arial" w:eastAsia="Times New Roman" w:hAnsi="Arial" w:cs="Arial"/>
          <w:lang w:eastAsia="fr-FR"/>
        </w:rPr>
        <w:t>z</w:t>
      </w:r>
      <w:r w:rsidR="0000662A">
        <w:rPr>
          <w:rFonts w:ascii="Arial" w:eastAsia="Times New Roman" w:hAnsi="Arial" w:cs="Arial"/>
          <w:lang w:eastAsia="fr-FR"/>
        </w:rPr>
        <w:t>um</w:t>
      </w:r>
      <w:proofErr w:type="spellEnd"/>
      <w:r w:rsidRPr="0015782D">
        <w:rPr>
          <w:rFonts w:ascii="Arial" w:eastAsia="Times New Roman" w:hAnsi="Arial" w:cs="Arial"/>
          <w:lang w:eastAsia="fr-FR"/>
        </w:rPr>
        <w:t xml:space="preserve"> </w:t>
      </w:r>
      <w:proofErr w:type="spellStart"/>
      <w:r w:rsidRPr="0015782D">
        <w:rPr>
          <w:rFonts w:ascii="Arial" w:eastAsia="Times New Roman" w:hAnsi="Arial" w:cs="Arial"/>
          <w:lang w:eastAsia="fr-FR"/>
        </w:rPr>
        <w:t>B</w:t>
      </w:r>
      <w:r w:rsidR="0000662A">
        <w:rPr>
          <w:rFonts w:ascii="Arial" w:eastAsia="Times New Roman" w:hAnsi="Arial" w:cs="Arial"/>
          <w:lang w:eastAsia="fr-FR"/>
        </w:rPr>
        <w:t>eispiel</w:t>
      </w:r>
      <w:proofErr w:type="spellEnd"/>
      <w:r w:rsidRPr="0015782D">
        <w:rPr>
          <w:rFonts w:ascii="Arial" w:eastAsia="Times New Roman" w:hAnsi="Arial" w:cs="Arial"/>
          <w:lang w:eastAsia="fr-FR"/>
        </w:rPr>
        <w:t xml:space="preserve"> mit </w:t>
      </w:r>
      <w:proofErr w:type="spellStart"/>
      <w:r w:rsidRPr="0015782D">
        <w:rPr>
          <w:rFonts w:ascii="Arial" w:eastAsia="Times New Roman" w:hAnsi="Arial" w:cs="Arial"/>
          <w:lang w:eastAsia="fr-FR"/>
        </w:rPr>
        <w:t>folgenden</w:t>
      </w:r>
      <w:proofErr w:type="spellEnd"/>
      <w:r w:rsidRPr="0015782D">
        <w:rPr>
          <w:rFonts w:ascii="Arial" w:eastAsia="Times New Roman" w:hAnsi="Arial" w:cs="Arial"/>
          <w:lang w:eastAsia="fr-FR"/>
        </w:rPr>
        <w:t xml:space="preserve"> Worten </w:t>
      </w:r>
      <w:proofErr w:type="spellStart"/>
      <w:proofErr w:type="gramStart"/>
      <w:r w:rsidRPr="0015782D">
        <w:rPr>
          <w:rFonts w:ascii="Arial" w:eastAsia="Times New Roman" w:hAnsi="Arial" w:cs="Arial"/>
          <w:lang w:eastAsia="fr-FR"/>
        </w:rPr>
        <w:t>tun</w:t>
      </w:r>
      <w:proofErr w:type="spellEnd"/>
      <w:r w:rsidRPr="0015782D">
        <w:rPr>
          <w:rFonts w:ascii="Arial" w:eastAsia="Times New Roman" w:hAnsi="Arial" w:cs="Arial"/>
          <w:lang w:eastAsia="fr-FR"/>
        </w:rPr>
        <w:t>:</w:t>
      </w:r>
      <w:proofErr w:type="gramEnd"/>
    </w:p>
    <w:p w14:paraId="67C9C3B5" w14:textId="77777777" w:rsidR="00A07C82" w:rsidRPr="00A07C82" w:rsidRDefault="00BB5EF1" w:rsidP="00A07C82">
      <w:pPr>
        <w:spacing w:after="0" w:line="240" w:lineRule="auto"/>
        <w:ind w:left="708" w:hanging="708"/>
        <w:outlineLvl w:val="0"/>
        <w:rPr>
          <w:rFonts w:ascii="Arial" w:eastAsia="Times New Roman" w:hAnsi="Arial" w:cs="Arial"/>
          <w:bCs/>
          <w:lang w:eastAsia="fr-FR"/>
        </w:rPr>
      </w:pPr>
      <w:r w:rsidRPr="00BB5EF1">
        <w:rPr>
          <w:rFonts w:ascii="Arial" w:eastAsia="Times New Roman" w:hAnsi="Arial" w:cs="Arial"/>
          <w:bCs/>
          <w:lang w:eastAsia="fr-FR"/>
        </w:rPr>
        <w:tab/>
      </w:r>
    </w:p>
    <w:p w14:paraId="29B95C2D" w14:textId="0E33363B" w:rsidR="0052305C" w:rsidRPr="0052305C" w:rsidRDefault="0052305C" w:rsidP="0052305C">
      <w:pPr>
        <w:widowControl w:val="0"/>
        <w:spacing w:after="0" w:line="240" w:lineRule="auto"/>
        <w:ind w:left="708"/>
        <w:rPr>
          <w:rFonts w:ascii="Arial" w:eastAsia="Times New Roman" w:hAnsi="Arial" w:cs="Arial"/>
          <w:lang w:eastAsia="fr-FR"/>
        </w:rPr>
      </w:pPr>
      <w:r w:rsidRPr="0052305C">
        <w:rPr>
          <w:rFonts w:ascii="Arial" w:eastAsia="Times New Roman" w:hAnsi="Arial" w:cs="Arial"/>
          <w:lang w:eastAsia="fr-FR"/>
        </w:rPr>
        <w:t xml:space="preserve">Die Arbeit von ‚Buja </w:t>
      </w:r>
      <w:r w:rsidR="00AE5120">
        <w:rPr>
          <w:rFonts w:ascii="Arial" w:eastAsia="Times New Roman" w:hAnsi="Arial" w:cs="Arial"/>
          <w:lang w:eastAsia="fr-FR"/>
        </w:rPr>
        <w:t>S</w:t>
      </w:r>
      <w:r w:rsidRPr="0052305C">
        <w:rPr>
          <w:rFonts w:ascii="Arial" w:eastAsia="Times New Roman" w:hAnsi="Arial" w:cs="Arial"/>
          <w:lang w:eastAsia="fr-FR"/>
        </w:rPr>
        <w:t xml:space="preserve">ans </w:t>
      </w:r>
      <w:r w:rsidR="00AE5120">
        <w:rPr>
          <w:rFonts w:ascii="Arial" w:eastAsia="Times New Roman" w:hAnsi="Arial" w:cs="Arial"/>
          <w:lang w:eastAsia="fr-FR"/>
        </w:rPr>
        <w:t>T</w:t>
      </w:r>
      <w:r w:rsidRPr="0052305C">
        <w:rPr>
          <w:rFonts w:ascii="Arial" w:eastAsia="Times New Roman" w:hAnsi="Arial" w:cs="Arial"/>
          <w:lang w:eastAsia="fr-FR"/>
        </w:rPr>
        <w:t xml:space="preserve">abou‘ in Burundi steht exemplarisch für das Engagement vieler Menschen für Frieden, Versöhnung und Verständigung weltweit. </w:t>
      </w:r>
    </w:p>
    <w:p w14:paraId="3CE87CB9" w14:textId="4711F32E" w:rsidR="00DA2E4A" w:rsidRDefault="0052305C" w:rsidP="0052305C">
      <w:pPr>
        <w:widowControl w:val="0"/>
        <w:spacing w:after="0" w:line="240" w:lineRule="auto"/>
        <w:ind w:left="708"/>
        <w:rPr>
          <w:rFonts w:ascii="Verdana" w:eastAsia="Verdana" w:hAnsi="Verdana" w:cs="Verdana"/>
          <w:b/>
          <w:bCs/>
          <w:i/>
          <w:iCs/>
          <w:kern w:val="1"/>
          <w:sz w:val="20"/>
          <w:szCs w:val="20"/>
          <w:lang w:eastAsia="zh-CN"/>
        </w:rPr>
      </w:pPr>
      <w:r w:rsidRPr="0052305C">
        <w:rPr>
          <w:rFonts w:ascii="Arial" w:eastAsia="Times New Roman" w:hAnsi="Arial" w:cs="Arial"/>
          <w:lang w:eastAsia="fr-FR"/>
        </w:rPr>
        <w:t xml:space="preserve">Mit Ihrer Spende helfen Sie mit, Zivilgesellschaften zu stärken und Perspektiven zu schaffen - in Burundi und weltweit. Herzlichen Dank, </w:t>
      </w:r>
      <w:proofErr w:type="spellStart"/>
      <w:r w:rsidRPr="0052305C">
        <w:rPr>
          <w:rFonts w:ascii="Arial" w:eastAsia="Times New Roman" w:hAnsi="Arial" w:cs="Arial"/>
          <w:lang w:eastAsia="fr-FR"/>
        </w:rPr>
        <w:t>vergelt’s</w:t>
      </w:r>
      <w:proofErr w:type="spellEnd"/>
      <w:r w:rsidRPr="0052305C">
        <w:rPr>
          <w:rFonts w:ascii="Arial" w:eastAsia="Times New Roman" w:hAnsi="Arial" w:cs="Arial"/>
          <w:lang w:eastAsia="fr-FR"/>
        </w:rPr>
        <w:t xml:space="preserve"> Gott.</w:t>
      </w:r>
    </w:p>
    <w:p w14:paraId="2584551C" w14:textId="1EC90749" w:rsidR="00BB5EF1" w:rsidRPr="00BB5EF1" w:rsidRDefault="00BB5EF1" w:rsidP="00057D21">
      <w:pPr>
        <w:tabs>
          <w:tab w:val="left" w:pos="7164"/>
        </w:tabs>
        <w:spacing w:after="160" w:line="259" w:lineRule="auto"/>
        <w:rPr>
          <w:rFonts w:ascii="Arial" w:eastAsia="Times New Roman" w:hAnsi="Arial" w:cs="Arial"/>
          <w:b/>
          <w:lang w:eastAsia="fr-FR"/>
        </w:rPr>
      </w:pPr>
    </w:p>
    <w:p w14:paraId="1AF63C0E" w14:textId="569D5C00" w:rsidR="00561B6B" w:rsidRDefault="00561B6B" w:rsidP="00D028F9">
      <w:pPr>
        <w:spacing w:after="0" w:line="240" w:lineRule="auto"/>
        <w:rPr>
          <w:rFonts w:ascii="Arial" w:eastAsia="Calibri" w:hAnsi="Arial" w:cs="Arial"/>
        </w:rPr>
      </w:pPr>
      <w:r>
        <w:rPr>
          <w:rFonts w:ascii="Arial" w:eastAsia="Calibri" w:hAnsi="Arial" w:cs="Arial"/>
        </w:rPr>
        <w:t>L = Litur</w:t>
      </w:r>
      <w:r w:rsidR="0037569F">
        <w:rPr>
          <w:rFonts w:ascii="Arial" w:eastAsia="Calibri" w:hAnsi="Arial" w:cs="Arial"/>
        </w:rPr>
        <w:t>g*</w:t>
      </w:r>
      <w:r>
        <w:rPr>
          <w:rFonts w:ascii="Arial" w:eastAsia="Calibri" w:hAnsi="Arial" w:cs="Arial"/>
        </w:rPr>
        <w:t>in</w:t>
      </w:r>
    </w:p>
    <w:p w14:paraId="6434560C" w14:textId="24F9B735" w:rsidR="00D028F9" w:rsidRPr="00E9606A" w:rsidRDefault="00D028F9" w:rsidP="00D028F9">
      <w:pPr>
        <w:spacing w:after="0" w:line="240" w:lineRule="auto"/>
        <w:rPr>
          <w:rFonts w:ascii="Arial" w:eastAsia="Calibri" w:hAnsi="Arial" w:cs="Arial"/>
        </w:rPr>
      </w:pPr>
      <w:r w:rsidRPr="00E9606A">
        <w:rPr>
          <w:rFonts w:ascii="Arial" w:eastAsia="Calibri" w:hAnsi="Arial" w:cs="Arial"/>
        </w:rPr>
        <w:t xml:space="preserve">S = </w:t>
      </w:r>
      <w:r w:rsidR="00561B6B">
        <w:rPr>
          <w:rFonts w:ascii="Arial" w:eastAsia="Calibri" w:hAnsi="Arial" w:cs="Arial"/>
        </w:rPr>
        <w:t xml:space="preserve">Wechselnde </w:t>
      </w:r>
      <w:r w:rsidRPr="00E9606A">
        <w:rPr>
          <w:rFonts w:ascii="Arial" w:eastAsia="Calibri" w:hAnsi="Arial" w:cs="Arial"/>
        </w:rPr>
        <w:t>Sprecher*in</w:t>
      </w:r>
      <w:r w:rsidR="00561B6B">
        <w:rPr>
          <w:rFonts w:ascii="Arial" w:eastAsia="Calibri" w:hAnsi="Arial" w:cs="Arial"/>
        </w:rPr>
        <w:t>nen</w:t>
      </w:r>
      <w:r w:rsidRPr="00E9606A">
        <w:rPr>
          <w:rFonts w:ascii="Arial" w:eastAsia="Calibri" w:hAnsi="Arial" w:cs="Arial"/>
        </w:rPr>
        <w:t xml:space="preserve"> </w:t>
      </w:r>
    </w:p>
    <w:p w14:paraId="4157B4F6" w14:textId="46D5F85B" w:rsidR="00DF06C9" w:rsidRDefault="00D028F9" w:rsidP="00D028F9">
      <w:pPr>
        <w:spacing w:after="200" w:line="276" w:lineRule="auto"/>
        <w:rPr>
          <w:rFonts w:ascii="Arial" w:eastAsia="Times New Roman" w:hAnsi="Arial" w:cs="Arial"/>
          <w:b/>
          <w:lang w:eastAsia="fr-FR"/>
        </w:rPr>
      </w:pPr>
      <w:r w:rsidRPr="00E9606A">
        <w:rPr>
          <w:rFonts w:ascii="Arial" w:eastAsia="Calibri" w:hAnsi="Arial" w:cs="Arial"/>
        </w:rPr>
        <w:t>A = Alle</w:t>
      </w:r>
    </w:p>
    <w:p w14:paraId="6936BB13" w14:textId="77777777" w:rsidR="00D028F9" w:rsidRDefault="00D028F9">
      <w:pPr>
        <w:spacing w:after="200" w:line="276" w:lineRule="auto"/>
        <w:rPr>
          <w:rFonts w:ascii="Arial" w:eastAsia="Times New Roman" w:hAnsi="Arial" w:cs="Arial"/>
          <w:b/>
          <w:lang w:eastAsia="fr-FR"/>
        </w:rPr>
      </w:pPr>
      <w:r>
        <w:rPr>
          <w:rFonts w:ascii="Arial" w:eastAsia="Times New Roman" w:hAnsi="Arial" w:cs="Arial"/>
          <w:b/>
          <w:lang w:eastAsia="fr-FR"/>
        </w:rPr>
        <w:br w:type="page"/>
      </w:r>
    </w:p>
    <w:p w14:paraId="35E98AE2" w14:textId="72BE780C" w:rsidR="00BB5EF1" w:rsidRPr="00E76AE2" w:rsidRDefault="00BB5EF1" w:rsidP="45B95420">
      <w:pPr>
        <w:numPr>
          <w:ilvl w:val="0"/>
          <w:numId w:val="1"/>
        </w:numPr>
        <w:spacing w:before="100" w:beforeAutospacing="1" w:after="100" w:afterAutospacing="1" w:line="360" w:lineRule="auto"/>
        <w:ind w:left="284" w:hanging="284"/>
        <w:jc w:val="both"/>
        <w:outlineLvl w:val="3"/>
        <w:rPr>
          <w:rFonts w:ascii="Arial" w:eastAsia="Times New Roman" w:hAnsi="Arial" w:cs="Arial"/>
          <w:b/>
          <w:bCs/>
          <w:lang w:eastAsia="fr-FR"/>
        </w:rPr>
      </w:pPr>
      <w:r w:rsidRPr="45B95420">
        <w:rPr>
          <w:rFonts w:ascii="Arial" w:eastAsia="Times New Roman" w:hAnsi="Arial" w:cs="Arial"/>
          <w:b/>
          <w:bCs/>
          <w:lang w:eastAsia="fr-FR"/>
        </w:rPr>
        <w:lastRenderedPageBreak/>
        <w:t>Jesus wird zum Tod verurteilt</w:t>
      </w:r>
    </w:p>
    <w:p w14:paraId="4D723D90" w14:textId="20D4B1E5" w:rsidR="006142D8" w:rsidRDefault="00970A2D" w:rsidP="6EFE6D79">
      <w:pPr>
        <w:spacing w:after="0" w:line="360" w:lineRule="auto"/>
        <w:ind w:left="1416" w:hanging="1416"/>
        <w:jc w:val="both"/>
        <w:outlineLvl w:val="0"/>
        <w:rPr>
          <w:rFonts w:ascii="Arial" w:eastAsia="Times New Roman" w:hAnsi="Arial" w:cs="Arial"/>
          <w:b/>
          <w:bCs/>
          <w:kern w:val="36"/>
          <w:lang w:eastAsia="fr-FR"/>
        </w:rPr>
      </w:pPr>
      <w:r>
        <w:rPr>
          <w:rFonts w:ascii="Arial" w:eastAsia="Times New Roman" w:hAnsi="Arial" w:cs="Arial"/>
          <w:b/>
          <w:bCs/>
          <w:noProof/>
          <w:kern w:val="36"/>
          <w:lang w:eastAsia="fr-FR"/>
        </w:rPr>
        <w:drawing>
          <wp:anchor distT="0" distB="0" distL="114300" distR="114300" simplePos="0" relativeHeight="251660288" behindDoc="0" locked="0" layoutInCell="1" allowOverlap="1" wp14:anchorId="1AB96D2B" wp14:editId="0F0D84A1">
            <wp:simplePos x="0" y="0"/>
            <wp:positionH relativeFrom="column">
              <wp:posOffset>-4445</wp:posOffset>
            </wp:positionH>
            <wp:positionV relativeFrom="paragraph">
              <wp:posOffset>0</wp:posOffset>
            </wp:positionV>
            <wp:extent cx="5760720" cy="4162425"/>
            <wp:effectExtent l="0" t="0" r="0" b="9525"/>
            <wp:wrapTopAndBottom/>
            <wp:docPr id="1864538809" name="Grafik 3" descr="Three people stand together, dressed in colorful and varied attire, against a plain, textured w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538809" name="Grafik 3" descr="Three people stand together, dressed in colorful and varied attire, against a plain, textured wall."/>
                    <pic:cNvPicPr/>
                  </pic:nvPicPr>
                  <pic:blipFill rotWithShape="1">
                    <a:blip r:embed="rId13" cstate="screen">
                      <a:extLst>
                        <a:ext uri="{28A0092B-C50C-407E-A947-70E740481C1C}">
                          <a14:useLocalDpi xmlns:a14="http://schemas.microsoft.com/office/drawing/2010/main"/>
                        </a:ext>
                      </a:extLst>
                    </a:blip>
                    <a:srcRect/>
                    <a:stretch>
                      <a:fillRect/>
                    </a:stretch>
                  </pic:blipFill>
                  <pic:spPr bwMode="auto">
                    <a:xfrm>
                      <a:off x="0" y="0"/>
                      <a:ext cx="5760720" cy="41624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AD678C3" w14:textId="16C98EA6" w:rsidR="006B6A68" w:rsidRDefault="006B6A68" w:rsidP="6EFE6D79">
      <w:pPr>
        <w:spacing w:after="0" w:line="360" w:lineRule="auto"/>
        <w:ind w:left="1416" w:hanging="1416"/>
        <w:jc w:val="both"/>
        <w:outlineLvl w:val="0"/>
        <w:rPr>
          <w:rFonts w:ascii="Arial" w:eastAsia="Times New Roman" w:hAnsi="Arial" w:cs="Arial"/>
          <w:b/>
          <w:bCs/>
          <w:kern w:val="36"/>
          <w:lang w:eastAsia="fr-FR"/>
        </w:rPr>
      </w:pPr>
      <w:r>
        <w:rPr>
          <w:rFonts w:ascii="Arial" w:eastAsia="Times New Roman" w:hAnsi="Arial" w:cs="Arial"/>
          <w:b/>
          <w:bCs/>
          <w:kern w:val="36"/>
          <w:lang w:eastAsia="fr-FR"/>
        </w:rPr>
        <w:t xml:space="preserve">Lied: </w:t>
      </w:r>
      <w:r w:rsidR="00152157" w:rsidRPr="00152157">
        <w:rPr>
          <w:rFonts w:ascii="Arial" w:eastAsia="Times New Roman" w:hAnsi="Arial" w:cs="Arial"/>
          <w:b/>
          <w:bCs/>
          <w:kern w:val="36"/>
          <w:lang w:eastAsia="fr-FR"/>
        </w:rPr>
        <w:t>Herr, gib uns Mut zum Hören</w:t>
      </w:r>
      <w:r w:rsidR="00C44F62">
        <w:rPr>
          <w:rFonts w:ascii="Arial" w:eastAsia="Times New Roman" w:hAnsi="Arial" w:cs="Arial"/>
          <w:b/>
          <w:bCs/>
          <w:kern w:val="36"/>
          <w:lang w:eastAsia="fr-FR"/>
        </w:rPr>
        <w:t>,</w:t>
      </w:r>
      <w:r w:rsidR="00C44F62" w:rsidRPr="00C44F62">
        <w:rPr>
          <w:rFonts w:ascii="Arial" w:eastAsia="Times New Roman" w:hAnsi="Arial" w:cs="Arial"/>
          <w:b/>
          <w:bCs/>
          <w:kern w:val="36"/>
          <w:lang w:eastAsia="fr-FR"/>
        </w:rPr>
        <w:t xml:space="preserve"> </w:t>
      </w:r>
      <w:r w:rsidR="00C44F62" w:rsidRPr="00152157">
        <w:rPr>
          <w:rFonts w:ascii="Arial" w:eastAsia="Times New Roman" w:hAnsi="Arial" w:cs="Arial"/>
          <w:b/>
          <w:bCs/>
          <w:kern w:val="36"/>
          <w:lang w:eastAsia="fr-FR"/>
        </w:rPr>
        <w:t>GL 448</w:t>
      </w:r>
      <w:r w:rsidR="00C44F62">
        <w:rPr>
          <w:rFonts w:ascii="Arial" w:eastAsia="Times New Roman" w:hAnsi="Arial" w:cs="Arial"/>
          <w:b/>
          <w:bCs/>
          <w:kern w:val="36"/>
          <w:lang w:eastAsia="fr-FR"/>
        </w:rPr>
        <w:t>,</w:t>
      </w:r>
      <w:r w:rsidR="00C44F62" w:rsidRPr="00152157">
        <w:rPr>
          <w:rFonts w:ascii="Arial" w:eastAsia="Times New Roman" w:hAnsi="Arial" w:cs="Arial"/>
          <w:b/>
          <w:bCs/>
          <w:kern w:val="36"/>
          <w:lang w:eastAsia="fr-FR"/>
        </w:rPr>
        <w:t>1</w:t>
      </w:r>
    </w:p>
    <w:p w14:paraId="4DC71C6E" w14:textId="25915A8E" w:rsidR="00AA1610" w:rsidRPr="00AA1610" w:rsidRDefault="003E1E3C" w:rsidP="00AA1610">
      <w:pPr>
        <w:spacing w:after="0" w:line="360" w:lineRule="auto"/>
        <w:ind w:left="1416" w:hanging="1416"/>
        <w:jc w:val="both"/>
        <w:outlineLvl w:val="0"/>
        <w:rPr>
          <w:rFonts w:ascii="Arial" w:eastAsia="Times New Roman" w:hAnsi="Arial" w:cs="Arial"/>
          <w:kern w:val="36"/>
          <w:lang w:eastAsia="fr-FR"/>
        </w:rPr>
      </w:pPr>
      <w:r>
        <w:rPr>
          <w:rFonts w:ascii="Arial" w:eastAsia="Times New Roman" w:hAnsi="Arial" w:cs="Arial"/>
          <w:b/>
          <w:bCs/>
          <w:kern w:val="36"/>
          <w:lang w:eastAsia="fr-FR"/>
        </w:rPr>
        <w:t>L</w:t>
      </w:r>
      <w:r w:rsidR="00E73F30" w:rsidRPr="6EFE6D79">
        <w:rPr>
          <w:rFonts w:ascii="Arial" w:eastAsia="Times New Roman" w:hAnsi="Arial" w:cs="Arial"/>
          <w:kern w:val="36"/>
          <w:lang w:eastAsia="fr-FR"/>
        </w:rPr>
        <w:t xml:space="preserve"> </w:t>
      </w:r>
      <w:r w:rsidR="00F51F48">
        <w:rPr>
          <w:rFonts w:ascii="Arial" w:eastAsia="Times New Roman" w:hAnsi="Arial" w:cs="Arial"/>
          <w:bCs/>
          <w:kern w:val="36"/>
          <w:lang w:eastAsia="fr-FR"/>
        </w:rPr>
        <w:tab/>
      </w:r>
      <w:r w:rsidR="00AA1610" w:rsidRPr="00AA1610">
        <w:rPr>
          <w:rFonts w:ascii="Arial" w:eastAsia="Times New Roman" w:hAnsi="Arial" w:cs="Arial"/>
          <w:kern w:val="36"/>
          <w:lang w:eastAsia="fr-FR"/>
        </w:rPr>
        <w:t>Aus dem Evangelium nach Markus:</w:t>
      </w:r>
    </w:p>
    <w:p w14:paraId="6A9A8C96" w14:textId="77777777" w:rsidR="00AA1610" w:rsidRPr="00AA1610" w:rsidRDefault="00AA1610" w:rsidP="00AA1610">
      <w:pPr>
        <w:spacing w:after="0" w:line="360" w:lineRule="auto"/>
        <w:ind w:left="1416"/>
        <w:jc w:val="both"/>
        <w:outlineLvl w:val="0"/>
        <w:rPr>
          <w:rFonts w:ascii="Arial" w:eastAsia="Times New Roman" w:hAnsi="Arial" w:cs="Arial"/>
          <w:kern w:val="36"/>
          <w:lang w:eastAsia="fr-FR"/>
        </w:rPr>
      </w:pPr>
      <w:r w:rsidRPr="00AA1610">
        <w:rPr>
          <w:rFonts w:ascii="Arial" w:eastAsia="Times New Roman" w:hAnsi="Arial" w:cs="Arial"/>
          <w:kern w:val="36"/>
          <w:lang w:eastAsia="fr-FR"/>
        </w:rPr>
        <w:t>„Pilatus wandte sich von Neuem an sie und fragte: Was soll ich dann mit dem tun, den ihr den König der Juden nennt? Da schrien sie: Kreuzige ihn!“</w:t>
      </w:r>
    </w:p>
    <w:p w14:paraId="26F63FD7" w14:textId="34C0C1F3" w:rsidR="00E73F30" w:rsidRPr="002F1EC6" w:rsidRDefault="002F1EC6" w:rsidP="002F1EC6">
      <w:pPr>
        <w:spacing w:after="0" w:line="360" w:lineRule="auto"/>
        <w:ind w:left="1416"/>
        <w:jc w:val="both"/>
        <w:outlineLvl w:val="0"/>
        <w:rPr>
          <w:rFonts w:ascii="Arial" w:eastAsia="Times New Roman" w:hAnsi="Arial" w:cs="Arial"/>
          <w:i/>
          <w:iCs/>
          <w:kern w:val="36"/>
          <w:lang w:eastAsia="fr-FR"/>
        </w:rPr>
      </w:pPr>
      <w:r w:rsidRPr="002F1EC6">
        <w:rPr>
          <w:rFonts w:ascii="Arial" w:eastAsia="Times New Roman" w:hAnsi="Arial" w:cs="Arial"/>
          <w:i/>
          <w:iCs/>
          <w:kern w:val="36"/>
          <w:lang w:eastAsia="fr-FR"/>
        </w:rPr>
        <w:t>(</w:t>
      </w:r>
      <w:r w:rsidR="00AA1610" w:rsidRPr="002F1EC6">
        <w:rPr>
          <w:rFonts w:ascii="Arial" w:eastAsia="Times New Roman" w:hAnsi="Arial" w:cs="Arial"/>
          <w:i/>
          <w:iCs/>
          <w:kern w:val="36"/>
          <w:lang w:eastAsia="fr-FR"/>
        </w:rPr>
        <w:t>Mk 15,12–13</w:t>
      </w:r>
      <w:r w:rsidRPr="002F1EC6">
        <w:rPr>
          <w:rFonts w:ascii="Arial" w:eastAsia="Times New Roman" w:hAnsi="Arial" w:cs="Arial"/>
          <w:i/>
          <w:iCs/>
          <w:kern w:val="36"/>
          <w:lang w:eastAsia="fr-FR"/>
        </w:rPr>
        <w:t>)</w:t>
      </w:r>
      <w:r w:rsidR="00E73F30" w:rsidRPr="002F1EC6">
        <w:rPr>
          <w:rFonts w:ascii="Arial" w:eastAsia="Times New Roman" w:hAnsi="Arial" w:cs="Arial"/>
          <w:i/>
          <w:iCs/>
          <w:kern w:val="36"/>
          <w:lang w:eastAsia="fr-FR"/>
        </w:rPr>
        <w:t xml:space="preserve"> </w:t>
      </w:r>
    </w:p>
    <w:p w14:paraId="2D206D3A" w14:textId="0D247E83" w:rsidR="00251D34" w:rsidRPr="00251D34" w:rsidRDefault="5DE7A185" w:rsidP="00251D34">
      <w:pPr>
        <w:spacing w:after="0" w:line="360" w:lineRule="auto"/>
        <w:ind w:left="1416" w:hanging="1416"/>
        <w:jc w:val="both"/>
        <w:outlineLvl w:val="0"/>
        <w:rPr>
          <w:rFonts w:ascii="Arial" w:eastAsia="Times New Roman" w:hAnsi="Arial" w:cs="Arial"/>
          <w:bCs/>
          <w:kern w:val="36"/>
          <w:lang w:eastAsia="fr-FR"/>
        </w:rPr>
      </w:pPr>
      <w:r w:rsidRPr="081A3067">
        <w:rPr>
          <w:rFonts w:ascii="Arial" w:eastAsia="Times New Roman" w:hAnsi="Arial" w:cs="Arial"/>
          <w:b/>
          <w:bCs/>
          <w:kern w:val="36"/>
          <w:lang w:eastAsia="fr-FR"/>
        </w:rPr>
        <w:t>S</w:t>
      </w:r>
      <w:r w:rsidRPr="081A3067">
        <w:rPr>
          <w:rFonts w:ascii="Arial" w:eastAsia="Times New Roman" w:hAnsi="Arial" w:cs="Arial"/>
          <w:kern w:val="36"/>
          <w:lang w:eastAsia="fr-FR"/>
        </w:rPr>
        <w:t xml:space="preserve"> </w:t>
      </w:r>
      <w:r w:rsidR="00F51F48">
        <w:rPr>
          <w:rFonts w:ascii="Arial" w:eastAsia="Times New Roman" w:hAnsi="Arial" w:cs="Arial"/>
          <w:bCs/>
          <w:kern w:val="36"/>
          <w:lang w:eastAsia="fr-FR"/>
        </w:rPr>
        <w:tab/>
      </w:r>
      <w:r w:rsidR="00363E57" w:rsidRPr="081A3067">
        <w:rPr>
          <w:rFonts w:ascii="Arial" w:eastAsia="Times New Roman" w:hAnsi="Arial" w:cs="Arial"/>
          <w:lang w:eastAsia="fr-FR"/>
        </w:rPr>
        <w:t xml:space="preserve">„Geschichten können unterschiedlich sein, je nachdem, wer sie dir erzählt.“ </w:t>
      </w:r>
      <w:r w:rsidR="00363E57" w:rsidRPr="081A3067">
        <w:rPr>
          <w:rFonts w:ascii="Arial" w:eastAsia="Times New Roman" w:hAnsi="Arial" w:cs="Arial"/>
          <w:i/>
          <w:lang w:eastAsia="fr-FR"/>
        </w:rPr>
        <w:t>(B., Student der Krankenpflege, Schauspieler und Comedian)</w:t>
      </w:r>
    </w:p>
    <w:p w14:paraId="0B21B663" w14:textId="77777777" w:rsidR="00E10D8F" w:rsidRPr="00E10D8F" w:rsidRDefault="00304E26" w:rsidP="00E10D8F">
      <w:pPr>
        <w:spacing w:after="0" w:line="360" w:lineRule="auto"/>
        <w:ind w:left="1410" w:hanging="1410"/>
        <w:jc w:val="both"/>
        <w:outlineLvl w:val="0"/>
        <w:rPr>
          <w:rFonts w:ascii="Arial" w:eastAsia="Times New Roman" w:hAnsi="Arial" w:cs="Arial"/>
          <w:bCs/>
          <w:kern w:val="36"/>
          <w:lang w:eastAsia="fr-FR"/>
        </w:rPr>
      </w:pPr>
      <w:r w:rsidRPr="00304E26">
        <w:rPr>
          <w:rFonts w:ascii="Arial" w:eastAsia="Times New Roman" w:hAnsi="Arial" w:cs="Arial"/>
          <w:b/>
          <w:kern w:val="36"/>
          <w:lang w:eastAsia="fr-FR"/>
        </w:rPr>
        <w:t>S</w:t>
      </w:r>
      <w:r>
        <w:rPr>
          <w:rFonts w:ascii="Arial" w:eastAsia="Times New Roman" w:hAnsi="Arial" w:cs="Arial"/>
          <w:bCs/>
          <w:kern w:val="36"/>
          <w:lang w:eastAsia="fr-FR"/>
        </w:rPr>
        <w:tab/>
      </w:r>
      <w:r>
        <w:rPr>
          <w:rFonts w:ascii="Arial" w:eastAsia="Times New Roman" w:hAnsi="Arial" w:cs="Arial"/>
          <w:bCs/>
          <w:kern w:val="36"/>
          <w:lang w:eastAsia="fr-FR"/>
        </w:rPr>
        <w:tab/>
      </w:r>
      <w:r w:rsidR="00E10D8F" w:rsidRPr="00E10D8F">
        <w:rPr>
          <w:rFonts w:ascii="Arial" w:eastAsia="Times New Roman" w:hAnsi="Arial" w:cs="Arial"/>
          <w:bCs/>
          <w:kern w:val="36"/>
          <w:lang w:eastAsia="fr-FR"/>
        </w:rPr>
        <w:t>Jesus steht vor Pilatus. Andere reden über ihn, urteilen über ihn und legen fest, wer er sein soll. Die Menge wird laut. Seine eigene Stimme geht unter. Ein Urteil fällt – nicht, weil die Wahrheit gefunden wurde, sondern weil eine Erzählung sich durchsetzt.</w:t>
      </w:r>
    </w:p>
    <w:p w14:paraId="275EB5D4" w14:textId="19B08C10" w:rsidR="00E10D8F" w:rsidRPr="00E10D8F" w:rsidRDefault="003E1E3C" w:rsidP="003E1E3C">
      <w:pPr>
        <w:spacing w:after="0" w:line="360" w:lineRule="auto"/>
        <w:ind w:left="1410" w:hanging="1410"/>
        <w:jc w:val="both"/>
        <w:outlineLvl w:val="0"/>
        <w:rPr>
          <w:rFonts w:ascii="Arial" w:eastAsia="Times New Roman" w:hAnsi="Arial" w:cs="Arial"/>
          <w:bCs/>
          <w:kern w:val="36"/>
          <w:lang w:eastAsia="fr-FR"/>
        </w:rPr>
      </w:pPr>
      <w:r w:rsidRPr="003E1E3C">
        <w:rPr>
          <w:rFonts w:ascii="Arial" w:eastAsia="Times New Roman" w:hAnsi="Arial" w:cs="Arial"/>
          <w:b/>
          <w:kern w:val="36"/>
          <w:lang w:eastAsia="fr-FR"/>
        </w:rPr>
        <w:t>S</w:t>
      </w:r>
      <w:r>
        <w:rPr>
          <w:rFonts w:ascii="Arial" w:eastAsia="Times New Roman" w:hAnsi="Arial" w:cs="Arial"/>
          <w:bCs/>
          <w:kern w:val="36"/>
          <w:lang w:eastAsia="fr-FR"/>
        </w:rPr>
        <w:tab/>
      </w:r>
      <w:r>
        <w:rPr>
          <w:rFonts w:ascii="Arial" w:eastAsia="Times New Roman" w:hAnsi="Arial" w:cs="Arial"/>
          <w:bCs/>
          <w:kern w:val="36"/>
          <w:lang w:eastAsia="fr-FR"/>
        </w:rPr>
        <w:tab/>
      </w:r>
      <w:r w:rsidR="00E10D8F" w:rsidRPr="00E10D8F">
        <w:rPr>
          <w:rFonts w:ascii="Arial" w:eastAsia="Times New Roman" w:hAnsi="Arial" w:cs="Arial"/>
          <w:bCs/>
          <w:kern w:val="36"/>
          <w:lang w:eastAsia="fr-FR"/>
        </w:rPr>
        <w:t xml:space="preserve">Auch in Burundi werden Erfahrungen der Vergangenheit unterschiedlich erinnert und weitergegeben. In manchen Familien wird erzählt, in anderen geschwiegen. Junge Menschen hören Andeutungen, erleben Spannungen und spüren, dass dieselbe Geschichte aus verschiedenen Blickwinkeln anders </w:t>
      </w:r>
      <w:r w:rsidR="00E10D8F" w:rsidRPr="00E10D8F">
        <w:rPr>
          <w:rFonts w:ascii="Arial" w:eastAsia="Times New Roman" w:hAnsi="Arial" w:cs="Arial"/>
          <w:bCs/>
          <w:kern w:val="36"/>
          <w:lang w:eastAsia="fr-FR"/>
        </w:rPr>
        <w:lastRenderedPageBreak/>
        <w:t>klingt. Wo nur eine Erzählung gelten darf, werden Menschen erneut festgelegt: auf Herkunft, Zugehörigkeit, Schuld oder Opferrolle.</w:t>
      </w:r>
    </w:p>
    <w:p w14:paraId="777252E4" w14:textId="6FC3CE82" w:rsidR="00E10D8F" w:rsidRPr="00E10D8F" w:rsidRDefault="00E10D8F" w:rsidP="00E10D8F">
      <w:pPr>
        <w:spacing w:after="0" w:line="360" w:lineRule="auto"/>
        <w:ind w:left="1410"/>
        <w:jc w:val="both"/>
        <w:outlineLvl w:val="0"/>
        <w:rPr>
          <w:rFonts w:ascii="Arial" w:eastAsia="Times New Roman" w:hAnsi="Arial" w:cs="Arial"/>
          <w:bCs/>
          <w:kern w:val="36"/>
          <w:lang w:eastAsia="fr-FR"/>
        </w:rPr>
      </w:pPr>
      <w:r w:rsidRPr="00E10D8F">
        <w:rPr>
          <w:rFonts w:ascii="Arial" w:eastAsia="Times New Roman" w:hAnsi="Arial" w:cs="Arial"/>
          <w:bCs/>
          <w:kern w:val="36"/>
          <w:lang w:eastAsia="fr-FR"/>
        </w:rPr>
        <w:t xml:space="preserve">Der Misereor-Partner ‚Buja </w:t>
      </w:r>
      <w:r w:rsidR="00AE5120">
        <w:rPr>
          <w:rFonts w:ascii="Arial" w:eastAsia="Times New Roman" w:hAnsi="Arial" w:cs="Arial"/>
          <w:bCs/>
          <w:kern w:val="36"/>
          <w:lang w:eastAsia="fr-FR"/>
        </w:rPr>
        <w:t>S</w:t>
      </w:r>
      <w:r w:rsidRPr="00E10D8F">
        <w:rPr>
          <w:rFonts w:ascii="Arial" w:eastAsia="Times New Roman" w:hAnsi="Arial" w:cs="Arial"/>
          <w:bCs/>
          <w:kern w:val="36"/>
          <w:lang w:eastAsia="fr-FR"/>
        </w:rPr>
        <w:t xml:space="preserve">ans </w:t>
      </w:r>
      <w:r w:rsidR="00AE5120">
        <w:rPr>
          <w:rFonts w:ascii="Arial" w:eastAsia="Times New Roman" w:hAnsi="Arial" w:cs="Arial"/>
          <w:bCs/>
          <w:kern w:val="36"/>
          <w:lang w:eastAsia="fr-FR"/>
        </w:rPr>
        <w:t>T</w:t>
      </w:r>
      <w:r w:rsidRPr="00E10D8F">
        <w:rPr>
          <w:rFonts w:ascii="Arial" w:eastAsia="Times New Roman" w:hAnsi="Arial" w:cs="Arial"/>
          <w:bCs/>
          <w:kern w:val="36"/>
          <w:lang w:eastAsia="fr-FR"/>
        </w:rPr>
        <w:t xml:space="preserve">abou‘ schafft mit Theater und Comic Räume, in denen verschiedene Stimmen hörbar werden können. Nicht, um alle Unterschiede aufzulösen, sondern </w:t>
      </w:r>
      <w:proofErr w:type="gramStart"/>
      <w:r w:rsidRPr="00E10D8F">
        <w:rPr>
          <w:rFonts w:ascii="Arial" w:eastAsia="Times New Roman" w:hAnsi="Arial" w:cs="Arial"/>
          <w:bCs/>
          <w:kern w:val="36"/>
          <w:lang w:eastAsia="fr-FR"/>
        </w:rPr>
        <w:t>um</w:t>
      </w:r>
      <w:r w:rsidR="002934A0">
        <w:rPr>
          <w:rFonts w:ascii="Arial" w:eastAsia="Times New Roman" w:hAnsi="Arial" w:cs="Arial"/>
          <w:bCs/>
          <w:kern w:val="36"/>
          <w:lang w:eastAsia="fr-FR"/>
        </w:rPr>
        <w:t xml:space="preserve"> </w:t>
      </w:r>
      <w:r w:rsidRPr="00E10D8F">
        <w:rPr>
          <w:rFonts w:ascii="Arial" w:eastAsia="Times New Roman" w:hAnsi="Arial" w:cs="Arial"/>
          <w:bCs/>
          <w:kern w:val="36"/>
          <w:lang w:eastAsia="fr-FR"/>
        </w:rPr>
        <w:t>einander</w:t>
      </w:r>
      <w:proofErr w:type="gramEnd"/>
      <w:r w:rsidRPr="00E10D8F">
        <w:rPr>
          <w:rFonts w:ascii="Arial" w:eastAsia="Times New Roman" w:hAnsi="Arial" w:cs="Arial"/>
          <w:bCs/>
          <w:kern w:val="36"/>
          <w:lang w:eastAsia="fr-FR"/>
        </w:rPr>
        <w:t xml:space="preserve"> zuzuhören und das gemeinsame Menschsein neu zu entdecken.</w:t>
      </w:r>
    </w:p>
    <w:p w14:paraId="0BC089D4" w14:textId="7449E9DE" w:rsidR="00E73F30" w:rsidRPr="00173218" w:rsidRDefault="00E10D8F" w:rsidP="002934A0">
      <w:pPr>
        <w:spacing w:after="0" w:line="360" w:lineRule="auto"/>
        <w:ind w:left="1410"/>
        <w:jc w:val="both"/>
        <w:outlineLvl w:val="0"/>
        <w:rPr>
          <w:rFonts w:ascii="Arial" w:eastAsia="Times New Roman" w:hAnsi="Arial" w:cs="Arial"/>
          <w:kern w:val="36"/>
          <w:lang w:eastAsia="fr-FR"/>
        </w:rPr>
      </w:pPr>
      <w:r w:rsidRPr="00E10D8F">
        <w:rPr>
          <w:rFonts w:ascii="Arial" w:eastAsia="Times New Roman" w:hAnsi="Arial" w:cs="Arial"/>
          <w:bCs/>
          <w:kern w:val="36"/>
          <w:lang w:eastAsia="fr-FR"/>
        </w:rPr>
        <w:t>Mut beginnt hier mit dem Verzicht auf das schnelle Urteil. Mit der Bereitschaft, auch eine fremde Erinnerung auszuhalten</w:t>
      </w:r>
      <w:r w:rsidR="00A7086D">
        <w:rPr>
          <w:rFonts w:ascii="Arial" w:eastAsia="Times New Roman" w:hAnsi="Arial" w:cs="Arial"/>
          <w:bCs/>
          <w:kern w:val="36"/>
          <w:lang w:eastAsia="fr-FR"/>
        </w:rPr>
        <w:t>.</w:t>
      </w:r>
    </w:p>
    <w:p w14:paraId="41E4F141" w14:textId="77777777" w:rsidR="00F51F48" w:rsidRDefault="00F51F48" w:rsidP="00E73F30">
      <w:pPr>
        <w:spacing w:after="0" w:line="360" w:lineRule="auto"/>
        <w:ind w:left="1416" w:hanging="1416"/>
        <w:jc w:val="both"/>
        <w:outlineLvl w:val="0"/>
        <w:rPr>
          <w:rFonts w:ascii="Arial" w:eastAsia="Times New Roman" w:hAnsi="Arial" w:cs="Arial"/>
          <w:bCs/>
          <w:kern w:val="36"/>
          <w:lang w:eastAsia="fr-FR"/>
        </w:rPr>
      </w:pPr>
    </w:p>
    <w:p w14:paraId="6DA2F356" w14:textId="1BBA7E9D" w:rsidR="00027AF9" w:rsidRPr="00CA5C19" w:rsidRDefault="00027AF9" w:rsidP="00E73F30">
      <w:pPr>
        <w:spacing w:after="0" w:line="360" w:lineRule="auto"/>
        <w:ind w:left="1416" w:hanging="1416"/>
        <w:jc w:val="both"/>
        <w:outlineLvl w:val="0"/>
        <w:rPr>
          <w:rFonts w:ascii="Arial" w:eastAsia="Times New Roman" w:hAnsi="Arial" w:cs="Arial"/>
          <w:b/>
          <w:i/>
          <w:iCs/>
          <w:kern w:val="36"/>
          <w:lang w:eastAsia="fr-FR"/>
        </w:rPr>
      </w:pPr>
      <w:r w:rsidRPr="00CA5C19">
        <w:rPr>
          <w:rFonts w:ascii="Arial" w:eastAsia="Times New Roman" w:hAnsi="Arial" w:cs="Arial"/>
          <w:b/>
          <w:i/>
          <w:iCs/>
          <w:kern w:val="36"/>
          <w:lang w:eastAsia="fr-FR"/>
        </w:rPr>
        <w:t>Stille</w:t>
      </w:r>
    </w:p>
    <w:p w14:paraId="3858C9F7" w14:textId="77777777" w:rsidR="00124A36" w:rsidRDefault="00124A36" w:rsidP="00E73F30">
      <w:pPr>
        <w:spacing w:after="0" w:line="360" w:lineRule="auto"/>
        <w:ind w:left="1416" w:hanging="1416"/>
        <w:jc w:val="both"/>
        <w:outlineLvl w:val="0"/>
        <w:rPr>
          <w:rFonts w:ascii="Arial" w:eastAsia="Times New Roman" w:hAnsi="Arial" w:cs="Arial"/>
          <w:b/>
          <w:kern w:val="36"/>
          <w:lang w:eastAsia="fr-FR"/>
        </w:rPr>
      </w:pPr>
    </w:p>
    <w:p w14:paraId="163A2309" w14:textId="77777777" w:rsidR="002934A0" w:rsidRDefault="002934A0" w:rsidP="00A338CD">
      <w:pPr>
        <w:spacing w:after="0" w:line="360" w:lineRule="auto"/>
        <w:ind w:left="1416" w:hanging="1416"/>
        <w:jc w:val="both"/>
        <w:outlineLvl w:val="0"/>
        <w:rPr>
          <w:rFonts w:ascii="Arial" w:eastAsia="Times New Roman" w:hAnsi="Arial" w:cs="Arial"/>
          <w:b/>
          <w:kern w:val="36"/>
          <w:lang w:eastAsia="fr-FR"/>
        </w:rPr>
      </w:pPr>
      <w:r>
        <w:rPr>
          <w:rFonts w:ascii="Arial" w:eastAsia="Times New Roman" w:hAnsi="Arial" w:cs="Arial"/>
          <w:b/>
          <w:kern w:val="36"/>
          <w:lang w:eastAsia="fr-FR"/>
        </w:rPr>
        <w:t>Gemeinsames Gebet</w:t>
      </w:r>
    </w:p>
    <w:p w14:paraId="2E997220" w14:textId="77777777" w:rsidR="00F93810" w:rsidRPr="00F93810" w:rsidRDefault="00F93810" w:rsidP="00F93810">
      <w:pPr>
        <w:spacing w:after="0" w:line="360" w:lineRule="auto"/>
        <w:ind w:left="1416"/>
        <w:jc w:val="both"/>
        <w:outlineLvl w:val="0"/>
        <w:rPr>
          <w:rFonts w:ascii="Arial" w:eastAsia="Times New Roman" w:hAnsi="Arial" w:cs="Arial"/>
          <w:bCs/>
          <w:kern w:val="36"/>
          <w:lang w:eastAsia="fr-FR"/>
        </w:rPr>
      </w:pPr>
      <w:r w:rsidRPr="00F93810">
        <w:rPr>
          <w:rFonts w:ascii="Arial" w:eastAsia="Times New Roman" w:hAnsi="Arial" w:cs="Arial"/>
          <w:bCs/>
          <w:kern w:val="36"/>
          <w:lang w:eastAsia="fr-FR"/>
        </w:rPr>
        <w:t xml:space="preserve">Jesus, </w:t>
      </w:r>
    </w:p>
    <w:p w14:paraId="4FBBF8E9" w14:textId="77777777" w:rsidR="00F93810" w:rsidRPr="00F93810" w:rsidRDefault="00F93810" w:rsidP="00F93810">
      <w:pPr>
        <w:spacing w:after="0" w:line="360" w:lineRule="auto"/>
        <w:ind w:left="1416"/>
        <w:jc w:val="both"/>
        <w:outlineLvl w:val="0"/>
        <w:rPr>
          <w:rFonts w:ascii="Arial" w:eastAsia="Times New Roman" w:hAnsi="Arial" w:cs="Arial"/>
          <w:bCs/>
          <w:kern w:val="36"/>
          <w:lang w:eastAsia="fr-FR"/>
        </w:rPr>
      </w:pPr>
      <w:r w:rsidRPr="00F93810">
        <w:rPr>
          <w:rFonts w:ascii="Arial" w:eastAsia="Times New Roman" w:hAnsi="Arial" w:cs="Arial"/>
          <w:bCs/>
          <w:kern w:val="36"/>
          <w:lang w:eastAsia="fr-FR"/>
        </w:rPr>
        <w:t xml:space="preserve">du wurdest verurteilt, bevor man dir wirklich zugehört hatte. </w:t>
      </w:r>
    </w:p>
    <w:p w14:paraId="7948E0D4" w14:textId="77777777" w:rsidR="00F93810" w:rsidRPr="00F93810" w:rsidRDefault="00F93810" w:rsidP="00F93810">
      <w:pPr>
        <w:spacing w:after="0" w:line="360" w:lineRule="auto"/>
        <w:ind w:left="1416"/>
        <w:jc w:val="both"/>
        <w:outlineLvl w:val="0"/>
        <w:rPr>
          <w:rFonts w:ascii="Arial" w:eastAsia="Times New Roman" w:hAnsi="Arial" w:cs="Arial"/>
          <w:bCs/>
          <w:kern w:val="36"/>
          <w:lang w:eastAsia="fr-FR"/>
        </w:rPr>
      </w:pPr>
      <w:r w:rsidRPr="00F93810">
        <w:rPr>
          <w:rFonts w:ascii="Arial" w:eastAsia="Times New Roman" w:hAnsi="Arial" w:cs="Arial"/>
          <w:bCs/>
          <w:kern w:val="36"/>
          <w:lang w:eastAsia="fr-FR"/>
        </w:rPr>
        <w:t xml:space="preserve">Stärke die Menschen in Burundi, </w:t>
      </w:r>
    </w:p>
    <w:p w14:paraId="7BE60B37" w14:textId="77777777" w:rsidR="00F93810" w:rsidRPr="00F93810" w:rsidRDefault="00F93810" w:rsidP="00F93810">
      <w:pPr>
        <w:spacing w:after="0" w:line="360" w:lineRule="auto"/>
        <w:ind w:left="1416"/>
        <w:jc w:val="both"/>
        <w:outlineLvl w:val="0"/>
        <w:rPr>
          <w:rFonts w:ascii="Arial" w:eastAsia="Times New Roman" w:hAnsi="Arial" w:cs="Arial"/>
          <w:bCs/>
          <w:kern w:val="36"/>
          <w:lang w:eastAsia="fr-FR"/>
        </w:rPr>
      </w:pPr>
      <w:proofErr w:type="gramStart"/>
      <w:r w:rsidRPr="00F93810">
        <w:rPr>
          <w:rFonts w:ascii="Arial" w:eastAsia="Times New Roman" w:hAnsi="Arial" w:cs="Arial"/>
          <w:bCs/>
          <w:kern w:val="36"/>
          <w:lang w:eastAsia="fr-FR"/>
        </w:rPr>
        <w:t>die unterschiedliche Geschichten</w:t>
      </w:r>
      <w:proofErr w:type="gramEnd"/>
      <w:r w:rsidRPr="00F93810">
        <w:rPr>
          <w:rFonts w:ascii="Arial" w:eastAsia="Times New Roman" w:hAnsi="Arial" w:cs="Arial"/>
          <w:bCs/>
          <w:kern w:val="36"/>
          <w:lang w:eastAsia="fr-FR"/>
        </w:rPr>
        <w:t xml:space="preserve"> zur Sprache bringen. </w:t>
      </w:r>
    </w:p>
    <w:p w14:paraId="434933E4" w14:textId="77777777" w:rsidR="00F93810" w:rsidRPr="00F93810" w:rsidRDefault="00F93810" w:rsidP="00F93810">
      <w:pPr>
        <w:spacing w:after="0" w:line="360" w:lineRule="auto"/>
        <w:ind w:left="1416"/>
        <w:jc w:val="both"/>
        <w:outlineLvl w:val="0"/>
        <w:rPr>
          <w:rFonts w:ascii="Arial" w:eastAsia="Times New Roman" w:hAnsi="Arial" w:cs="Arial"/>
          <w:bCs/>
          <w:kern w:val="36"/>
          <w:lang w:eastAsia="fr-FR"/>
        </w:rPr>
      </w:pPr>
      <w:r w:rsidRPr="00F93810">
        <w:rPr>
          <w:rFonts w:ascii="Arial" w:eastAsia="Times New Roman" w:hAnsi="Arial" w:cs="Arial"/>
          <w:bCs/>
          <w:kern w:val="36"/>
          <w:lang w:eastAsia="fr-FR"/>
        </w:rPr>
        <w:t xml:space="preserve">Gib auch uns den Mut, </w:t>
      </w:r>
    </w:p>
    <w:p w14:paraId="6A5895DB" w14:textId="77777777" w:rsidR="00F93810" w:rsidRPr="00F93810" w:rsidRDefault="00F93810" w:rsidP="00F93810">
      <w:pPr>
        <w:spacing w:after="0" w:line="360" w:lineRule="auto"/>
        <w:ind w:left="1416"/>
        <w:jc w:val="both"/>
        <w:outlineLvl w:val="0"/>
        <w:rPr>
          <w:rFonts w:ascii="Arial" w:eastAsia="Times New Roman" w:hAnsi="Arial" w:cs="Arial"/>
          <w:bCs/>
          <w:kern w:val="36"/>
          <w:lang w:eastAsia="fr-FR"/>
        </w:rPr>
      </w:pPr>
      <w:r w:rsidRPr="00F93810">
        <w:rPr>
          <w:rFonts w:ascii="Arial" w:eastAsia="Times New Roman" w:hAnsi="Arial" w:cs="Arial"/>
          <w:bCs/>
          <w:kern w:val="36"/>
          <w:lang w:eastAsia="fr-FR"/>
        </w:rPr>
        <w:t xml:space="preserve">zuzuhören, nachzufragen </w:t>
      </w:r>
    </w:p>
    <w:p w14:paraId="6379DF34" w14:textId="77777777" w:rsidR="00F93810" w:rsidRPr="00F93810" w:rsidRDefault="00F93810" w:rsidP="00F93810">
      <w:pPr>
        <w:spacing w:after="0" w:line="360" w:lineRule="auto"/>
        <w:ind w:left="1416"/>
        <w:jc w:val="both"/>
        <w:outlineLvl w:val="0"/>
        <w:rPr>
          <w:rFonts w:ascii="Arial" w:eastAsia="Times New Roman" w:hAnsi="Arial" w:cs="Arial"/>
          <w:bCs/>
          <w:kern w:val="36"/>
          <w:lang w:eastAsia="fr-FR"/>
        </w:rPr>
      </w:pPr>
      <w:r w:rsidRPr="00F93810">
        <w:rPr>
          <w:rFonts w:ascii="Arial" w:eastAsia="Times New Roman" w:hAnsi="Arial" w:cs="Arial"/>
          <w:bCs/>
          <w:kern w:val="36"/>
          <w:lang w:eastAsia="fr-FR"/>
        </w:rPr>
        <w:t>und keinem Menschen vorschnell ein Urteil aufzuerlegen.</w:t>
      </w:r>
    </w:p>
    <w:p w14:paraId="390C2742" w14:textId="5574B644" w:rsidR="00A338CD" w:rsidRPr="00A338CD" w:rsidRDefault="00F93810" w:rsidP="00F93810">
      <w:pPr>
        <w:spacing w:after="0" w:line="360" w:lineRule="auto"/>
        <w:ind w:left="1416"/>
        <w:jc w:val="both"/>
        <w:outlineLvl w:val="0"/>
        <w:rPr>
          <w:rFonts w:ascii="Arial" w:eastAsia="Times New Roman" w:hAnsi="Arial" w:cs="Arial"/>
          <w:bCs/>
          <w:kern w:val="36"/>
          <w:lang w:eastAsia="fr-FR"/>
        </w:rPr>
      </w:pPr>
      <w:r w:rsidRPr="00F93810">
        <w:rPr>
          <w:rFonts w:ascii="Arial" w:eastAsia="Times New Roman" w:hAnsi="Arial" w:cs="Arial"/>
          <w:bCs/>
          <w:kern w:val="36"/>
          <w:lang w:eastAsia="fr-FR"/>
        </w:rPr>
        <w:t>Amen.</w:t>
      </w:r>
      <w:r w:rsidR="00A338CD" w:rsidRPr="00A338CD">
        <w:rPr>
          <w:rFonts w:ascii="Arial" w:eastAsia="Times New Roman" w:hAnsi="Arial" w:cs="Arial"/>
          <w:bCs/>
          <w:kern w:val="36"/>
          <w:lang w:eastAsia="fr-FR"/>
        </w:rPr>
        <w:t xml:space="preserve"> </w:t>
      </w:r>
    </w:p>
    <w:p w14:paraId="4B3DC93F" w14:textId="2315CD5B" w:rsidR="003B7CD2" w:rsidRPr="003B7CD2" w:rsidRDefault="003B7CD2" w:rsidP="003B7CD2">
      <w:pPr>
        <w:spacing w:before="240" w:line="276" w:lineRule="auto"/>
        <w:rPr>
          <w:rFonts w:ascii="Arial" w:eastAsia="Arial" w:hAnsi="Arial" w:cs="Arial"/>
          <w:b/>
          <w:bCs/>
          <w:lang w:val="de" w:eastAsia="de-DE"/>
        </w:rPr>
      </w:pPr>
      <w:r>
        <w:rPr>
          <w:rFonts w:ascii="Arial" w:eastAsia="Arial" w:hAnsi="Arial" w:cs="Arial"/>
          <w:b/>
          <w:bCs/>
          <w:lang w:eastAsia="de-DE"/>
        </w:rPr>
        <w:t>L</w:t>
      </w:r>
      <w:r>
        <w:rPr>
          <w:rFonts w:ascii="Arial" w:eastAsia="Arial" w:hAnsi="Arial" w:cs="Arial"/>
          <w:b/>
          <w:bCs/>
          <w:lang w:eastAsia="de-DE"/>
        </w:rPr>
        <w:tab/>
      </w:r>
      <w:r w:rsidRPr="003B7CD2">
        <w:rPr>
          <w:rFonts w:ascii="Arial" w:eastAsia="Arial" w:hAnsi="Arial" w:cs="Arial"/>
          <w:b/>
          <w:bCs/>
          <w:lang w:val="de" w:eastAsia="de-DE"/>
        </w:rPr>
        <w:t xml:space="preserve"> </w:t>
      </w:r>
      <w:r w:rsidRPr="003B7CD2">
        <w:rPr>
          <w:rFonts w:ascii="Arial" w:eastAsia="Arial" w:hAnsi="Arial" w:cs="Arial"/>
          <w:b/>
          <w:bCs/>
          <w:lang w:val="de" w:eastAsia="de-DE"/>
        </w:rPr>
        <w:tab/>
      </w:r>
      <w:r w:rsidRPr="003B7CD2">
        <w:rPr>
          <w:rFonts w:ascii="Arial" w:eastAsia="Arial" w:hAnsi="Arial" w:cs="Arial"/>
          <w:lang w:val="de" w:eastAsia="de-DE"/>
        </w:rPr>
        <w:t>Schenke uns Mut, nicht vorschnell zu urteilen.</w:t>
      </w:r>
    </w:p>
    <w:p w14:paraId="1C5E4C5B" w14:textId="7B31A470" w:rsidR="003B7CD2" w:rsidRPr="003B7CD2" w:rsidRDefault="003B7CD2" w:rsidP="003B7CD2">
      <w:pPr>
        <w:spacing w:before="240" w:line="276" w:lineRule="auto"/>
        <w:rPr>
          <w:rFonts w:ascii="Arial" w:eastAsia="Arial" w:hAnsi="Arial" w:cs="Arial"/>
          <w:b/>
          <w:bCs/>
          <w:lang w:val="de" w:eastAsia="de-DE"/>
        </w:rPr>
      </w:pPr>
      <w:r w:rsidRPr="003B7CD2">
        <w:rPr>
          <w:rFonts w:ascii="Arial" w:eastAsia="Arial" w:hAnsi="Arial" w:cs="Arial"/>
          <w:b/>
          <w:bCs/>
          <w:lang w:val="de" w:eastAsia="de-DE"/>
        </w:rPr>
        <w:t>A</w:t>
      </w:r>
      <w:r>
        <w:rPr>
          <w:rFonts w:ascii="Arial" w:eastAsia="Arial" w:hAnsi="Arial" w:cs="Arial"/>
          <w:b/>
          <w:bCs/>
          <w:lang w:val="de" w:eastAsia="de-DE"/>
        </w:rPr>
        <w:tab/>
      </w:r>
      <w:r w:rsidRPr="003B7CD2">
        <w:rPr>
          <w:rFonts w:ascii="Arial" w:eastAsia="Arial" w:hAnsi="Arial" w:cs="Arial"/>
          <w:b/>
          <w:bCs/>
          <w:lang w:val="de" w:eastAsia="de-DE"/>
        </w:rPr>
        <w:tab/>
      </w:r>
      <w:r w:rsidRPr="003B7CD2">
        <w:rPr>
          <w:rFonts w:ascii="Arial" w:eastAsia="Arial" w:hAnsi="Arial" w:cs="Arial"/>
          <w:lang w:val="de" w:eastAsia="de-DE"/>
        </w:rPr>
        <w:t>Schenke uns Mut, aufzustehen und dir zu folgen.</w:t>
      </w:r>
    </w:p>
    <w:p w14:paraId="752B540F" w14:textId="77777777" w:rsidR="0073251D" w:rsidRPr="003B7CD2" w:rsidRDefault="0073251D">
      <w:pPr>
        <w:spacing w:after="200" w:line="276" w:lineRule="auto"/>
        <w:rPr>
          <w:rFonts w:ascii="Arial" w:eastAsia="Calibri" w:hAnsi="Arial" w:cs="Arial"/>
          <w:b/>
          <w:lang w:val="de"/>
        </w:rPr>
      </w:pPr>
    </w:p>
    <w:p w14:paraId="2BCB2D57" w14:textId="71E06AFB" w:rsidR="00B30D31" w:rsidRDefault="00B30D31">
      <w:pPr>
        <w:spacing w:after="200" w:line="276" w:lineRule="auto"/>
        <w:rPr>
          <w:rFonts w:ascii="Arial" w:eastAsia="Calibri" w:hAnsi="Arial" w:cs="Arial"/>
          <w:b/>
        </w:rPr>
      </w:pPr>
      <w:r>
        <w:rPr>
          <w:rFonts w:ascii="Arial" w:eastAsia="Calibri" w:hAnsi="Arial" w:cs="Arial"/>
          <w:b/>
        </w:rPr>
        <w:br w:type="page"/>
      </w:r>
    </w:p>
    <w:p w14:paraId="1B16A50E" w14:textId="49F3F838" w:rsidR="00BB5EF1" w:rsidRPr="003C5D67" w:rsidRDefault="006B35D4" w:rsidP="45B95420">
      <w:pPr>
        <w:spacing w:after="160" w:line="360" w:lineRule="auto"/>
        <w:jc w:val="both"/>
        <w:rPr>
          <w:rFonts w:ascii="Arial" w:eastAsia="Calibri" w:hAnsi="Arial" w:cs="Arial"/>
          <w:b/>
          <w:bCs/>
          <w:color w:val="EE0000"/>
        </w:rPr>
      </w:pPr>
      <w:r>
        <w:rPr>
          <w:rFonts w:ascii="Arial" w:eastAsia="Times New Roman" w:hAnsi="Arial" w:cs="Arial"/>
          <w:b/>
          <w:bCs/>
          <w:noProof/>
          <w:kern w:val="36"/>
          <w:lang w:eastAsia="fr-FR"/>
        </w:rPr>
        <w:lastRenderedPageBreak/>
        <w:drawing>
          <wp:anchor distT="0" distB="0" distL="114300" distR="114300" simplePos="0" relativeHeight="251661312" behindDoc="0" locked="0" layoutInCell="1" allowOverlap="1" wp14:anchorId="18C4AFB0" wp14:editId="2D8CD67F">
            <wp:simplePos x="0" y="0"/>
            <wp:positionH relativeFrom="margin">
              <wp:align>right</wp:align>
            </wp:positionH>
            <wp:positionV relativeFrom="paragraph">
              <wp:posOffset>323850</wp:posOffset>
            </wp:positionV>
            <wp:extent cx="5760720" cy="3362325"/>
            <wp:effectExtent l="0" t="0" r="0" b="9525"/>
            <wp:wrapTopAndBottom/>
            <wp:docPr id="547973692" name="Grafik 4" descr="The image shows a man and a woman standing together, possibly at a festival or event, with the man holding a sign or po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973692" name="Grafik 4" descr="The image shows a man and a woman standing together, possibly at a festival or event, with the man holding a sign or poster."/>
                    <pic:cNvPicPr/>
                  </pic:nvPicPr>
                  <pic:blipFill rotWithShape="1">
                    <a:blip r:embed="rId14" cstate="screen">
                      <a:extLst>
                        <a:ext uri="{28A0092B-C50C-407E-A947-70E740481C1C}">
                          <a14:useLocalDpi xmlns:a14="http://schemas.microsoft.com/office/drawing/2010/main"/>
                        </a:ext>
                      </a:extLst>
                    </a:blip>
                    <a:srcRect/>
                    <a:stretch>
                      <a:fillRect/>
                    </a:stretch>
                  </pic:blipFill>
                  <pic:spPr bwMode="auto">
                    <a:xfrm>
                      <a:off x="0" y="0"/>
                      <a:ext cx="5760720" cy="33623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B5EF1" w:rsidRPr="45B95420">
        <w:rPr>
          <w:rFonts w:ascii="Arial" w:eastAsia="Calibri" w:hAnsi="Arial" w:cs="Arial"/>
          <w:b/>
          <w:bCs/>
        </w:rPr>
        <w:t xml:space="preserve">II. Jesus nimmt das Kreuz auf </w:t>
      </w:r>
      <w:r w:rsidR="00B07219" w:rsidRPr="45B95420">
        <w:rPr>
          <w:rFonts w:ascii="Arial" w:eastAsia="Calibri" w:hAnsi="Arial" w:cs="Arial"/>
          <w:b/>
          <w:bCs/>
        </w:rPr>
        <w:t>sich</w:t>
      </w:r>
    </w:p>
    <w:p w14:paraId="5558CBCF" w14:textId="238F7BAA" w:rsidR="00D47D51" w:rsidRDefault="00D47D51" w:rsidP="00C93C72">
      <w:pPr>
        <w:spacing w:after="0" w:line="360" w:lineRule="auto"/>
        <w:ind w:left="1416" w:hanging="1416"/>
        <w:jc w:val="both"/>
        <w:outlineLvl w:val="0"/>
        <w:rPr>
          <w:rFonts w:ascii="Arial" w:eastAsia="Times New Roman" w:hAnsi="Arial" w:cs="Arial"/>
          <w:b/>
          <w:bCs/>
          <w:kern w:val="36"/>
          <w:lang w:eastAsia="fr-FR"/>
        </w:rPr>
      </w:pPr>
    </w:p>
    <w:p w14:paraId="20E51868" w14:textId="2CD46A8E" w:rsidR="00C93C72" w:rsidRDefault="00C93C72" w:rsidP="00C93C72">
      <w:pPr>
        <w:spacing w:after="0" w:line="360" w:lineRule="auto"/>
        <w:ind w:left="1416" w:hanging="1416"/>
        <w:jc w:val="both"/>
        <w:outlineLvl w:val="0"/>
        <w:rPr>
          <w:rFonts w:ascii="Arial" w:eastAsia="Times New Roman" w:hAnsi="Arial" w:cs="Arial"/>
          <w:b/>
          <w:bCs/>
          <w:kern w:val="36"/>
          <w:lang w:eastAsia="fr-FR"/>
        </w:rPr>
      </w:pPr>
      <w:r>
        <w:rPr>
          <w:rFonts w:ascii="Arial" w:eastAsia="Times New Roman" w:hAnsi="Arial" w:cs="Arial"/>
          <w:b/>
          <w:bCs/>
          <w:kern w:val="36"/>
          <w:lang w:eastAsia="fr-FR"/>
        </w:rPr>
        <w:t xml:space="preserve">Lied: </w:t>
      </w:r>
      <w:r w:rsidR="005A7112" w:rsidRPr="005A7112">
        <w:rPr>
          <w:rFonts w:ascii="Arial" w:eastAsia="Times New Roman" w:hAnsi="Arial" w:cs="Arial"/>
          <w:b/>
          <w:bCs/>
          <w:kern w:val="36"/>
          <w:lang w:eastAsia="fr-FR"/>
        </w:rPr>
        <w:t>Mir nach, spricht Christus, unser Held</w:t>
      </w:r>
      <w:r w:rsidR="005A7112">
        <w:rPr>
          <w:rFonts w:ascii="Arial" w:eastAsia="Times New Roman" w:hAnsi="Arial" w:cs="Arial"/>
          <w:b/>
          <w:bCs/>
          <w:kern w:val="36"/>
          <w:lang w:eastAsia="fr-FR"/>
        </w:rPr>
        <w:t>,</w:t>
      </w:r>
      <w:r w:rsidR="005A7112" w:rsidRPr="005A7112">
        <w:rPr>
          <w:rFonts w:ascii="Arial" w:eastAsia="Times New Roman" w:hAnsi="Arial" w:cs="Arial"/>
          <w:b/>
          <w:bCs/>
          <w:kern w:val="36"/>
          <w:lang w:eastAsia="fr-FR"/>
        </w:rPr>
        <w:t xml:space="preserve"> GL 461</w:t>
      </w:r>
      <w:r w:rsidR="005A7112">
        <w:rPr>
          <w:rFonts w:ascii="Arial" w:eastAsia="Times New Roman" w:hAnsi="Arial" w:cs="Arial"/>
          <w:b/>
          <w:bCs/>
          <w:kern w:val="36"/>
          <w:lang w:eastAsia="fr-FR"/>
        </w:rPr>
        <w:t>,</w:t>
      </w:r>
      <w:r w:rsidR="005A7112" w:rsidRPr="005A7112">
        <w:rPr>
          <w:rFonts w:ascii="Arial" w:eastAsia="Times New Roman" w:hAnsi="Arial" w:cs="Arial"/>
          <w:b/>
          <w:bCs/>
          <w:kern w:val="36"/>
          <w:lang w:eastAsia="fr-FR"/>
        </w:rPr>
        <w:t>1</w:t>
      </w:r>
    </w:p>
    <w:p w14:paraId="76E49C8E" w14:textId="33CA4358" w:rsidR="00721B70" w:rsidRDefault="00721B70" w:rsidP="00721B70">
      <w:pPr>
        <w:spacing w:after="0" w:line="360" w:lineRule="auto"/>
        <w:ind w:left="1416" w:hanging="1416"/>
        <w:jc w:val="both"/>
        <w:outlineLvl w:val="0"/>
        <w:rPr>
          <w:rFonts w:ascii="Arial" w:eastAsia="Times New Roman" w:hAnsi="Arial" w:cs="Arial"/>
          <w:bCs/>
          <w:kern w:val="36"/>
          <w:lang w:eastAsia="fr-FR"/>
        </w:rPr>
      </w:pPr>
    </w:p>
    <w:p w14:paraId="02BB0859" w14:textId="11DE98F4" w:rsidR="00DF10B0" w:rsidRPr="00DF10B0" w:rsidRDefault="005C6F44" w:rsidP="00DF10B0">
      <w:pPr>
        <w:spacing w:after="0" w:line="360" w:lineRule="auto"/>
        <w:ind w:left="1416" w:hanging="1416"/>
        <w:jc w:val="both"/>
        <w:outlineLvl w:val="0"/>
        <w:rPr>
          <w:rFonts w:ascii="Arial" w:eastAsia="Times New Roman" w:hAnsi="Arial" w:cs="Arial"/>
          <w:kern w:val="36"/>
          <w:lang w:eastAsia="fr-FR"/>
        </w:rPr>
      </w:pPr>
      <w:r>
        <w:rPr>
          <w:rFonts w:ascii="Arial" w:eastAsia="Times New Roman" w:hAnsi="Arial" w:cs="Arial"/>
          <w:b/>
          <w:bCs/>
          <w:kern w:val="36"/>
          <w:lang w:eastAsia="fr-FR"/>
        </w:rPr>
        <w:t>L</w:t>
      </w:r>
      <w:r w:rsidRPr="6EFE6D79">
        <w:rPr>
          <w:rFonts w:ascii="Arial" w:eastAsia="Times New Roman" w:hAnsi="Arial" w:cs="Arial"/>
          <w:kern w:val="36"/>
          <w:lang w:eastAsia="fr-FR"/>
        </w:rPr>
        <w:t xml:space="preserve"> </w:t>
      </w:r>
      <w:r>
        <w:rPr>
          <w:rFonts w:ascii="Arial" w:eastAsia="Times New Roman" w:hAnsi="Arial" w:cs="Arial"/>
          <w:bCs/>
          <w:kern w:val="36"/>
          <w:lang w:eastAsia="fr-FR"/>
        </w:rPr>
        <w:tab/>
      </w:r>
      <w:r w:rsidR="00DF10B0" w:rsidRPr="00DF10B0">
        <w:rPr>
          <w:rFonts w:ascii="Arial" w:eastAsia="Times New Roman" w:hAnsi="Arial" w:cs="Arial"/>
          <w:kern w:val="36"/>
          <w:lang w:eastAsia="fr-FR"/>
        </w:rPr>
        <w:t>Aus dem Evangelium nach Johannes:</w:t>
      </w:r>
    </w:p>
    <w:p w14:paraId="5C3BEA63" w14:textId="1B897A6E" w:rsidR="00DF10B0" w:rsidRPr="00DF10B0" w:rsidRDefault="00DF10B0" w:rsidP="00DF10B0">
      <w:pPr>
        <w:spacing w:after="0" w:line="360" w:lineRule="auto"/>
        <w:ind w:left="1416"/>
        <w:jc w:val="both"/>
        <w:outlineLvl w:val="0"/>
        <w:rPr>
          <w:rFonts w:ascii="Arial" w:eastAsia="Times New Roman" w:hAnsi="Arial" w:cs="Arial"/>
          <w:kern w:val="36"/>
          <w:lang w:eastAsia="fr-FR"/>
        </w:rPr>
      </w:pPr>
      <w:r w:rsidRPr="00DF10B0">
        <w:rPr>
          <w:rFonts w:ascii="Arial" w:eastAsia="Times New Roman" w:hAnsi="Arial" w:cs="Arial"/>
          <w:kern w:val="36"/>
          <w:lang w:eastAsia="fr-FR"/>
        </w:rPr>
        <w:t>„Und er selbst trug das Kreuz und ging hinaus zur sogenannten Schädelstätte, die auf Hebräisch Golgota heißt.“</w:t>
      </w:r>
    </w:p>
    <w:p w14:paraId="44BF633D" w14:textId="2D0C56C8" w:rsidR="005C6F44" w:rsidRPr="00DF10B0" w:rsidRDefault="00DF10B0" w:rsidP="00DF10B0">
      <w:pPr>
        <w:spacing w:after="0" w:line="360" w:lineRule="auto"/>
        <w:ind w:left="1416"/>
        <w:jc w:val="both"/>
        <w:outlineLvl w:val="0"/>
        <w:rPr>
          <w:rFonts w:ascii="Arial" w:eastAsia="Times New Roman" w:hAnsi="Arial" w:cs="Arial"/>
          <w:i/>
          <w:iCs/>
          <w:kern w:val="36"/>
          <w:lang w:eastAsia="fr-FR"/>
        </w:rPr>
      </w:pPr>
      <w:r w:rsidRPr="00DF10B0">
        <w:rPr>
          <w:rFonts w:ascii="Arial" w:eastAsia="Times New Roman" w:hAnsi="Arial" w:cs="Arial"/>
          <w:i/>
          <w:iCs/>
          <w:kern w:val="36"/>
          <w:lang w:eastAsia="fr-FR"/>
        </w:rPr>
        <w:t>(Joh 19,17)</w:t>
      </w:r>
    </w:p>
    <w:p w14:paraId="7D4EEB08" w14:textId="576259FE" w:rsidR="005C6F44" w:rsidRPr="00251D34" w:rsidRDefault="005C6F44" w:rsidP="005C6F44">
      <w:pPr>
        <w:spacing w:after="0" w:line="360" w:lineRule="auto"/>
        <w:ind w:left="1416" w:hanging="1416"/>
        <w:jc w:val="both"/>
        <w:outlineLvl w:val="0"/>
        <w:rPr>
          <w:rFonts w:ascii="Arial" w:eastAsia="Times New Roman" w:hAnsi="Arial" w:cs="Arial"/>
          <w:bCs/>
          <w:kern w:val="36"/>
          <w:lang w:eastAsia="fr-FR"/>
        </w:rPr>
      </w:pPr>
      <w:r w:rsidRPr="00DE62AC">
        <w:rPr>
          <w:rFonts w:ascii="Arial" w:eastAsia="Times New Roman" w:hAnsi="Arial" w:cs="Arial"/>
          <w:b/>
          <w:kern w:val="36"/>
          <w:lang w:eastAsia="fr-FR"/>
        </w:rPr>
        <w:t>S</w:t>
      </w:r>
      <w:r w:rsidRPr="00E73F30">
        <w:rPr>
          <w:rFonts w:ascii="Arial" w:eastAsia="Times New Roman" w:hAnsi="Arial" w:cs="Arial"/>
          <w:bCs/>
          <w:kern w:val="36"/>
          <w:lang w:eastAsia="fr-FR"/>
        </w:rPr>
        <w:t xml:space="preserve"> </w:t>
      </w:r>
      <w:r>
        <w:rPr>
          <w:rFonts w:ascii="Arial" w:eastAsia="Times New Roman" w:hAnsi="Arial" w:cs="Arial"/>
          <w:bCs/>
          <w:kern w:val="36"/>
          <w:lang w:eastAsia="fr-FR"/>
        </w:rPr>
        <w:tab/>
      </w:r>
      <w:r w:rsidR="00F0602E" w:rsidRPr="00F0602E">
        <w:rPr>
          <w:rFonts w:ascii="Arial" w:eastAsia="Times New Roman" w:hAnsi="Arial" w:cs="Arial"/>
          <w:bCs/>
          <w:kern w:val="36"/>
          <w:lang w:eastAsia="fr-FR"/>
        </w:rPr>
        <w:t xml:space="preserve">„Du kannst nicht so tun, als hätte diese Geschichte nichts mit dir zu tun.“ </w:t>
      </w:r>
      <w:r w:rsidR="00F0602E" w:rsidRPr="00F0602E">
        <w:rPr>
          <w:rFonts w:ascii="Arial" w:eastAsia="Times New Roman" w:hAnsi="Arial" w:cs="Arial"/>
          <w:bCs/>
          <w:i/>
          <w:iCs/>
          <w:kern w:val="36"/>
          <w:lang w:eastAsia="fr-FR"/>
        </w:rPr>
        <w:t xml:space="preserve">(Freddy Sabimbona, Leiter von Buja </w:t>
      </w:r>
      <w:r w:rsidR="00AE5120">
        <w:rPr>
          <w:rFonts w:ascii="Arial" w:eastAsia="Times New Roman" w:hAnsi="Arial" w:cs="Arial"/>
          <w:bCs/>
          <w:i/>
          <w:iCs/>
          <w:kern w:val="36"/>
          <w:lang w:eastAsia="fr-FR"/>
        </w:rPr>
        <w:t>S</w:t>
      </w:r>
      <w:r w:rsidR="00F0602E" w:rsidRPr="00F0602E">
        <w:rPr>
          <w:rFonts w:ascii="Arial" w:eastAsia="Times New Roman" w:hAnsi="Arial" w:cs="Arial"/>
          <w:bCs/>
          <w:i/>
          <w:iCs/>
          <w:kern w:val="36"/>
          <w:lang w:eastAsia="fr-FR"/>
        </w:rPr>
        <w:t xml:space="preserve">ans </w:t>
      </w:r>
      <w:r w:rsidR="00AE5120">
        <w:rPr>
          <w:rFonts w:ascii="Arial" w:eastAsia="Times New Roman" w:hAnsi="Arial" w:cs="Arial"/>
          <w:bCs/>
          <w:i/>
          <w:iCs/>
          <w:kern w:val="36"/>
          <w:lang w:eastAsia="fr-FR"/>
        </w:rPr>
        <w:t>T</w:t>
      </w:r>
      <w:r w:rsidR="00F0602E" w:rsidRPr="00F0602E">
        <w:rPr>
          <w:rFonts w:ascii="Arial" w:eastAsia="Times New Roman" w:hAnsi="Arial" w:cs="Arial"/>
          <w:bCs/>
          <w:i/>
          <w:iCs/>
          <w:kern w:val="36"/>
          <w:lang w:eastAsia="fr-FR"/>
        </w:rPr>
        <w:t>abou)</w:t>
      </w:r>
    </w:p>
    <w:p w14:paraId="579B83DF" w14:textId="54E85546" w:rsidR="005C6F44" w:rsidRPr="00E10D8F" w:rsidRDefault="005C6F44" w:rsidP="005C6F44">
      <w:pPr>
        <w:spacing w:after="0" w:line="360" w:lineRule="auto"/>
        <w:ind w:left="1410" w:hanging="1410"/>
        <w:jc w:val="both"/>
        <w:outlineLvl w:val="0"/>
        <w:rPr>
          <w:rFonts w:ascii="Arial" w:eastAsia="Times New Roman" w:hAnsi="Arial" w:cs="Arial"/>
          <w:bCs/>
          <w:kern w:val="36"/>
          <w:lang w:eastAsia="fr-FR"/>
        </w:rPr>
      </w:pPr>
      <w:r w:rsidRPr="00304E26">
        <w:rPr>
          <w:rFonts w:ascii="Arial" w:eastAsia="Times New Roman" w:hAnsi="Arial" w:cs="Arial"/>
          <w:b/>
          <w:kern w:val="36"/>
          <w:lang w:eastAsia="fr-FR"/>
        </w:rPr>
        <w:t>S</w:t>
      </w:r>
      <w:r>
        <w:rPr>
          <w:rFonts w:ascii="Arial" w:eastAsia="Times New Roman" w:hAnsi="Arial" w:cs="Arial"/>
          <w:bCs/>
          <w:kern w:val="36"/>
          <w:lang w:eastAsia="fr-FR"/>
        </w:rPr>
        <w:tab/>
      </w:r>
      <w:r w:rsidR="00146802" w:rsidRPr="00146802">
        <w:rPr>
          <w:rFonts w:ascii="Arial" w:eastAsia="Times New Roman" w:hAnsi="Arial" w:cs="Arial"/>
          <w:bCs/>
          <w:kern w:val="36"/>
          <w:lang w:eastAsia="fr-FR"/>
        </w:rPr>
        <w:t>Jesus nimmt das Kreuz auf sich. Es ist ihm auferlegt worden. Er hat es nicht gewählt, und doch trägt er es. Schritt für Schritt geht er den Weg, der vor ihm liegt.</w:t>
      </w:r>
    </w:p>
    <w:p w14:paraId="59638A5B" w14:textId="77777777" w:rsidR="0088750D" w:rsidRPr="0088750D" w:rsidRDefault="005C6F44" w:rsidP="0088750D">
      <w:pPr>
        <w:spacing w:after="0" w:line="360" w:lineRule="auto"/>
        <w:ind w:left="1410" w:hanging="1410"/>
        <w:jc w:val="both"/>
        <w:outlineLvl w:val="0"/>
        <w:rPr>
          <w:rFonts w:ascii="Arial" w:eastAsia="Times New Roman" w:hAnsi="Arial" w:cs="Arial"/>
          <w:bCs/>
          <w:kern w:val="36"/>
          <w:lang w:eastAsia="fr-FR"/>
        </w:rPr>
      </w:pPr>
      <w:r w:rsidRPr="003E1E3C">
        <w:rPr>
          <w:rFonts w:ascii="Arial" w:eastAsia="Times New Roman" w:hAnsi="Arial" w:cs="Arial"/>
          <w:b/>
          <w:kern w:val="36"/>
          <w:lang w:eastAsia="fr-FR"/>
        </w:rPr>
        <w:t>S</w:t>
      </w:r>
      <w:r>
        <w:rPr>
          <w:rFonts w:ascii="Arial" w:eastAsia="Times New Roman" w:hAnsi="Arial" w:cs="Arial"/>
          <w:bCs/>
          <w:kern w:val="36"/>
          <w:lang w:eastAsia="fr-FR"/>
        </w:rPr>
        <w:tab/>
      </w:r>
      <w:r>
        <w:rPr>
          <w:rFonts w:ascii="Arial" w:eastAsia="Times New Roman" w:hAnsi="Arial" w:cs="Arial"/>
          <w:bCs/>
          <w:kern w:val="36"/>
          <w:lang w:eastAsia="fr-FR"/>
        </w:rPr>
        <w:tab/>
      </w:r>
      <w:r w:rsidR="0088750D" w:rsidRPr="0088750D">
        <w:rPr>
          <w:rFonts w:ascii="Arial" w:eastAsia="Times New Roman" w:hAnsi="Arial" w:cs="Arial"/>
          <w:bCs/>
          <w:kern w:val="36"/>
          <w:lang w:eastAsia="fr-FR"/>
        </w:rPr>
        <w:t>Viele junge Menschen in Burundi haben die Jahre des Bürgerkriegs nicht selbst erlebt. Dennoch begegnet ihnen diese Geschichte: im Schweigen ihrer Eltern, in vorsichtigen Andeutungen, in überlieferten Ängsten und in Kategorien, die noch immer den Blick auf Menschen prägen können. Sie haben diese Vergangenheit nicht verursacht. Aber sie leben mit ihren Folgen.</w:t>
      </w:r>
    </w:p>
    <w:p w14:paraId="73154798" w14:textId="77777777" w:rsidR="008C6EA3" w:rsidRDefault="0088750D" w:rsidP="0088750D">
      <w:pPr>
        <w:spacing w:after="0" w:line="360" w:lineRule="auto"/>
        <w:ind w:left="1410"/>
        <w:jc w:val="both"/>
        <w:outlineLvl w:val="0"/>
        <w:rPr>
          <w:rFonts w:ascii="Arial" w:eastAsia="Times New Roman" w:hAnsi="Arial" w:cs="Arial"/>
          <w:bCs/>
          <w:kern w:val="36"/>
          <w:lang w:eastAsia="fr-FR"/>
        </w:rPr>
      </w:pPr>
      <w:r w:rsidRPr="0088750D">
        <w:rPr>
          <w:rFonts w:ascii="Arial" w:eastAsia="Times New Roman" w:hAnsi="Arial" w:cs="Arial"/>
          <w:bCs/>
          <w:kern w:val="36"/>
          <w:lang w:eastAsia="fr-FR"/>
        </w:rPr>
        <w:t xml:space="preserve">Im Projekt </w:t>
      </w:r>
      <w:proofErr w:type="spellStart"/>
      <w:r w:rsidRPr="0088750D">
        <w:rPr>
          <w:rFonts w:ascii="Arial" w:eastAsia="Times New Roman" w:hAnsi="Arial" w:cs="Arial"/>
          <w:bCs/>
          <w:kern w:val="36"/>
          <w:lang w:eastAsia="fr-FR"/>
        </w:rPr>
        <w:t>Abahizi</w:t>
      </w:r>
      <w:proofErr w:type="spellEnd"/>
      <w:r w:rsidRPr="0088750D">
        <w:rPr>
          <w:rFonts w:ascii="Arial" w:eastAsia="Times New Roman" w:hAnsi="Arial" w:cs="Arial"/>
          <w:bCs/>
          <w:kern w:val="36"/>
          <w:lang w:eastAsia="fr-FR"/>
        </w:rPr>
        <w:t xml:space="preserve"> von ‚Buja </w:t>
      </w:r>
      <w:r w:rsidR="00AE5120">
        <w:rPr>
          <w:rFonts w:ascii="Arial" w:eastAsia="Times New Roman" w:hAnsi="Arial" w:cs="Arial"/>
          <w:bCs/>
          <w:kern w:val="36"/>
          <w:lang w:eastAsia="fr-FR"/>
        </w:rPr>
        <w:t>S</w:t>
      </w:r>
      <w:r w:rsidRPr="0088750D">
        <w:rPr>
          <w:rFonts w:ascii="Arial" w:eastAsia="Times New Roman" w:hAnsi="Arial" w:cs="Arial"/>
          <w:bCs/>
          <w:kern w:val="36"/>
          <w:lang w:eastAsia="fr-FR"/>
        </w:rPr>
        <w:t xml:space="preserve">ans </w:t>
      </w:r>
      <w:r w:rsidR="00AE5120">
        <w:rPr>
          <w:rFonts w:ascii="Arial" w:eastAsia="Times New Roman" w:hAnsi="Arial" w:cs="Arial"/>
          <w:bCs/>
          <w:kern w:val="36"/>
          <w:lang w:eastAsia="fr-FR"/>
        </w:rPr>
        <w:t>T</w:t>
      </w:r>
      <w:r w:rsidRPr="0088750D">
        <w:rPr>
          <w:rFonts w:ascii="Arial" w:eastAsia="Times New Roman" w:hAnsi="Arial" w:cs="Arial"/>
          <w:bCs/>
          <w:kern w:val="36"/>
          <w:lang w:eastAsia="fr-FR"/>
        </w:rPr>
        <w:t xml:space="preserve">abou‘ lernen Jugendliche die Geschichten von Frauen und Männern kennen, die sich inmitten von Gewalt und Trennung für andere Wege </w:t>
      </w:r>
      <w:proofErr w:type="gramStart"/>
      <w:r w:rsidRPr="0088750D">
        <w:rPr>
          <w:rFonts w:ascii="Arial" w:eastAsia="Times New Roman" w:hAnsi="Arial" w:cs="Arial"/>
          <w:bCs/>
          <w:kern w:val="36"/>
          <w:lang w:eastAsia="fr-FR"/>
        </w:rPr>
        <w:t>entschieden</w:t>
      </w:r>
      <w:proofErr w:type="gramEnd"/>
      <w:r w:rsidRPr="0088750D">
        <w:rPr>
          <w:rFonts w:ascii="Arial" w:eastAsia="Times New Roman" w:hAnsi="Arial" w:cs="Arial"/>
          <w:bCs/>
          <w:kern w:val="36"/>
          <w:lang w:eastAsia="fr-FR"/>
        </w:rPr>
        <w:t xml:space="preserve"> haben. </w:t>
      </w:r>
    </w:p>
    <w:p w14:paraId="5ABFA51E" w14:textId="23F0FE1E" w:rsidR="0088750D" w:rsidRPr="0088750D" w:rsidRDefault="008C6EA3" w:rsidP="008C6EA3">
      <w:pPr>
        <w:spacing w:after="200" w:line="276" w:lineRule="auto"/>
        <w:ind w:left="1410" w:firstLine="6"/>
        <w:rPr>
          <w:rFonts w:ascii="Arial" w:eastAsia="Times New Roman" w:hAnsi="Arial" w:cs="Arial"/>
          <w:bCs/>
          <w:kern w:val="36"/>
          <w:lang w:eastAsia="fr-FR"/>
        </w:rPr>
      </w:pPr>
      <w:r>
        <w:rPr>
          <w:rFonts w:ascii="Arial" w:eastAsia="Times New Roman" w:hAnsi="Arial" w:cs="Arial"/>
          <w:bCs/>
          <w:kern w:val="36"/>
          <w:lang w:eastAsia="fr-FR"/>
        </w:rPr>
        <w:br w:type="page"/>
      </w:r>
      <w:r w:rsidR="0088750D" w:rsidRPr="0088750D">
        <w:rPr>
          <w:rFonts w:ascii="Arial" w:eastAsia="Times New Roman" w:hAnsi="Arial" w:cs="Arial"/>
          <w:bCs/>
          <w:kern w:val="36"/>
          <w:lang w:eastAsia="fr-FR"/>
        </w:rPr>
        <w:lastRenderedPageBreak/>
        <w:t>Die Vergangenheit wird dadurch nicht zu einer Last, sie wird zu einer Aufgabe: hinzusehen, zu verstehen und nicht weiterzugeben, was Menschen voneinander trennt.</w:t>
      </w:r>
    </w:p>
    <w:p w14:paraId="4F13D983" w14:textId="052E447F" w:rsidR="005C6F44" w:rsidRPr="00173218" w:rsidRDefault="0088750D" w:rsidP="0088750D">
      <w:pPr>
        <w:spacing w:after="0" w:line="360" w:lineRule="auto"/>
        <w:ind w:left="1410"/>
        <w:jc w:val="both"/>
        <w:outlineLvl w:val="0"/>
        <w:rPr>
          <w:rFonts w:ascii="Arial" w:eastAsia="Times New Roman" w:hAnsi="Arial" w:cs="Arial"/>
          <w:kern w:val="36"/>
          <w:lang w:eastAsia="fr-FR"/>
        </w:rPr>
      </w:pPr>
      <w:r w:rsidRPr="0088750D">
        <w:rPr>
          <w:rFonts w:ascii="Arial" w:eastAsia="Times New Roman" w:hAnsi="Arial" w:cs="Arial"/>
          <w:bCs/>
          <w:kern w:val="36"/>
          <w:lang w:eastAsia="fr-FR"/>
        </w:rPr>
        <w:t>Mut heißt, sagen zu können: Diese Geschichte betrifft auch mich. Und gerade deshalb will ich an einer anderen Zukunft mitwirken.</w:t>
      </w:r>
    </w:p>
    <w:p w14:paraId="478C53A7" w14:textId="77777777" w:rsidR="005C6F44" w:rsidRDefault="005C6F44" w:rsidP="005C6F44">
      <w:pPr>
        <w:spacing w:after="0" w:line="360" w:lineRule="auto"/>
        <w:ind w:left="1416" w:hanging="1416"/>
        <w:jc w:val="both"/>
        <w:outlineLvl w:val="0"/>
        <w:rPr>
          <w:rFonts w:ascii="Arial" w:eastAsia="Times New Roman" w:hAnsi="Arial" w:cs="Arial"/>
          <w:bCs/>
          <w:kern w:val="36"/>
          <w:lang w:eastAsia="fr-FR"/>
        </w:rPr>
      </w:pPr>
    </w:p>
    <w:p w14:paraId="6D71F812" w14:textId="77777777" w:rsidR="005C6F44" w:rsidRPr="00CA5C19" w:rsidRDefault="005C6F44" w:rsidP="005C6F44">
      <w:pPr>
        <w:spacing w:after="0" w:line="360" w:lineRule="auto"/>
        <w:ind w:left="1416" w:hanging="1416"/>
        <w:jc w:val="both"/>
        <w:outlineLvl w:val="0"/>
        <w:rPr>
          <w:rFonts w:ascii="Arial" w:eastAsia="Times New Roman" w:hAnsi="Arial" w:cs="Arial"/>
          <w:b/>
          <w:i/>
          <w:iCs/>
          <w:kern w:val="36"/>
          <w:lang w:eastAsia="fr-FR"/>
        </w:rPr>
      </w:pPr>
      <w:r w:rsidRPr="00CA5C19">
        <w:rPr>
          <w:rFonts w:ascii="Arial" w:eastAsia="Times New Roman" w:hAnsi="Arial" w:cs="Arial"/>
          <w:b/>
          <w:i/>
          <w:iCs/>
          <w:kern w:val="36"/>
          <w:lang w:eastAsia="fr-FR"/>
        </w:rPr>
        <w:t>Stille</w:t>
      </w:r>
    </w:p>
    <w:p w14:paraId="4846B28A" w14:textId="77777777" w:rsidR="005C6F44" w:rsidRDefault="005C6F44" w:rsidP="005C6F44">
      <w:pPr>
        <w:spacing w:after="0" w:line="360" w:lineRule="auto"/>
        <w:ind w:left="1416" w:hanging="1416"/>
        <w:jc w:val="both"/>
        <w:outlineLvl w:val="0"/>
        <w:rPr>
          <w:rFonts w:ascii="Arial" w:eastAsia="Times New Roman" w:hAnsi="Arial" w:cs="Arial"/>
          <w:b/>
          <w:kern w:val="36"/>
          <w:lang w:eastAsia="fr-FR"/>
        </w:rPr>
      </w:pPr>
    </w:p>
    <w:p w14:paraId="5B3C3677" w14:textId="77777777" w:rsidR="005C6F44" w:rsidRDefault="005C6F44" w:rsidP="005C6F44">
      <w:pPr>
        <w:spacing w:after="0" w:line="360" w:lineRule="auto"/>
        <w:ind w:left="1416" w:hanging="1416"/>
        <w:jc w:val="both"/>
        <w:outlineLvl w:val="0"/>
        <w:rPr>
          <w:rFonts w:ascii="Arial" w:eastAsia="Times New Roman" w:hAnsi="Arial" w:cs="Arial"/>
          <w:b/>
          <w:kern w:val="36"/>
          <w:lang w:eastAsia="fr-FR"/>
        </w:rPr>
      </w:pPr>
      <w:r>
        <w:rPr>
          <w:rFonts w:ascii="Arial" w:eastAsia="Times New Roman" w:hAnsi="Arial" w:cs="Arial"/>
          <w:b/>
          <w:kern w:val="36"/>
          <w:lang w:eastAsia="fr-FR"/>
        </w:rPr>
        <w:t>Gemeinsames Gebet</w:t>
      </w:r>
    </w:p>
    <w:p w14:paraId="1B07CFE2" w14:textId="77777777" w:rsidR="00435BC9" w:rsidRPr="00435BC9" w:rsidRDefault="00435BC9" w:rsidP="00435BC9">
      <w:pPr>
        <w:spacing w:after="0" w:line="360" w:lineRule="auto"/>
        <w:ind w:left="1416"/>
        <w:jc w:val="both"/>
        <w:outlineLvl w:val="0"/>
        <w:rPr>
          <w:rFonts w:ascii="Arial" w:eastAsia="Times New Roman" w:hAnsi="Arial" w:cs="Arial"/>
          <w:bCs/>
          <w:kern w:val="36"/>
          <w:lang w:eastAsia="fr-FR"/>
        </w:rPr>
      </w:pPr>
      <w:r w:rsidRPr="00435BC9">
        <w:rPr>
          <w:rFonts w:ascii="Arial" w:eastAsia="Times New Roman" w:hAnsi="Arial" w:cs="Arial"/>
          <w:bCs/>
          <w:kern w:val="36"/>
          <w:lang w:eastAsia="fr-FR"/>
        </w:rPr>
        <w:t xml:space="preserve">Jesus, </w:t>
      </w:r>
    </w:p>
    <w:p w14:paraId="15BEDFB4" w14:textId="77777777" w:rsidR="00435BC9" w:rsidRPr="00435BC9" w:rsidRDefault="00435BC9" w:rsidP="00435BC9">
      <w:pPr>
        <w:spacing w:after="0" w:line="360" w:lineRule="auto"/>
        <w:ind w:left="1416"/>
        <w:jc w:val="both"/>
        <w:outlineLvl w:val="0"/>
        <w:rPr>
          <w:rFonts w:ascii="Arial" w:eastAsia="Times New Roman" w:hAnsi="Arial" w:cs="Arial"/>
          <w:bCs/>
          <w:kern w:val="36"/>
          <w:lang w:eastAsia="fr-FR"/>
        </w:rPr>
      </w:pPr>
      <w:r w:rsidRPr="00435BC9">
        <w:rPr>
          <w:rFonts w:ascii="Arial" w:eastAsia="Times New Roman" w:hAnsi="Arial" w:cs="Arial"/>
          <w:bCs/>
          <w:kern w:val="36"/>
          <w:lang w:eastAsia="fr-FR"/>
        </w:rPr>
        <w:t xml:space="preserve">du trägst das Kreuz, das man dir auferlegt hat. </w:t>
      </w:r>
    </w:p>
    <w:p w14:paraId="5698C49F" w14:textId="77777777" w:rsidR="00435BC9" w:rsidRPr="00435BC9" w:rsidRDefault="00435BC9" w:rsidP="00435BC9">
      <w:pPr>
        <w:spacing w:after="0" w:line="360" w:lineRule="auto"/>
        <w:ind w:left="1416"/>
        <w:jc w:val="both"/>
        <w:outlineLvl w:val="0"/>
        <w:rPr>
          <w:rFonts w:ascii="Arial" w:eastAsia="Times New Roman" w:hAnsi="Arial" w:cs="Arial"/>
          <w:bCs/>
          <w:kern w:val="36"/>
          <w:lang w:eastAsia="fr-FR"/>
        </w:rPr>
      </w:pPr>
      <w:r w:rsidRPr="00435BC9">
        <w:rPr>
          <w:rFonts w:ascii="Arial" w:eastAsia="Times New Roman" w:hAnsi="Arial" w:cs="Arial"/>
          <w:bCs/>
          <w:kern w:val="36"/>
          <w:lang w:eastAsia="fr-FR"/>
        </w:rPr>
        <w:t xml:space="preserve">Stärke die jungen Menschen in Burundi, </w:t>
      </w:r>
    </w:p>
    <w:p w14:paraId="3DBBE57F" w14:textId="77777777" w:rsidR="00435BC9" w:rsidRPr="00435BC9" w:rsidRDefault="00435BC9" w:rsidP="00435BC9">
      <w:pPr>
        <w:spacing w:after="0" w:line="360" w:lineRule="auto"/>
        <w:ind w:left="1416"/>
        <w:jc w:val="both"/>
        <w:outlineLvl w:val="0"/>
        <w:rPr>
          <w:rFonts w:ascii="Arial" w:eastAsia="Times New Roman" w:hAnsi="Arial" w:cs="Arial"/>
          <w:bCs/>
          <w:kern w:val="36"/>
          <w:lang w:eastAsia="fr-FR"/>
        </w:rPr>
      </w:pPr>
      <w:r w:rsidRPr="00435BC9">
        <w:rPr>
          <w:rFonts w:ascii="Arial" w:eastAsia="Times New Roman" w:hAnsi="Arial" w:cs="Arial"/>
          <w:bCs/>
          <w:kern w:val="36"/>
          <w:lang w:eastAsia="fr-FR"/>
        </w:rPr>
        <w:t xml:space="preserve">die sich der Geschichte ihres Landes stellen. </w:t>
      </w:r>
    </w:p>
    <w:p w14:paraId="6C601BE4" w14:textId="77777777" w:rsidR="00435BC9" w:rsidRPr="00435BC9" w:rsidRDefault="00435BC9" w:rsidP="00435BC9">
      <w:pPr>
        <w:spacing w:after="0" w:line="360" w:lineRule="auto"/>
        <w:ind w:left="1416"/>
        <w:jc w:val="both"/>
        <w:outlineLvl w:val="0"/>
        <w:rPr>
          <w:rFonts w:ascii="Arial" w:eastAsia="Times New Roman" w:hAnsi="Arial" w:cs="Arial"/>
          <w:bCs/>
          <w:kern w:val="36"/>
          <w:lang w:eastAsia="fr-FR"/>
        </w:rPr>
      </w:pPr>
      <w:r w:rsidRPr="00435BC9">
        <w:rPr>
          <w:rFonts w:ascii="Arial" w:eastAsia="Times New Roman" w:hAnsi="Arial" w:cs="Arial"/>
          <w:bCs/>
          <w:kern w:val="36"/>
          <w:lang w:eastAsia="fr-FR"/>
        </w:rPr>
        <w:t xml:space="preserve">Gib ihnen und uns den Mut, </w:t>
      </w:r>
    </w:p>
    <w:p w14:paraId="3E1AE31A" w14:textId="77777777" w:rsidR="00435BC9" w:rsidRPr="00435BC9" w:rsidRDefault="00435BC9" w:rsidP="00435BC9">
      <w:pPr>
        <w:spacing w:after="0" w:line="360" w:lineRule="auto"/>
        <w:ind w:left="1416"/>
        <w:jc w:val="both"/>
        <w:outlineLvl w:val="0"/>
        <w:rPr>
          <w:rFonts w:ascii="Arial" w:eastAsia="Times New Roman" w:hAnsi="Arial" w:cs="Arial"/>
          <w:bCs/>
          <w:kern w:val="36"/>
          <w:lang w:eastAsia="fr-FR"/>
        </w:rPr>
      </w:pPr>
      <w:r w:rsidRPr="00435BC9">
        <w:rPr>
          <w:rFonts w:ascii="Arial" w:eastAsia="Times New Roman" w:hAnsi="Arial" w:cs="Arial"/>
          <w:bCs/>
          <w:kern w:val="36"/>
          <w:lang w:eastAsia="fr-FR"/>
        </w:rPr>
        <w:t xml:space="preserve">Verantwortung für das Heute zu übernehmen, </w:t>
      </w:r>
    </w:p>
    <w:p w14:paraId="28873E3A" w14:textId="77777777" w:rsidR="00435BC9" w:rsidRPr="00435BC9" w:rsidRDefault="00435BC9" w:rsidP="00435BC9">
      <w:pPr>
        <w:spacing w:after="0" w:line="360" w:lineRule="auto"/>
        <w:ind w:left="1416"/>
        <w:jc w:val="both"/>
        <w:outlineLvl w:val="0"/>
        <w:rPr>
          <w:rFonts w:ascii="Arial" w:eastAsia="Times New Roman" w:hAnsi="Arial" w:cs="Arial"/>
          <w:bCs/>
          <w:kern w:val="36"/>
          <w:lang w:eastAsia="fr-FR"/>
        </w:rPr>
      </w:pPr>
      <w:r w:rsidRPr="00435BC9">
        <w:rPr>
          <w:rFonts w:ascii="Arial" w:eastAsia="Times New Roman" w:hAnsi="Arial" w:cs="Arial"/>
          <w:bCs/>
          <w:kern w:val="36"/>
          <w:lang w:eastAsia="fr-FR"/>
        </w:rPr>
        <w:t>ohne uns von der Vergangenheit gefangen nehmen zu lassen.</w:t>
      </w:r>
    </w:p>
    <w:p w14:paraId="31F3F9AD" w14:textId="676B127B" w:rsidR="005C6F44" w:rsidRPr="00A338CD" w:rsidRDefault="00435BC9" w:rsidP="00435BC9">
      <w:pPr>
        <w:spacing w:after="0" w:line="360" w:lineRule="auto"/>
        <w:ind w:left="1416"/>
        <w:jc w:val="both"/>
        <w:outlineLvl w:val="0"/>
        <w:rPr>
          <w:rFonts w:ascii="Arial" w:eastAsia="Times New Roman" w:hAnsi="Arial" w:cs="Arial"/>
          <w:bCs/>
          <w:kern w:val="36"/>
          <w:lang w:eastAsia="fr-FR"/>
        </w:rPr>
      </w:pPr>
      <w:r w:rsidRPr="00435BC9">
        <w:rPr>
          <w:rFonts w:ascii="Arial" w:eastAsia="Times New Roman" w:hAnsi="Arial" w:cs="Arial"/>
          <w:bCs/>
          <w:kern w:val="36"/>
          <w:lang w:eastAsia="fr-FR"/>
        </w:rPr>
        <w:t>Amen.</w:t>
      </w:r>
    </w:p>
    <w:p w14:paraId="77BE202F" w14:textId="37BA504E" w:rsidR="005C6F44" w:rsidRPr="003B7CD2" w:rsidRDefault="005C6F44" w:rsidP="005C6F44">
      <w:pPr>
        <w:spacing w:before="240" w:line="276" w:lineRule="auto"/>
        <w:rPr>
          <w:rFonts w:ascii="Arial" w:eastAsia="Arial" w:hAnsi="Arial" w:cs="Arial"/>
          <w:b/>
          <w:bCs/>
          <w:lang w:val="de" w:eastAsia="de-DE"/>
        </w:rPr>
      </w:pPr>
      <w:r>
        <w:rPr>
          <w:rFonts w:ascii="Arial" w:eastAsia="Arial" w:hAnsi="Arial" w:cs="Arial"/>
          <w:b/>
          <w:bCs/>
          <w:lang w:eastAsia="de-DE"/>
        </w:rPr>
        <w:t>L</w:t>
      </w:r>
      <w:r>
        <w:rPr>
          <w:rFonts w:ascii="Arial" w:eastAsia="Arial" w:hAnsi="Arial" w:cs="Arial"/>
          <w:b/>
          <w:bCs/>
          <w:lang w:eastAsia="de-DE"/>
        </w:rPr>
        <w:tab/>
      </w:r>
      <w:r w:rsidRPr="003B7CD2">
        <w:rPr>
          <w:rFonts w:ascii="Arial" w:eastAsia="Arial" w:hAnsi="Arial" w:cs="Arial"/>
          <w:b/>
          <w:bCs/>
          <w:lang w:val="de" w:eastAsia="de-DE"/>
        </w:rPr>
        <w:t xml:space="preserve"> </w:t>
      </w:r>
      <w:r w:rsidRPr="003B7CD2">
        <w:rPr>
          <w:rFonts w:ascii="Arial" w:eastAsia="Arial" w:hAnsi="Arial" w:cs="Arial"/>
          <w:b/>
          <w:bCs/>
          <w:lang w:val="de" w:eastAsia="de-DE"/>
        </w:rPr>
        <w:tab/>
      </w:r>
      <w:r w:rsidRPr="003B7CD2">
        <w:rPr>
          <w:rFonts w:ascii="Arial" w:eastAsia="Arial" w:hAnsi="Arial" w:cs="Arial"/>
          <w:lang w:val="de" w:eastAsia="de-DE"/>
        </w:rPr>
        <w:t xml:space="preserve">Schenke uns Mut, </w:t>
      </w:r>
      <w:r w:rsidR="00BF1EED" w:rsidRPr="00BF1EED">
        <w:rPr>
          <w:rFonts w:ascii="Arial" w:eastAsia="Arial" w:hAnsi="Arial" w:cs="Arial"/>
          <w:lang w:val="de" w:eastAsia="de-DE"/>
        </w:rPr>
        <w:t>Verantwortung zu übernehmen</w:t>
      </w:r>
      <w:r w:rsidRPr="003B7CD2">
        <w:rPr>
          <w:rFonts w:ascii="Arial" w:eastAsia="Arial" w:hAnsi="Arial" w:cs="Arial"/>
          <w:lang w:val="de" w:eastAsia="de-DE"/>
        </w:rPr>
        <w:t>.</w:t>
      </w:r>
    </w:p>
    <w:p w14:paraId="495B1D30" w14:textId="255AD89B" w:rsidR="00721B70" w:rsidRPr="00721B70" w:rsidRDefault="005C6F44" w:rsidP="005C6F44">
      <w:pPr>
        <w:spacing w:after="0" w:line="360" w:lineRule="auto"/>
        <w:ind w:left="1416" w:hanging="1416"/>
        <w:jc w:val="both"/>
        <w:outlineLvl w:val="0"/>
        <w:rPr>
          <w:rFonts w:ascii="Arial" w:eastAsia="Times New Roman" w:hAnsi="Arial" w:cs="Arial"/>
          <w:kern w:val="36"/>
          <w:lang w:eastAsia="fr-FR"/>
        </w:rPr>
      </w:pPr>
      <w:r w:rsidRPr="003B7CD2">
        <w:rPr>
          <w:rFonts w:ascii="Arial" w:eastAsia="Arial" w:hAnsi="Arial" w:cs="Arial"/>
          <w:b/>
          <w:bCs/>
          <w:lang w:val="de" w:eastAsia="de-DE"/>
        </w:rPr>
        <w:t>A</w:t>
      </w:r>
      <w:r>
        <w:rPr>
          <w:rFonts w:ascii="Arial" w:eastAsia="Arial" w:hAnsi="Arial" w:cs="Arial"/>
          <w:b/>
          <w:bCs/>
          <w:lang w:val="de" w:eastAsia="de-DE"/>
        </w:rPr>
        <w:tab/>
      </w:r>
      <w:r w:rsidRPr="003B7CD2">
        <w:rPr>
          <w:rFonts w:ascii="Arial" w:eastAsia="Arial" w:hAnsi="Arial" w:cs="Arial"/>
          <w:lang w:val="de" w:eastAsia="de-DE"/>
        </w:rPr>
        <w:t>Schenke uns Mut, aufzustehen und dir zu folgen.</w:t>
      </w:r>
    </w:p>
    <w:p w14:paraId="46484095" w14:textId="77777777" w:rsidR="00443B44" w:rsidRDefault="00443B44">
      <w:pPr>
        <w:spacing w:after="200" w:line="276" w:lineRule="auto"/>
        <w:rPr>
          <w:rFonts w:ascii="Arial" w:eastAsia="Times New Roman" w:hAnsi="Arial" w:cs="Arial"/>
          <w:b/>
          <w:bCs/>
          <w:lang w:eastAsia="fr-FR"/>
        </w:rPr>
      </w:pPr>
      <w:r>
        <w:rPr>
          <w:rFonts w:ascii="Arial" w:eastAsia="Times New Roman" w:hAnsi="Arial" w:cs="Arial"/>
          <w:b/>
          <w:bCs/>
          <w:lang w:eastAsia="fr-FR"/>
        </w:rPr>
        <w:br w:type="page"/>
      </w:r>
    </w:p>
    <w:p w14:paraId="768A2552" w14:textId="44C3CE82" w:rsidR="00BB5EF1" w:rsidRDefault="00BA7640" w:rsidP="45B95420">
      <w:pPr>
        <w:spacing w:before="600" w:after="100" w:afterAutospacing="1" w:line="360" w:lineRule="auto"/>
        <w:jc w:val="both"/>
        <w:outlineLvl w:val="3"/>
        <w:rPr>
          <w:rFonts w:ascii="Arial" w:eastAsia="Times New Roman" w:hAnsi="Arial" w:cs="Arial"/>
          <w:b/>
          <w:bCs/>
          <w:color w:val="FF0000"/>
          <w:lang w:eastAsia="fr-FR"/>
        </w:rPr>
      </w:pPr>
      <w:r>
        <w:rPr>
          <w:rFonts w:ascii="Arial" w:eastAsia="Times New Roman" w:hAnsi="Arial" w:cs="Arial"/>
          <w:b/>
          <w:bCs/>
          <w:noProof/>
          <w:kern w:val="36"/>
          <w:lang w:eastAsia="fr-FR"/>
        </w:rPr>
        <w:lastRenderedPageBreak/>
        <w:drawing>
          <wp:anchor distT="0" distB="0" distL="114300" distR="114300" simplePos="0" relativeHeight="251662336" behindDoc="0" locked="0" layoutInCell="1" allowOverlap="1" wp14:anchorId="2921B2AE" wp14:editId="3C80A027">
            <wp:simplePos x="0" y="0"/>
            <wp:positionH relativeFrom="margin">
              <wp:align>right</wp:align>
            </wp:positionH>
            <wp:positionV relativeFrom="paragraph">
              <wp:posOffset>323850</wp:posOffset>
            </wp:positionV>
            <wp:extent cx="5760720" cy="5295900"/>
            <wp:effectExtent l="0" t="0" r="0" b="0"/>
            <wp:wrapTopAndBottom/>
            <wp:docPr id="520756087" name="Grafik 5" descr="The image shows two children sitting close to each other, one reading from a book while the other is using a tabl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756087" name="Grafik 5" descr="The image shows two children sitting close to each other, one reading from a book while the other is using a tablet."/>
                    <pic:cNvPicPr/>
                  </pic:nvPicPr>
                  <pic:blipFill rotWithShape="1">
                    <a:blip r:embed="rId15" cstate="screen">
                      <a:extLst>
                        <a:ext uri="{28A0092B-C50C-407E-A947-70E740481C1C}">
                          <a14:useLocalDpi xmlns:a14="http://schemas.microsoft.com/office/drawing/2010/main"/>
                        </a:ext>
                      </a:extLst>
                    </a:blip>
                    <a:srcRect/>
                    <a:stretch>
                      <a:fillRect/>
                    </a:stretch>
                  </pic:blipFill>
                  <pic:spPr bwMode="auto">
                    <a:xfrm>
                      <a:off x="0" y="0"/>
                      <a:ext cx="5760720" cy="52959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B5EF1" w:rsidRPr="45B95420">
        <w:rPr>
          <w:rFonts w:ascii="Arial" w:eastAsia="Times New Roman" w:hAnsi="Arial" w:cs="Arial"/>
          <w:b/>
          <w:bCs/>
          <w:lang w:eastAsia="fr-FR"/>
        </w:rPr>
        <w:t>III. Jesus fällt zum ersten Mal</w:t>
      </w:r>
    </w:p>
    <w:p w14:paraId="33C079ED" w14:textId="4804348A" w:rsidR="00BA7640" w:rsidRDefault="00BA7640" w:rsidP="00C93C72">
      <w:pPr>
        <w:spacing w:after="0" w:line="360" w:lineRule="auto"/>
        <w:ind w:left="1416" w:hanging="1416"/>
        <w:jc w:val="both"/>
        <w:outlineLvl w:val="0"/>
        <w:rPr>
          <w:rFonts w:ascii="Arial" w:eastAsia="Times New Roman" w:hAnsi="Arial" w:cs="Arial"/>
          <w:b/>
          <w:bCs/>
          <w:kern w:val="36"/>
          <w:lang w:eastAsia="fr-FR"/>
        </w:rPr>
      </w:pPr>
    </w:p>
    <w:p w14:paraId="52F9EF16" w14:textId="424214ED" w:rsidR="00C93C72" w:rsidRDefault="00C93C72" w:rsidP="00C93C72">
      <w:pPr>
        <w:spacing w:after="0" w:line="360" w:lineRule="auto"/>
        <w:ind w:left="1416" w:hanging="1416"/>
        <w:jc w:val="both"/>
        <w:outlineLvl w:val="0"/>
        <w:rPr>
          <w:rFonts w:ascii="Arial" w:eastAsia="Times New Roman" w:hAnsi="Arial" w:cs="Arial"/>
          <w:b/>
          <w:bCs/>
          <w:kern w:val="36"/>
          <w:lang w:eastAsia="fr-FR"/>
        </w:rPr>
      </w:pPr>
      <w:r>
        <w:rPr>
          <w:rFonts w:ascii="Arial" w:eastAsia="Times New Roman" w:hAnsi="Arial" w:cs="Arial"/>
          <w:b/>
          <w:bCs/>
          <w:kern w:val="36"/>
          <w:lang w:eastAsia="fr-FR"/>
        </w:rPr>
        <w:t xml:space="preserve">Lied: </w:t>
      </w:r>
      <w:r w:rsidR="00305F01" w:rsidRPr="00305F01">
        <w:rPr>
          <w:rFonts w:ascii="Arial" w:eastAsia="Times New Roman" w:hAnsi="Arial" w:cs="Arial"/>
          <w:b/>
          <w:bCs/>
          <w:kern w:val="36"/>
          <w:lang w:eastAsia="fr-FR"/>
        </w:rPr>
        <w:t>Ich lobe meinen Gott, der aus der Tiefe mich holt</w:t>
      </w:r>
      <w:r w:rsidR="00305F01">
        <w:rPr>
          <w:rFonts w:ascii="Arial" w:eastAsia="Times New Roman" w:hAnsi="Arial" w:cs="Arial"/>
          <w:b/>
          <w:bCs/>
          <w:kern w:val="36"/>
          <w:lang w:eastAsia="fr-FR"/>
        </w:rPr>
        <w:t>,</w:t>
      </w:r>
      <w:r w:rsidR="00305F01" w:rsidRPr="00305F01">
        <w:rPr>
          <w:rFonts w:ascii="Arial" w:eastAsia="Times New Roman" w:hAnsi="Arial" w:cs="Arial"/>
          <w:b/>
          <w:bCs/>
          <w:kern w:val="36"/>
          <w:lang w:eastAsia="fr-FR"/>
        </w:rPr>
        <w:t xml:space="preserve"> GL 383</w:t>
      </w:r>
    </w:p>
    <w:p w14:paraId="21809E00" w14:textId="6798899D" w:rsidR="00FA7950" w:rsidRDefault="00FA7950" w:rsidP="00FA7950">
      <w:pPr>
        <w:spacing w:after="0" w:line="360" w:lineRule="auto"/>
        <w:ind w:left="1416" w:hanging="1416"/>
        <w:jc w:val="both"/>
        <w:outlineLvl w:val="0"/>
        <w:rPr>
          <w:rFonts w:ascii="Arial" w:eastAsia="Times New Roman" w:hAnsi="Arial" w:cs="Arial"/>
          <w:bCs/>
          <w:kern w:val="36"/>
          <w:lang w:eastAsia="fr-FR"/>
        </w:rPr>
      </w:pPr>
    </w:p>
    <w:p w14:paraId="71D26C79" w14:textId="77777777" w:rsidR="00347767" w:rsidRPr="00347767" w:rsidRDefault="00B27F88" w:rsidP="00347767">
      <w:pPr>
        <w:spacing w:after="0" w:line="360" w:lineRule="auto"/>
        <w:ind w:left="1416" w:hanging="1416"/>
        <w:jc w:val="both"/>
        <w:outlineLvl w:val="0"/>
        <w:rPr>
          <w:rFonts w:ascii="Arial" w:eastAsia="Times New Roman" w:hAnsi="Arial" w:cs="Arial"/>
          <w:kern w:val="36"/>
          <w:lang w:eastAsia="fr-FR"/>
        </w:rPr>
      </w:pPr>
      <w:r>
        <w:rPr>
          <w:rFonts w:ascii="Arial" w:eastAsia="Times New Roman" w:hAnsi="Arial" w:cs="Arial"/>
          <w:b/>
          <w:bCs/>
          <w:kern w:val="36"/>
          <w:lang w:eastAsia="fr-FR"/>
        </w:rPr>
        <w:t>L</w:t>
      </w:r>
      <w:r w:rsidRPr="6EFE6D79">
        <w:rPr>
          <w:rFonts w:ascii="Arial" w:eastAsia="Times New Roman" w:hAnsi="Arial" w:cs="Arial"/>
          <w:kern w:val="36"/>
          <w:lang w:eastAsia="fr-FR"/>
        </w:rPr>
        <w:t xml:space="preserve"> </w:t>
      </w:r>
      <w:r>
        <w:rPr>
          <w:rFonts w:ascii="Arial" w:eastAsia="Times New Roman" w:hAnsi="Arial" w:cs="Arial"/>
          <w:bCs/>
          <w:kern w:val="36"/>
          <w:lang w:eastAsia="fr-FR"/>
        </w:rPr>
        <w:tab/>
      </w:r>
      <w:r w:rsidR="00347767" w:rsidRPr="00347767">
        <w:rPr>
          <w:rFonts w:ascii="Arial" w:eastAsia="Times New Roman" w:hAnsi="Arial" w:cs="Arial"/>
          <w:kern w:val="36"/>
          <w:lang w:eastAsia="fr-FR"/>
        </w:rPr>
        <w:t>Aus dem Buch des Propheten Jesaja:</w:t>
      </w:r>
    </w:p>
    <w:p w14:paraId="3098625B" w14:textId="77777777" w:rsidR="00347767" w:rsidRPr="00347767" w:rsidRDefault="00347767" w:rsidP="00347767">
      <w:pPr>
        <w:spacing w:after="0" w:line="360" w:lineRule="auto"/>
        <w:ind w:left="1416"/>
        <w:jc w:val="both"/>
        <w:outlineLvl w:val="0"/>
        <w:rPr>
          <w:rFonts w:ascii="Arial" w:eastAsia="Times New Roman" w:hAnsi="Arial" w:cs="Arial"/>
          <w:kern w:val="36"/>
          <w:lang w:eastAsia="fr-FR"/>
        </w:rPr>
      </w:pPr>
      <w:r w:rsidRPr="00347767">
        <w:rPr>
          <w:rFonts w:ascii="Arial" w:eastAsia="Times New Roman" w:hAnsi="Arial" w:cs="Arial"/>
          <w:kern w:val="36"/>
          <w:lang w:eastAsia="fr-FR"/>
        </w:rPr>
        <w:t>„Er wurde verachtet und von den Menschen gemieden, ein Mann voller Schmerzen, mit Krankheit vertraut.“</w:t>
      </w:r>
    </w:p>
    <w:p w14:paraId="233EA4E5" w14:textId="4808CF15" w:rsidR="00B27F88" w:rsidRPr="00347767" w:rsidRDefault="00347767" w:rsidP="00347767">
      <w:pPr>
        <w:spacing w:after="0" w:line="360" w:lineRule="auto"/>
        <w:ind w:left="1416"/>
        <w:jc w:val="both"/>
        <w:outlineLvl w:val="0"/>
        <w:rPr>
          <w:rFonts w:ascii="Arial" w:eastAsia="Times New Roman" w:hAnsi="Arial" w:cs="Arial"/>
          <w:i/>
          <w:iCs/>
          <w:kern w:val="36"/>
          <w:lang w:eastAsia="fr-FR"/>
        </w:rPr>
      </w:pPr>
      <w:r w:rsidRPr="00347767">
        <w:rPr>
          <w:rFonts w:ascii="Arial" w:eastAsia="Times New Roman" w:hAnsi="Arial" w:cs="Arial"/>
          <w:i/>
          <w:iCs/>
          <w:kern w:val="36"/>
          <w:lang w:eastAsia="fr-FR"/>
        </w:rPr>
        <w:t>(</w:t>
      </w:r>
      <w:proofErr w:type="spellStart"/>
      <w:r w:rsidRPr="00347767">
        <w:rPr>
          <w:rFonts w:ascii="Arial" w:eastAsia="Times New Roman" w:hAnsi="Arial" w:cs="Arial"/>
          <w:i/>
          <w:iCs/>
          <w:kern w:val="36"/>
          <w:lang w:eastAsia="fr-FR"/>
        </w:rPr>
        <w:t>Jes</w:t>
      </w:r>
      <w:proofErr w:type="spellEnd"/>
      <w:r w:rsidRPr="00347767">
        <w:rPr>
          <w:rFonts w:ascii="Arial" w:eastAsia="Times New Roman" w:hAnsi="Arial" w:cs="Arial"/>
          <w:i/>
          <w:iCs/>
          <w:kern w:val="36"/>
          <w:lang w:eastAsia="fr-FR"/>
        </w:rPr>
        <w:t xml:space="preserve"> 53,3)</w:t>
      </w:r>
      <w:r w:rsidR="00B27F88" w:rsidRPr="00347767">
        <w:rPr>
          <w:rFonts w:ascii="Arial" w:eastAsia="Times New Roman" w:hAnsi="Arial" w:cs="Arial"/>
          <w:i/>
          <w:iCs/>
          <w:kern w:val="36"/>
          <w:lang w:eastAsia="fr-FR"/>
        </w:rPr>
        <w:t xml:space="preserve"> </w:t>
      </w:r>
    </w:p>
    <w:p w14:paraId="3548BBBC" w14:textId="5CD29867" w:rsidR="00B27F88" w:rsidRPr="00E76AE2" w:rsidRDefault="00B27F88" w:rsidP="00B27F88">
      <w:pPr>
        <w:spacing w:after="0" w:line="360" w:lineRule="auto"/>
        <w:ind w:left="1416" w:hanging="1416"/>
        <w:jc w:val="both"/>
        <w:outlineLvl w:val="0"/>
        <w:rPr>
          <w:rFonts w:ascii="Arial" w:eastAsia="Times New Roman" w:hAnsi="Arial" w:cs="Arial"/>
          <w:bCs/>
          <w:kern w:val="36"/>
          <w:lang w:val="pt-BR" w:eastAsia="fr-FR"/>
        </w:rPr>
      </w:pPr>
      <w:r w:rsidRPr="00DE62AC">
        <w:rPr>
          <w:rFonts w:ascii="Arial" w:eastAsia="Times New Roman" w:hAnsi="Arial" w:cs="Arial"/>
          <w:b/>
          <w:kern w:val="36"/>
          <w:lang w:eastAsia="fr-FR"/>
        </w:rPr>
        <w:t>S</w:t>
      </w:r>
      <w:r w:rsidRPr="00E73F30">
        <w:rPr>
          <w:rFonts w:ascii="Arial" w:eastAsia="Times New Roman" w:hAnsi="Arial" w:cs="Arial"/>
          <w:bCs/>
          <w:kern w:val="36"/>
          <w:lang w:eastAsia="fr-FR"/>
        </w:rPr>
        <w:t xml:space="preserve"> </w:t>
      </w:r>
      <w:r>
        <w:rPr>
          <w:rFonts w:ascii="Arial" w:eastAsia="Times New Roman" w:hAnsi="Arial" w:cs="Arial"/>
          <w:bCs/>
          <w:kern w:val="36"/>
          <w:lang w:eastAsia="fr-FR"/>
        </w:rPr>
        <w:tab/>
      </w:r>
      <w:r w:rsidR="004B63AD" w:rsidRPr="004B63AD">
        <w:rPr>
          <w:rFonts w:ascii="Arial" w:eastAsia="Times New Roman" w:hAnsi="Arial" w:cs="Arial"/>
          <w:bCs/>
          <w:kern w:val="36"/>
          <w:lang w:eastAsia="fr-FR"/>
        </w:rPr>
        <w:t xml:space="preserve">„Wir müssen jeden Tag die Zukunft gestalten, denn wir wissen nicht, was morgen ist.“ </w:t>
      </w:r>
      <w:r w:rsidR="004B63AD" w:rsidRPr="00E76AE2">
        <w:rPr>
          <w:rFonts w:ascii="Arial" w:eastAsia="Times New Roman" w:hAnsi="Arial" w:cs="Arial"/>
          <w:bCs/>
          <w:i/>
          <w:iCs/>
          <w:kern w:val="36"/>
          <w:lang w:val="pt-BR" w:eastAsia="fr-FR"/>
        </w:rPr>
        <w:t xml:space="preserve">(Freddy Sabimbona, Leiter von Buja </w:t>
      </w:r>
      <w:r w:rsidR="00D416EA">
        <w:rPr>
          <w:rFonts w:ascii="Arial" w:eastAsia="Times New Roman" w:hAnsi="Arial" w:cs="Arial"/>
          <w:bCs/>
          <w:i/>
          <w:iCs/>
          <w:kern w:val="36"/>
          <w:lang w:val="pt-BR" w:eastAsia="fr-FR"/>
        </w:rPr>
        <w:t>S</w:t>
      </w:r>
      <w:r w:rsidR="004B63AD" w:rsidRPr="00E76AE2">
        <w:rPr>
          <w:rFonts w:ascii="Arial" w:eastAsia="Times New Roman" w:hAnsi="Arial" w:cs="Arial"/>
          <w:bCs/>
          <w:i/>
          <w:iCs/>
          <w:kern w:val="36"/>
          <w:lang w:val="pt-BR" w:eastAsia="fr-FR"/>
        </w:rPr>
        <w:t xml:space="preserve">ans </w:t>
      </w:r>
      <w:r w:rsidR="00D416EA">
        <w:rPr>
          <w:rFonts w:ascii="Arial" w:eastAsia="Times New Roman" w:hAnsi="Arial" w:cs="Arial"/>
          <w:bCs/>
          <w:i/>
          <w:iCs/>
          <w:kern w:val="36"/>
          <w:lang w:val="pt-BR" w:eastAsia="fr-FR"/>
        </w:rPr>
        <w:t>T</w:t>
      </w:r>
      <w:r w:rsidR="004B63AD" w:rsidRPr="00E76AE2">
        <w:rPr>
          <w:rFonts w:ascii="Arial" w:eastAsia="Times New Roman" w:hAnsi="Arial" w:cs="Arial"/>
          <w:bCs/>
          <w:i/>
          <w:iCs/>
          <w:kern w:val="36"/>
          <w:lang w:val="pt-BR" w:eastAsia="fr-FR"/>
        </w:rPr>
        <w:t>abou)</w:t>
      </w:r>
    </w:p>
    <w:p w14:paraId="4256ED45" w14:textId="2EF1866E" w:rsidR="00B27F88" w:rsidRPr="00E10D8F" w:rsidRDefault="00B27F88" w:rsidP="00B27F88">
      <w:pPr>
        <w:spacing w:after="0" w:line="360" w:lineRule="auto"/>
        <w:ind w:left="1410" w:hanging="1410"/>
        <w:jc w:val="both"/>
        <w:outlineLvl w:val="0"/>
        <w:rPr>
          <w:rFonts w:ascii="Arial" w:eastAsia="Times New Roman" w:hAnsi="Arial" w:cs="Arial"/>
          <w:bCs/>
          <w:kern w:val="36"/>
          <w:lang w:eastAsia="fr-FR"/>
        </w:rPr>
      </w:pPr>
      <w:r w:rsidRPr="00E76AE2">
        <w:rPr>
          <w:rFonts w:ascii="Arial" w:eastAsia="Times New Roman" w:hAnsi="Arial" w:cs="Arial"/>
          <w:b/>
          <w:kern w:val="36"/>
          <w:lang w:val="pt-BR" w:eastAsia="fr-FR"/>
        </w:rPr>
        <w:t>S</w:t>
      </w:r>
      <w:r w:rsidRPr="00E76AE2">
        <w:rPr>
          <w:rFonts w:ascii="Arial" w:eastAsia="Times New Roman" w:hAnsi="Arial" w:cs="Arial"/>
          <w:bCs/>
          <w:kern w:val="36"/>
          <w:lang w:val="pt-BR" w:eastAsia="fr-FR"/>
        </w:rPr>
        <w:tab/>
      </w:r>
      <w:r w:rsidR="003A5E9A" w:rsidRPr="00E76AE2">
        <w:rPr>
          <w:rFonts w:ascii="Arial" w:eastAsia="Times New Roman" w:hAnsi="Arial" w:cs="Arial"/>
          <w:bCs/>
          <w:kern w:val="36"/>
          <w:lang w:val="pt-BR" w:eastAsia="fr-FR"/>
        </w:rPr>
        <w:t xml:space="preserve">Jesus fällt. </w:t>
      </w:r>
      <w:r w:rsidR="003A5E9A" w:rsidRPr="003A5E9A">
        <w:rPr>
          <w:rFonts w:ascii="Arial" w:eastAsia="Times New Roman" w:hAnsi="Arial" w:cs="Arial"/>
          <w:bCs/>
          <w:kern w:val="36"/>
          <w:lang w:eastAsia="fr-FR"/>
        </w:rPr>
        <w:t xml:space="preserve">Das Kreuz ist zu schwer, der Weg zu hart, die Kräfte reichen nicht mehr. Für einen Augenblick liegt er am Boden. Sein Fall zeigt seine </w:t>
      </w:r>
      <w:r w:rsidR="003A5E9A" w:rsidRPr="003A5E9A">
        <w:rPr>
          <w:rFonts w:ascii="Arial" w:eastAsia="Times New Roman" w:hAnsi="Arial" w:cs="Arial"/>
          <w:bCs/>
          <w:kern w:val="36"/>
          <w:lang w:eastAsia="fr-FR"/>
        </w:rPr>
        <w:lastRenderedPageBreak/>
        <w:t>Verletzlichkeit – und seine Nähe zu allen, denen die Last des Lebens die Kraft nimmt.</w:t>
      </w:r>
    </w:p>
    <w:p w14:paraId="718D0366" w14:textId="77777777" w:rsidR="00FA1BDF" w:rsidRPr="00FA1BDF" w:rsidRDefault="00B27F88" w:rsidP="00FA1BDF">
      <w:pPr>
        <w:spacing w:after="0" w:line="360" w:lineRule="auto"/>
        <w:ind w:left="1410" w:hanging="1410"/>
        <w:jc w:val="both"/>
        <w:outlineLvl w:val="0"/>
        <w:rPr>
          <w:rFonts w:ascii="Arial" w:eastAsia="Times New Roman" w:hAnsi="Arial" w:cs="Arial"/>
          <w:bCs/>
          <w:kern w:val="36"/>
          <w:lang w:eastAsia="fr-FR"/>
        </w:rPr>
      </w:pPr>
      <w:r w:rsidRPr="003E1E3C">
        <w:rPr>
          <w:rFonts w:ascii="Arial" w:eastAsia="Times New Roman" w:hAnsi="Arial" w:cs="Arial"/>
          <w:b/>
          <w:kern w:val="36"/>
          <w:lang w:eastAsia="fr-FR"/>
        </w:rPr>
        <w:t>S</w:t>
      </w:r>
      <w:r>
        <w:rPr>
          <w:rFonts w:ascii="Arial" w:eastAsia="Times New Roman" w:hAnsi="Arial" w:cs="Arial"/>
          <w:bCs/>
          <w:kern w:val="36"/>
          <w:lang w:eastAsia="fr-FR"/>
        </w:rPr>
        <w:tab/>
      </w:r>
      <w:r>
        <w:rPr>
          <w:rFonts w:ascii="Arial" w:eastAsia="Times New Roman" w:hAnsi="Arial" w:cs="Arial"/>
          <w:bCs/>
          <w:kern w:val="36"/>
          <w:lang w:eastAsia="fr-FR"/>
        </w:rPr>
        <w:tab/>
      </w:r>
      <w:r w:rsidR="00FA1BDF" w:rsidRPr="00FA1BDF">
        <w:rPr>
          <w:rFonts w:ascii="Arial" w:eastAsia="Times New Roman" w:hAnsi="Arial" w:cs="Arial"/>
          <w:bCs/>
          <w:kern w:val="36"/>
          <w:lang w:eastAsia="fr-FR"/>
        </w:rPr>
        <w:t>Auch in Burundi ist Zukunft für viele Menschen keine Selbstverständlichkeit. Wirtschaftliche Unsicherheit, eine belastete Vergangenheit und fehlende Perspektiven können besonders jungen Menschen den Blick nach vorn erschweren. Wer nicht weiß, was der morgige Tag bringt, braucht Mut, heute überhaupt einen Schritt zu wagen.</w:t>
      </w:r>
    </w:p>
    <w:p w14:paraId="49C85218" w14:textId="501F3162" w:rsidR="00FA1BDF" w:rsidRPr="00FA1BDF" w:rsidRDefault="00FA1BDF" w:rsidP="00FA1BDF">
      <w:pPr>
        <w:spacing w:after="0" w:line="360" w:lineRule="auto"/>
        <w:ind w:left="1410"/>
        <w:jc w:val="both"/>
        <w:outlineLvl w:val="0"/>
        <w:rPr>
          <w:rFonts w:ascii="Arial" w:eastAsia="Times New Roman" w:hAnsi="Arial" w:cs="Arial"/>
          <w:bCs/>
          <w:kern w:val="36"/>
          <w:lang w:eastAsia="fr-FR"/>
        </w:rPr>
      </w:pPr>
      <w:r w:rsidRPr="00FA1BDF">
        <w:rPr>
          <w:rFonts w:ascii="Arial" w:eastAsia="Times New Roman" w:hAnsi="Arial" w:cs="Arial"/>
          <w:bCs/>
          <w:kern w:val="36"/>
          <w:lang w:eastAsia="fr-FR"/>
        </w:rPr>
        <w:t xml:space="preserve">‚Buja </w:t>
      </w:r>
      <w:r w:rsidR="00AE5120">
        <w:rPr>
          <w:rFonts w:ascii="Arial" w:eastAsia="Times New Roman" w:hAnsi="Arial" w:cs="Arial"/>
          <w:bCs/>
          <w:kern w:val="36"/>
          <w:lang w:eastAsia="fr-FR"/>
        </w:rPr>
        <w:t>S</w:t>
      </w:r>
      <w:r w:rsidRPr="00FA1BDF">
        <w:rPr>
          <w:rFonts w:ascii="Arial" w:eastAsia="Times New Roman" w:hAnsi="Arial" w:cs="Arial"/>
          <w:bCs/>
          <w:kern w:val="36"/>
          <w:lang w:eastAsia="fr-FR"/>
        </w:rPr>
        <w:t xml:space="preserve">ans </w:t>
      </w:r>
      <w:r w:rsidR="00AE5120">
        <w:rPr>
          <w:rFonts w:ascii="Arial" w:eastAsia="Times New Roman" w:hAnsi="Arial" w:cs="Arial"/>
          <w:bCs/>
          <w:kern w:val="36"/>
          <w:lang w:eastAsia="fr-FR"/>
        </w:rPr>
        <w:t>T</w:t>
      </w:r>
      <w:r w:rsidRPr="00FA1BDF">
        <w:rPr>
          <w:rFonts w:ascii="Arial" w:eastAsia="Times New Roman" w:hAnsi="Arial" w:cs="Arial"/>
          <w:bCs/>
          <w:kern w:val="36"/>
          <w:lang w:eastAsia="fr-FR"/>
        </w:rPr>
        <w:t>abou‘ setzt genau dort an. Durch Theater, Comic und Begegnung werden Geschichten erzählt, die nicht nur vom Leid handeln, sondern von Menschen, die Verantwortung übernommen haben. Jugendliche werden eingeladen, sich nicht als bloße Erben einer schweren Geschichte zu sehen, sondern als Menschen, die selbst Zukunft gestalten können.</w:t>
      </w:r>
    </w:p>
    <w:p w14:paraId="66EF77FE" w14:textId="25024E3E" w:rsidR="00B27F88" w:rsidRPr="00173218" w:rsidRDefault="00FA1BDF" w:rsidP="00FA1BDF">
      <w:pPr>
        <w:spacing w:after="0" w:line="360" w:lineRule="auto"/>
        <w:ind w:left="1410"/>
        <w:jc w:val="both"/>
        <w:outlineLvl w:val="0"/>
        <w:rPr>
          <w:rFonts w:ascii="Arial" w:eastAsia="Times New Roman" w:hAnsi="Arial" w:cs="Arial"/>
          <w:kern w:val="36"/>
          <w:lang w:eastAsia="fr-FR"/>
        </w:rPr>
      </w:pPr>
      <w:r w:rsidRPr="00FA1BDF">
        <w:rPr>
          <w:rFonts w:ascii="Arial" w:eastAsia="Times New Roman" w:hAnsi="Arial" w:cs="Arial"/>
          <w:bCs/>
          <w:kern w:val="36"/>
          <w:lang w:eastAsia="fr-FR"/>
        </w:rPr>
        <w:t>Mut bedeutet nicht, niemals zu fallen. Mut heißt, das Mögliche zu tun, auch wenn der ganze Weg noch nicht sichtbar ist.</w:t>
      </w:r>
    </w:p>
    <w:p w14:paraId="0BDB2F9B" w14:textId="77777777" w:rsidR="00B27F88" w:rsidRDefault="00B27F88" w:rsidP="00B27F88">
      <w:pPr>
        <w:spacing w:after="0" w:line="360" w:lineRule="auto"/>
        <w:ind w:left="1416" w:hanging="1416"/>
        <w:jc w:val="both"/>
        <w:outlineLvl w:val="0"/>
        <w:rPr>
          <w:rFonts w:ascii="Arial" w:eastAsia="Times New Roman" w:hAnsi="Arial" w:cs="Arial"/>
          <w:bCs/>
          <w:kern w:val="36"/>
          <w:lang w:eastAsia="fr-FR"/>
        </w:rPr>
      </w:pPr>
    </w:p>
    <w:p w14:paraId="72BE0919" w14:textId="77777777" w:rsidR="00B27F88" w:rsidRPr="00CA5C19" w:rsidRDefault="00B27F88" w:rsidP="00B27F88">
      <w:pPr>
        <w:spacing w:after="0" w:line="360" w:lineRule="auto"/>
        <w:ind w:left="1416" w:hanging="1416"/>
        <w:jc w:val="both"/>
        <w:outlineLvl w:val="0"/>
        <w:rPr>
          <w:rFonts w:ascii="Arial" w:eastAsia="Times New Roman" w:hAnsi="Arial" w:cs="Arial"/>
          <w:b/>
          <w:i/>
          <w:iCs/>
          <w:kern w:val="36"/>
          <w:lang w:eastAsia="fr-FR"/>
        </w:rPr>
      </w:pPr>
      <w:r w:rsidRPr="00CA5C19">
        <w:rPr>
          <w:rFonts w:ascii="Arial" w:eastAsia="Times New Roman" w:hAnsi="Arial" w:cs="Arial"/>
          <w:b/>
          <w:i/>
          <w:iCs/>
          <w:kern w:val="36"/>
          <w:lang w:eastAsia="fr-FR"/>
        </w:rPr>
        <w:t>Stille</w:t>
      </w:r>
    </w:p>
    <w:p w14:paraId="7F700255" w14:textId="77777777" w:rsidR="00B27F88" w:rsidRDefault="00B27F88" w:rsidP="00B27F88">
      <w:pPr>
        <w:spacing w:after="0" w:line="360" w:lineRule="auto"/>
        <w:ind w:left="1416" w:hanging="1416"/>
        <w:jc w:val="both"/>
        <w:outlineLvl w:val="0"/>
        <w:rPr>
          <w:rFonts w:ascii="Arial" w:eastAsia="Times New Roman" w:hAnsi="Arial" w:cs="Arial"/>
          <w:b/>
          <w:kern w:val="36"/>
          <w:lang w:eastAsia="fr-FR"/>
        </w:rPr>
      </w:pPr>
    </w:p>
    <w:p w14:paraId="071679A2" w14:textId="77777777" w:rsidR="00B27F88" w:rsidRDefault="00B27F88" w:rsidP="00B27F88">
      <w:pPr>
        <w:spacing w:after="0" w:line="360" w:lineRule="auto"/>
        <w:ind w:left="1416" w:hanging="1416"/>
        <w:jc w:val="both"/>
        <w:outlineLvl w:val="0"/>
        <w:rPr>
          <w:rFonts w:ascii="Arial" w:eastAsia="Times New Roman" w:hAnsi="Arial" w:cs="Arial"/>
          <w:b/>
          <w:kern w:val="36"/>
          <w:lang w:eastAsia="fr-FR"/>
        </w:rPr>
      </w:pPr>
      <w:r>
        <w:rPr>
          <w:rFonts w:ascii="Arial" w:eastAsia="Times New Roman" w:hAnsi="Arial" w:cs="Arial"/>
          <w:b/>
          <w:kern w:val="36"/>
          <w:lang w:eastAsia="fr-FR"/>
        </w:rPr>
        <w:t>Gemeinsames Gebet</w:t>
      </w:r>
    </w:p>
    <w:p w14:paraId="3BAAE6EB" w14:textId="77777777" w:rsidR="00BE52E7" w:rsidRPr="00BE52E7" w:rsidRDefault="00BE52E7" w:rsidP="00BE52E7">
      <w:pPr>
        <w:spacing w:after="0" w:line="360" w:lineRule="auto"/>
        <w:ind w:left="1416"/>
        <w:jc w:val="both"/>
        <w:outlineLvl w:val="0"/>
        <w:rPr>
          <w:rFonts w:ascii="Arial" w:eastAsia="Times New Roman" w:hAnsi="Arial" w:cs="Arial"/>
          <w:bCs/>
          <w:kern w:val="36"/>
          <w:lang w:eastAsia="fr-FR"/>
        </w:rPr>
      </w:pPr>
      <w:r w:rsidRPr="00BE52E7">
        <w:rPr>
          <w:rFonts w:ascii="Arial" w:eastAsia="Times New Roman" w:hAnsi="Arial" w:cs="Arial"/>
          <w:bCs/>
          <w:kern w:val="36"/>
          <w:lang w:eastAsia="fr-FR"/>
        </w:rPr>
        <w:t xml:space="preserve">Jesus, </w:t>
      </w:r>
    </w:p>
    <w:p w14:paraId="2669A14F" w14:textId="77777777" w:rsidR="00BE52E7" w:rsidRPr="00BE52E7" w:rsidRDefault="00BE52E7" w:rsidP="00BE52E7">
      <w:pPr>
        <w:spacing w:after="0" w:line="360" w:lineRule="auto"/>
        <w:ind w:left="1416"/>
        <w:jc w:val="both"/>
        <w:outlineLvl w:val="0"/>
        <w:rPr>
          <w:rFonts w:ascii="Arial" w:eastAsia="Times New Roman" w:hAnsi="Arial" w:cs="Arial"/>
          <w:bCs/>
          <w:kern w:val="36"/>
          <w:lang w:eastAsia="fr-FR"/>
        </w:rPr>
      </w:pPr>
      <w:r w:rsidRPr="00BE52E7">
        <w:rPr>
          <w:rFonts w:ascii="Arial" w:eastAsia="Times New Roman" w:hAnsi="Arial" w:cs="Arial"/>
          <w:bCs/>
          <w:kern w:val="36"/>
          <w:lang w:eastAsia="fr-FR"/>
        </w:rPr>
        <w:t xml:space="preserve">du liegst am Boden und gehst doch weiter. </w:t>
      </w:r>
    </w:p>
    <w:p w14:paraId="3D5E28AB" w14:textId="77777777" w:rsidR="00BE52E7" w:rsidRPr="00BE52E7" w:rsidRDefault="00BE52E7" w:rsidP="00BE52E7">
      <w:pPr>
        <w:spacing w:after="0" w:line="360" w:lineRule="auto"/>
        <w:ind w:left="1416"/>
        <w:jc w:val="both"/>
        <w:outlineLvl w:val="0"/>
        <w:rPr>
          <w:rFonts w:ascii="Arial" w:eastAsia="Times New Roman" w:hAnsi="Arial" w:cs="Arial"/>
          <w:bCs/>
          <w:kern w:val="36"/>
          <w:lang w:eastAsia="fr-FR"/>
        </w:rPr>
      </w:pPr>
      <w:r w:rsidRPr="00BE52E7">
        <w:rPr>
          <w:rFonts w:ascii="Arial" w:eastAsia="Times New Roman" w:hAnsi="Arial" w:cs="Arial"/>
          <w:bCs/>
          <w:kern w:val="36"/>
          <w:lang w:eastAsia="fr-FR"/>
        </w:rPr>
        <w:t xml:space="preserve">Sei den Menschen in Burundi nahe, </w:t>
      </w:r>
    </w:p>
    <w:p w14:paraId="604B0136" w14:textId="77777777" w:rsidR="00BE52E7" w:rsidRPr="00BE52E7" w:rsidRDefault="00BE52E7" w:rsidP="00BE52E7">
      <w:pPr>
        <w:spacing w:after="0" w:line="360" w:lineRule="auto"/>
        <w:ind w:left="1416"/>
        <w:jc w:val="both"/>
        <w:outlineLvl w:val="0"/>
        <w:rPr>
          <w:rFonts w:ascii="Arial" w:eastAsia="Times New Roman" w:hAnsi="Arial" w:cs="Arial"/>
          <w:bCs/>
          <w:kern w:val="36"/>
          <w:lang w:eastAsia="fr-FR"/>
        </w:rPr>
      </w:pPr>
      <w:r w:rsidRPr="00BE52E7">
        <w:rPr>
          <w:rFonts w:ascii="Arial" w:eastAsia="Times New Roman" w:hAnsi="Arial" w:cs="Arial"/>
          <w:bCs/>
          <w:kern w:val="36"/>
          <w:lang w:eastAsia="fr-FR"/>
        </w:rPr>
        <w:t xml:space="preserve">die unter Unsicherheit und fehlenden Perspektiven leiden. </w:t>
      </w:r>
    </w:p>
    <w:p w14:paraId="387A4D55" w14:textId="77777777" w:rsidR="00BE52E7" w:rsidRPr="00BE52E7" w:rsidRDefault="00BE52E7" w:rsidP="00BE52E7">
      <w:pPr>
        <w:spacing w:after="0" w:line="360" w:lineRule="auto"/>
        <w:ind w:left="1416"/>
        <w:jc w:val="both"/>
        <w:outlineLvl w:val="0"/>
        <w:rPr>
          <w:rFonts w:ascii="Arial" w:eastAsia="Times New Roman" w:hAnsi="Arial" w:cs="Arial"/>
          <w:bCs/>
          <w:kern w:val="36"/>
          <w:lang w:eastAsia="fr-FR"/>
        </w:rPr>
      </w:pPr>
      <w:r w:rsidRPr="00BE52E7">
        <w:rPr>
          <w:rFonts w:ascii="Arial" w:eastAsia="Times New Roman" w:hAnsi="Arial" w:cs="Arial"/>
          <w:bCs/>
          <w:kern w:val="36"/>
          <w:lang w:eastAsia="fr-FR"/>
        </w:rPr>
        <w:t xml:space="preserve">Stärke besonders die jungen Menschen, </w:t>
      </w:r>
    </w:p>
    <w:p w14:paraId="46F5921E" w14:textId="77777777" w:rsidR="00BE52E7" w:rsidRPr="00BE52E7" w:rsidRDefault="00BE52E7" w:rsidP="00BE52E7">
      <w:pPr>
        <w:spacing w:after="0" w:line="360" w:lineRule="auto"/>
        <w:ind w:left="1416"/>
        <w:jc w:val="both"/>
        <w:outlineLvl w:val="0"/>
        <w:rPr>
          <w:rFonts w:ascii="Arial" w:eastAsia="Times New Roman" w:hAnsi="Arial" w:cs="Arial"/>
          <w:bCs/>
          <w:kern w:val="36"/>
          <w:lang w:eastAsia="fr-FR"/>
        </w:rPr>
      </w:pPr>
      <w:r w:rsidRPr="00BE52E7">
        <w:rPr>
          <w:rFonts w:ascii="Arial" w:eastAsia="Times New Roman" w:hAnsi="Arial" w:cs="Arial"/>
          <w:bCs/>
          <w:kern w:val="36"/>
          <w:lang w:eastAsia="fr-FR"/>
        </w:rPr>
        <w:t xml:space="preserve">damit sie ihre Kraft entdecken </w:t>
      </w:r>
    </w:p>
    <w:p w14:paraId="55F35360" w14:textId="77777777" w:rsidR="00BE52E7" w:rsidRPr="00BE52E7" w:rsidRDefault="00BE52E7" w:rsidP="00BE52E7">
      <w:pPr>
        <w:spacing w:after="0" w:line="360" w:lineRule="auto"/>
        <w:ind w:left="1416"/>
        <w:jc w:val="both"/>
        <w:outlineLvl w:val="0"/>
        <w:rPr>
          <w:rFonts w:ascii="Arial" w:eastAsia="Times New Roman" w:hAnsi="Arial" w:cs="Arial"/>
          <w:bCs/>
          <w:kern w:val="36"/>
          <w:lang w:eastAsia="fr-FR"/>
        </w:rPr>
      </w:pPr>
      <w:r w:rsidRPr="00BE52E7">
        <w:rPr>
          <w:rFonts w:ascii="Arial" w:eastAsia="Times New Roman" w:hAnsi="Arial" w:cs="Arial"/>
          <w:bCs/>
          <w:kern w:val="36"/>
          <w:lang w:eastAsia="fr-FR"/>
        </w:rPr>
        <w:t>und jeden Tag neu an einer Zukunft des Friedens mitbauen.</w:t>
      </w:r>
    </w:p>
    <w:p w14:paraId="505892AE" w14:textId="72D278D7" w:rsidR="00B27F88" w:rsidRPr="00A338CD" w:rsidRDefault="00BE52E7" w:rsidP="00BE52E7">
      <w:pPr>
        <w:spacing w:after="0" w:line="360" w:lineRule="auto"/>
        <w:ind w:left="1416"/>
        <w:jc w:val="both"/>
        <w:outlineLvl w:val="0"/>
        <w:rPr>
          <w:rFonts w:ascii="Arial" w:eastAsia="Times New Roman" w:hAnsi="Arial" w:cs="Arial"/>
          <w:bCs/>
          <w:kern w:val="36"/>
          <w:lang w:eastAsia="fr-FR"/>
        </w:rPr>
      </w:pPr>
      <w:r w:rsidRPr="00BE52E7">
        <w:rPr>
          <w:rFonts w:ascii="Arial" w:eastAsia="Times New Roman" w:hAnsi="Arial" w:cs="Arial"/>
          <w:bCs/>
          <w:kern w:val="36"/>
          <w:lang w:eastAsia="fr-FR"/>
        </w:rPr>
        <w:t>Amen.</w:t>
      </w:r>
      <w:r w:rsidR="00B27F88" w:rsidRPr="00A338CD">
        <w:rPr>
          <w:rFonts w:ascii="Arial" w:eastAsia="Times New Roman" w:hAnsi="Arial" w:cs="Arial"/>
          <w:bCs/>
          <w:kern w:val="36"/>
          <w:lang w:eastAsia="fr-FR"/>
        </w:rPr>
        <w:t xml:space="preserve"> </w:t>
      </w:r>
    </w:p>
    <w:p w14:paraId="70FFFFE4" w14:textId="13D7A34B" w:rsidR="00B27F88" w:rsidRPr="003B7CD2" w:rsidRDefault="00B27F88" w:rsidP="00B27F88">
      <w:pPr>
        <w:spacing w:before="240" w:line="276" w:lineRule="auto"/>
        <w:rPr>
          <w:rFonts w:ascii="Arial" w:eastAsia="Arial" w:hAnsi="Arial" w:cs="Arial"/>
          <w:b/>
          <w:bCs/>
          <w:lang w:val="de" w:eastAsia="de-DE"/>
        </w:rPr>
      </w:pPr>
      <w:r>
        <w:rPr>
          <w:rFonts w:ascii="Arial" w:eastAsia="Arial" w:hAnsi="Arial" w:cs="Arial"/>
          <w:b/>
          <w:bCs/>
          <w:lang w:eastAsia="de-DE"/>
        </w:rPr>
        <w:t>L</w:t>
      </w:r>
      <w:r>
        <w:rPr>
          <w:rFonts w:ascii="Arial" w:eastAsia="Arial" w:hAnsi="Arial" w:cs="Arial"/>
          <w:b/>
          <w:bCs/>
          <w:lang w:eastAsia="de-DE"/>
        </w:rPr>
        <w:tab/>
      </w:r>
      <w:r w:rsidRPr="003B7CD2">
        <w:rPr>
          <w:rFonts w:ascii="Arial" w:eastAsia="Arial" w:hAnsi="Arial" w:cs="Arial"/>
          <w:b/>
          <w:bCs/>
          <w:lang w:val="de" w:eastAsia="de-DE"/>
        </w:rPr>
        <w:t xml:space="preserve"> </w:t>
      </w:r>
      <w:r w:rsidRPr="003B7CD2">
        <w:rPr>
          <w:rFonts w:ascii="Arial" w:eastAsia="Arial" w:hAnsi="Arial" w:cs="Arial"/>
          <w:b/>
          <w:bCs/>
          <w:lang w:val="de" w:eastAsia="de-DE"/>
        </w:rPr>
        <w:tab/>
      </w:r>
      <w:r w:rsidRPr="003B7CD2">
        <w:rPr>
          <w:rFonts w:ascii="Arial" w:eastAsia="Arial" w:hAnsi="Arial" w:cs="Arial"/>
          <w:lang w:val="de" w:eastAsia="de-DE"/>
        </w:rPr>
        <w:t xml:space="preserve">Schenke uns Mut, </w:t>
      </w:r>
      <w:r w:rsidR="003F5799" w:rsidRPr="003F5799">
        <w:rPr>
          <w:rFonts w:ascii="Arial" w:eastAsia="Arial" w:hAnsi="Arial" w:cs="Arial"/>
          <w:lang w:val="de" w:eastAsia="de-DE"/>
        </w:rPr>
        <w:t>nach dem Fallen wieder aufzustehen</w:t>
      </w:r>
      <w:r w:rsidRPr="003B7CD2">
        <w:rPr>
          <w:rFonts w:ascii="Arial" w:eastAsia="Arial" w:hAnsi="Arial" w:cs="Arial"/>
          <w:lang w:val="de" w:eastAsia="de-DE"/>
        </w:rPr>
        <w:t>.</w:t>
      </w:r>
    </w:p>
    <w:p w14:paraId="662078C5" w14:textId="6DA9ADB7" w:rsidR="00FA7950" w:rsidRPr="00FA7950" w:rsidRDefault="00B27F88" w:rsidP="00B27F88">
      <w:pPr>
        <w:spacing w:after="0" w:line="360" w:lineRule="auto"/>
        <w:ind w:left="1416" w:hanging="1416"/>
        <w:jc w:val="both"/>
        <w:outlineLvl w:val="0"/>
        <w:rPr>
          <w:rFonts w:ascii="Arial" w:eastAsia="Times New Roman" w:hAnsi="Arial" w:cs="Arial"/>
          <w:bCs/>
          <w:kern w:val="36"/>
          <w:lang w:eastAsia="fr-FR"/>
        </w:rPr>
      </w:pPr>
      <w:r w:rsidRPr="003B7CD2">
        <w:rPr>
          <w:rFonts w:ascii="Arial" w:eastAsia="Arial" w:hAnsi="Arial" w:cs="Arial"/>
          <w:b/>
          <w:bCs/>
          <w:lang w:val="de" w:eastAsia="de-DE"/>
        </w:rPr>
        <w:t>A</w:t>
      </w:r>
      <w:r>
        <w:rPr>
          <w:rFonts w:ascii="Arial" w:eastAsia="Arial" w:hAnsi="Arial" w:cs="Arial"/>
          <w:b/>
          <w:bCs/>
          <w:lang w:val="de" w:eastAsia="de-DE"/>
        </w:rPr>
        <w:tab/>
      </w:r>
      <w:r w:rsidRPr="003B7CD2">
        <w:rPr>
          <w:rFonts w:ascii="Arial" w:eastAsia="Arial" w:hAnsi="Arial" w:cs="Arial"/>
          <w:lang w:val="de" w:eastAsia="de-DE"/>
        </w:rPr>
        <w:t>Schenke uns Mut, aufzustehen und dir zu folgen.</w:t>
      </w:r>
    </w:p>
    <w:p w14:paraId="727611C8" w14:textId="77777777" w:rsidR="00BB5EF1" w:rsidRPr="00BB5EF1" w:rsidRDefault="00BB5EF1" w:rsidP="00BB5EF1">
      <w:pPr>
        <w:spacing w:after="160" w:line="360" w:lineRule="auto"/>
        <w:rPr>
          <w:rFonts w:ascii="Arial" w:eastAsia="Calibri" w:hAnsi="Arial" w:cs="Arial"/>
          <w:b/>
          <w:bCs/>
        </w:rPr>
      </w:pPr>
      <w:r w:rsidRPr="00BB5EF1">
        <w:rPr>
          <w:rFonts w:ascii="Arial" w:eastAsia="Calibri" w:hAnsi="Arial" w:cs="Arial"/>
          <w:b/>
          <w:bCs/>
        </w:rPr>
        <w:br w:type="page"/>
      </w:r>
    </w:p>
    <w:p w14:paraId="36951ED1" w14:textId="0FC2778F" w:rsidR="00BB5EF1" w:rsidRPr="00F076D4" w:rsidRDefault="004E1E28" w:rsidP="45B95420">
      <w:pPr>
        <w:spacing w:after="0" w:line="360" w:lineRule="auto"/>
        <w:jc w:val="both"/>
        <w:rPr>
          <w:rFonts w:ascii="Arial" w:eastAsia="Calibri" w:hAnsi="Arial" w:cs="Arial"/>
          <w:b/>
          <w:bCs/>
          <w:color w:val="FF0000"/>
        </w:rPr>
      </w:pPr>
      <w:r>
        <w:rPr>
          <w:rFonts w:ascii="Arial" w:eastAsia="Times New Roman" w:hAnsi="Arial" w:cs="Arial"/>
          <w:bCs/>
          <w:noProof/>
          <w:kern w:val="36"/>
          <w:lang w:eastAsia="fr-FR"/>
        </w:rPr>
        <w:lastRenderedPageBreak/>
        <w:drawing>
          <wp:anchor distT="0" distB="0" distL="114300" distR="114300" simplePos="0" relativeHeight="251663360" behindDoc="0" locked="0" layoutInCell="1" allowOverlap="1" wp14:anchorId="4F588AF3" wp14:editId="098B3518">
            <wp:simplePos x="0" y="0"/>
            <wp:positionH relativeFrom="margin">
              <wp:align>right</wp:align>
            </wp:positionH>
            <wp:positionV relativeFrom="paragraph">
              <wp:posOffset>247650</wp:posOffset>
            </wp:positionV>
            <wp:extent cx="5760720" cy="4629150"/>
            <wp:effectExtent l="0" t="0" r="0" b="0"/>
            <wp:wrapTopAndBottom/>
            <wp:docPr id="757012194" name="Grafik 6" descr="A priest holds a small wooden cross in their hand, dressed in white and red gar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012194" name="Grafik 6" descr="A priest holds a small wooden cross in their hand, dressed in white and red garments."/>
                    <pic:cNvPicPr/>
                  </pic:nvPicPr>
                  <pic:blipFill rotWithShape="1">
                    <a:blip r:embed="rId16" cstate="screen">
                      <a:extLst>
                        <a:ext uri="{28A0092B-C50C-407E-A947-70E740481C1C}">
                          <a14:useLocalDpi xmlns:a14="http://schemas.microsoft.com/office/drawing/2010/main"/>
                        </a:ext>
                      </a:extLst>
                    </a:blip>
                    <a:srcRect/>
                    <a:stretch>
                      <a:fillRect/>
                    </a:stretch>
                  </pic:blipFill>
                  <pic:spPr bwMode="auto">
                    <a:xfrm>
                      <a:off x="0" y="0"/>
                      <a:ext cx="5760720" cy="46291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B5EF1" w:rsidRPr="45B95420">
        <w:rPr>
          <w:rFonts w:ascii="Arial" w:eastAsia="Calibri" w:hAnsi="Arial" w:cs="Arial"/>
          <w:b/>
          <w:bCs/>
        </w:rPr>
        <w:t>IV. Jesus begegnet seiner Mutter</w:t>
      </w:r>
    </w:p>
    <w:p w14:paraId="43B9BED6" w14:textId="77777777" w:rsidR="004E1E28" w:rsidRDefault="004E1E28" w:rsidP="00C93C72">
      <w:pPr>
        <w:spacing w:after="0" w:line="360" w:lineRule="auto"/>
        <w:ind w:left="1416" w:hanging="1416"/>
        <w:jc w:val="both"/>
        <w:outlineLvl w:val="0"/>
        <w:rPr>
          <w:rFonts w:ascii="Arial" w:eastAsia="Times New Roman" w:hAnsi="Arial" w:cs="Arial"/>
          <w:b/>
          <w:bCs/>
          <w:kern w:val="36"/>
          <w:lang w:eastAsia="fr-FR"/>
        </w:rPr>
      </w:pPr>
    </w:p>
    <w:p w14:paraId="0E02EAC0" w14:textId="32716844" w:rsidR="00C93C72" w:rsidRDefault="00C93C72" w:rsidP="00C93C72">
      <w:pPr>
        <w:spacing w:after="0" w:line="360" w:lineRule="auto"/>
        <w:ind w:left="1416" w:hanging="1416"/>
        <w:jc w:val="both"/>
        <w:outlineLvl w:val="0"/>
        <w:rPr>
          <w:rFonts w:ascii="Arial" w:eastAsia="Times New Roman" w:hAnsi="Arial" w:cs="Arial"/>
          <w:b/>
          <w:bCs/>
          <w:kern w:val="36"/>
          <w:lang w:eastAsia="fr-FR"/>
        </w:rPr>
      </w:pPr>
      <w:r>
        <w:rPr>
          <w:rFonts w:ascii="Arial" w:eastAsia="Times New Roman" w:hAnsi="Arial" w:cs="Arial"/>
          <w:b/>
          <w:bCs/>
          <w:kern w:val="36"/>
          <w:lang w:eastAsia="fr-FR"/>
        </w:rPr>
        <w:t xml:space="preserve">Lied: </w:t>
      </w:r>
      <w:r w:rsidR="00812D37" w:rsidRPr="00812D37">
        <w:rPr>
          <w:rFonts w:ascii="Arial" w:eastAsia="Times New Roman" w:hAnsi="Arial" w:cs="Arial"/>
          <w:b/>
          <w:bCs/>
          <w:kern w:val="36"/>
          <w:lang w:eastAsia="fr-FR"/>
        </w:rPr>
        <w:t>Kreuz, auf das ich schaue</w:t>
      </w:r>
      <w:r w:rsidR="00812D37">
        <w:rPr>
          <w:rFonts w:ascii="Arial" w:eastAsia="Times New Roman" w:hAnsi="Arial" w:cs="Arial"/>
          <w:b/>
          <w:bCs/>
          <w:kern w:val="36"/>
          <w:lang w:eastAsia="fr-FR"/>
        </w:rPr>
        <w:t>,</w:t>
      </w:r>
      <w:r w:rsidR="00812D37" w:rsidRPr="00812D37">
        <w:rPr>
          <w:rFonts w:ascii="Arial" w:eastAsia="Times New Roman" w:hAnsi="Arial" w:cs="Arial"/>
          <w:b/>
          <w:bCs/>
          <w:kern w:val="36"/>
          <w:lang w:eastAsia="fr-FR"/>
        </w:rPr>
        <w:t xml:space="preserve"> GL 270</w:t>
      </w:r>
    </w:p>
    <w:p w14:paraId="6CA85C72" w14:textId="1DF07E92" w:rsidR="00367347" w:rsidRDefault="00367347" w:rsidP="00367347">
      <w:pPr>
        <w:spacing w:after="0" w:line="360" w:lineRule="auto"/>
        <w:ind w:left="1416" w:hanging="1416"/>
        <w:jc w:val="both"/>
        <w:outlineLvl w:val="0"/>
        <w:rPr>
          <w:rFonts w:ascii="Arial" w:eastAsia="Times New Roman" w:hAnsi="Arial" w:cs="Arial"/>
          <w:bCs/>
          <w:kern w:val="36"/>
          <w:lang w:eastAsia="fr-FR"/>
        </w:rPr>
      </w:pPr>
    </w:p>
    <w:p w14:paraId="50D7A36E" w14:textId="77777777" w:rsidR="00E2321C" w:rsidRPr="00E2321C" w:rsidRDefault="00B27F88" w:rsidP="00E2321C">
      <w:pPr>
        <w:spacing w:after="0" w:line="360" w:lineRule="auto"/>
        <w:ind w:left="1416" w:hanging="1416"/>
        <w:jc w:val="both"/>
        <w:outlineLvl w:val="0"/>
        <w:rPr>
          <w:rFonts w:ascii="Arial" w:eastAsia="Times New Roman" w:hAnsi="Arial" w:cs="Arial"/>
          <w:kern w:val="36"/>
          <w:lang w:eastAsia="fr-FR"/>
        </w:rPr>
      </w:pPr>
      <w:r>
        <w:rPr>
          <w:rFonts w:ascii="Arial" w:eastAsia="Times New Roman" w:hAnsi="Arial" w:cs="Arial"/>
          <w:b/>
          <w:bCs/>
          <w:kern w:val="36"/>
          <w:lang w:eastAsia="fr-FR"/>
        </w:rPr>
        <w:t>L</w:t>
      </w:r>
      <w:r w:rsidRPr="6EFE6D79">
        <w:rPr>
          <w:rFonts w:ascii="Arial" w:eastAsia="Times New Roman" w:hAnsi="Arial" w:cs="Arial"/>
          <w:kern w:val="36"/>
          <w:lang w:eastAsia="fr-FR"/>
        </w:rPr>
        <w:t xml:space="preserve"> </w:t>
      </w:r>
      <w:r>
        <w:rPr>
          <w:rFonts w:ascii="Arial" w:eastAsia="Times New Roman" w:hAnsi="Arial" w:cs="Arial"/>
          <w:bCs/>
          <w:kern w:val="36"/>
          <w:lang w:eastAsia="fr-FR"/>
        </w:rPr>
        <w:tab/>
      </w:r>
      <w:r w:rsidR="00E2321C" w:rsidRPr="00E2321C">
        <w:rPr>
          <w:rFonts w:ascii="Arial" w:eastAsia="Times New Roman" w:hAnsi="Arial" w:cs="Arial"/>
          <w:kern w:val="36"/>
          <w:lang w:eastAsia="fr-FR"/>
        </w:rPr>
        <w:t>Aus dem Evangelium nach Lukas:</w:t>
      </w:r>
    </w:p>
    <w:p w14:paraId="7BA5A320" w14:textId="77777777" w:rsidR="00E2321C" w:rsidRPr="00E2321C" w:rsidRDefault="00E2321C" w:rsidP="00E2321C">
      <w:pPr>
        <w:spacing w:after="0" w:line="360" w:lineRule="auto"/>
        <w:ind w:left="1416"/>
        <w:jc w:val="both"/>
        <w:outlineLvl w:val="0"/>
        <w:rPr>
          <w:rFonts w:ascii="Arial" w:eastAsia="Times New Roman" w:hAnsi="Arial" w:cs="Arial"/>
          <w:kern w:val="36"/>
          <w:lang w:eastAsia="fr-FR"/>
        </w:rPr>
      </w:pPr>
      <w:r w:rsidRPr="00E2321C">
        <w:rPr>
          <w:rFonts w:ascii="Arial" w:eastAsia="Times New Roman" w:hAnsi="Arial" w:cs="Arial"/>
          <w:kern w:val="36"/>
          <w:lang w:eastAsia="fr-FR"/>
        </w:rPr>
        <w:t>„Und Simeon segnete sie und sagte zu Maria, der Mutter Jesu: … und deine Seele wird ein Schwert durchdringen.“</w:t>
      </w:r>
    </w:p>
    <w:p w14:paraId="1F0DE480" w14:textId="0260A8FA" w:rsidR="00B27F88" w:rsidRPr="00E2321C" w:rsidRDefault="00E2321C" w:rsidP="00E2321C">
      <w:pPr>
        <w:spacing w:after="0" w:line="360" w:lineRule="auto"/>
        <w:ind w:left="1416"/>
        <w:jc w:val="both"/>
        <w:outlineLvl w:val="0"/>
        <w:rPr>
          <w:rFonts w:ascii="Arial" w:eastAsia="Times New Roman" w:hAnsi="Arial" w:cs="Arial"/>
          <w:i/>
          <w:iCs/>
          <w:kern w:val="36"/>
          <w:lang w:eastAsia="fr-FR"/>
        </w:rPr>
      </w:pPr>
      <w:r w:rsidRPr="00E2321C">
        <w:rPr>
          <w:rFonts w:ascii="Arial" w:eastAsia="Times New Roman" w:hAnsi="Arial" w:cs="Arial"/>
          <w:i/>
          <w:iCs/>
          <w:kern w:val="36"/>
          <w:lang w:eastAsia="fr-FR"/>
        </w:rPr>
        <w:t>(</w:t>
      </w:r>
      <w:proofErr w:type="spellStart"/>
      <w:r w:rsidRPr="00E2321C">
        <w:rPr>
          <w:rFonts w:ascii="Arial" w:eastAsia="Times New Roman" w:hAnsi="Arial" w:cs="Arial"/>
          <w:i/>
          <w:iCs/>
          <w:kern w:val="36"/>
          <w:lang w:eastAsia="fr-FR"/>
        </w:rPr>
        <w:t>Lk</w:t>
      </w:r>
      <w:proofErr w:type="spellEnd"/>
      <w:r w:rsidRPr="00E2321C">
        <w:rPr>
          <w:rFonts w:ascii="Arial" w:eastAsia="Times New Roman" w:hAnsi="Arial" w:cs="Arial"/>
          <w:i/>
          <w:iCs/>
          <w:kern w:val="36"/>
          <w:lang w:eastAsia="fr-FR"/>
        </w:rPr>
        <w:t xml:space="preserve"> 2,35)</w:t>
      </w:r>
      <w:r w:rsidR="00B27F88" w:rsidRPr="00E2321C">
        <w:rPr>
          <w:rFonts w:ascii="Arial" w:eastAsia="Times New Roman" w:hAnsi="Arial" w:cs="Arial"/>
          <w:i/>
          <w:iCs/>
          <w:kern w:val="36"/>
          <w:lang w:eastAsia="fr-FR"/>
        </w:rPr>
        <w:t xml:space="preserve"> </w:t>
      </w:r>
    </w:p>
    <w:p w14:paraId="7303C987" w14:textId="5AA33431" w:rsidR="00B27F88" w:rsidRPr="00251D34" w:rsidRDefault="00B27F88" w:rsidP="00B27F88">
      <w:pPr>
        <w:spacing w:after="0" w:line="360" w:lineRule="auto"/>
        <w:ind w:left="1416" w:hanging="1416"/>
        <w:jc w:val="both"/>
        <w:outlineLvl w:val="0"/>
        <w:rPr>
          <w:rFonts w:ascii="Arial" w:eastAsia="Times New Roman" w:hAnsi="Arial" w:cs="Arial"/>
          <w:bCs/>
          <w:kern w:val="36"/>
          <w:lang w:eastAsia="fr-FR"/>
        </w:rPr>
      </w:pPr>
      <w:r w:rsidRPr="00DE62AC">
        <w:rPr>
          <w:rFonts w:ascii="Arial" w:eastAsia="Times New Roman" w:hAnsi="Arial" w:cs="Arial"/>
          <w:b/>
          <w:kern w:val="36"/>
          <w:lang w:eastAsia="fr-FR"/>
        </w:rPr>
        <w:t>S</w:t>
      </w:r>
      <w:r w:rsidRPr="00E73F30">
        <w:rPr>
          <w:rFonts w:ascii="Arial" w:eastAsia="Times New Roman" w:hAnsi="Arial" w:cs="Arial"/>
          <w:bCs/>
          <w:kern w:val="36"/>
          <w:lang w:eastAsia="fr-FR"/>
        </w:rPr>
        <w:t xml:space="preserve"> </w:t>
      </w:r>
      <w:r>
        <w:rPr>
          <w:rFonts w:ascii="Arial" w:eastAsia="Times New Roman" w:hAnsi="Arial" w:cs="Arial"/>
          <w:bCs/>
          <w:kern w:val="36"/>
          <w:lang w:eastAsia="fr-FR"/>
        </w:rPr>
        <w:tab/>
      </w:r>
      <w:r w:rsidR="00CC1308" w:rsidRPr="00CC1308">
        <w:rPr>
          <w:rFonts w:ascii="Arial" w:eastAsia="Times New Roman" w:hAnsi="Arial" w:cs="Arial"/>
          <w:bCs/>
          <w:kern w:val="36"/>
          <w:lang w:eastAsia="fr-FR"/>
        </w:rPr>
        <w:t xml:space="preserve">„Meine Mutter spricht nicht über ihre Geschichte, aber es hat die Beziehung zwischen ihr und mir verändert.“ </w:t>
      </w:r>
      <w:r w:rsidR="00CC1308" w:rsidRPr="00CC1308">
        <w:rPr>
          <w:rFonts w:ascii="Arial" w:eastAsia="Times New Roman" w:hAnsi="Arial" w:cs="Arial"/>
          <w:bCs/>
          <w:i/>
          <w:iCs/>
          <w:kern w:val="36"/>
          <w:lang w:eastAsia="fr-FR"/>
        </w:rPr>
        <w:t>(18-jährige Comiczeichnerin und Studentin)</w:t>
      </w:r>
    </w:p>
    <w:p w14:paraId="735747BC" w14:textId="5AD900E9" w:rsidR="00B27F88" w:rsidRPr="00E10D8F" w:rsidRDefault="00B27F88" w:rsidP="00B27F88">
      <w:pPr>
        <w:spacing w:after="0" w:line="360" w:lineRule="auto"/>
        <w:ind w:left="1410" w:hanging="1410"/>
        <w:jc w:val="both"/>
        <w:outlineLvl w:val="0"/>
        <w:rPr>
          <w:rFonts w:ascii="Arial" w:eastAsia="Times New Roman" w:hAnsi="Arial" w:cs="Arial"/>
          <w:bCs/>
          <w:kern w:val="36"/>
          <w:lang w:eastAsia="fr-FR"/>
        </w:rPr>
      </w:pPr>
      <w:r w:rsidRPr="00304E26">
        <w:rPr>
          <w:rFonts w:ascii="Arial" w:eastAsia="Times New Roman" w:hAnsi="Arial" w:cs="Arial"/>
          <w:b/>
          <w:kern w:val="36"/>
          <w:lang w:eastAsia="fr-FR"/>
        </w:rPr>
        <w:t>S</w:t>
      </w:r>
      <w:r>
        <w:rPr>
          <w:rFonts w:ascii="Arial" w:eastAsia="Times New Roman" w:hAnsi="Arial" w:cs="Arial"/>
          <w:bCs/>
          <w:kern w:val="36"/>
          <w:lang w:eastAsia="fr-FR"/>
        </w:rPr>
        <w:tab/>
      </w:r>
      <w:r w:rsidR="001C3D91" w:rsidRPr="001C3D91">
        <w:rPr>
          <w:rFonts w:ascii="Arial" w:eastAsia="Times New Roman" w:hAnsi="Arial" w:cs="Arial"/>
          <w:bCs/>
          <w:kern w:val="36"/>
          <w:lang w:eastAsia="fr-FR"/>
        </w:rPr>
        <w:t>Jesus begegnet seiner Mutter. Es braucht keine großen Worte. Maria sieht, was ihrem Sohn geschieht. Sie kann den Weg nicht aufhalten, das Kreuz nicht abnehmen und das Urteil nicht rückgängig machen. Aber sie bleibt. In ihrer Nähe liegen Schmerz und eine Liebe, die nicht ausweicht.</w:t>
      </w:r>
    </w:p>
    <w:p w14:paraId="68302E98" w14:textId="77777777" w:rsidR="008C6EA3" w:rsidRDefault="008C6EA3">
      <w:pPr>
        <w:spacing w:after="200" w:line="276" w:lineRule="auto"/>
        <w:rPr>
          <w:rFonts w:ascii="Arial" w:eastAsia="Times New Roman" w:hAnsi="Arial" w:cs="Arial"/>
          <w:b/>
          <w:kern w:val="36"/>
          <w:lang w:eastAsia="fr-FR"/>
        </w:rPr>
      </w:pPr>
      <w:r>
        <w:rPr>
          <w:rFonts w:ascii="Arial" w:eastAsia="Times New Roman" w:hAnsi="Arial" w:cs="Arial"/>
          <w:b/>
          <w:kern w:val="36"/>
          <w:lang w:eastAsia="fr-FR"/>
        </w:rPr>
        <w:br w:type="page"/>
      </w:r>
    </w:p>
    <w:p w14:paraId="0D895929" w14:textId="2B334022" w:rsidR="00A85A2C" w:rsidRPr="00A85A2C" w:rsidRDefault="00B27F88" w:rsidP="00A85A2C">
      <w:pPr>
        <w:spacing w:after="0" w:line="360" w:lineRule="auto"/>
        <w:ind w:left="1410" w:hanging="1410"/>
        <w:jc w:val="both"/>
        <w:outlineLvl w:val="0"/>
        <w:rPr>
          <w:rFonts w:ascii="Arial" w:eastAsia="Times New Roman" w:hAnsi="Arial" w:cs="Arial"/>
          <w:bCs/>
          <w:kern w:val="36"/>
          <w:lang w:eastAsia="fr-FR"/>
        </w:rPr>
      </w:pPr>
      <w:r w:rsidRPr="003E1E3C">
        <w:rPr>
          <w:rFonts w:ascii="Arial" w:eastAsia="Times New Roman" w:hAnsi="Arial" w:cs="Arial"/>
          <w:b/>
          <w:kern w:val="36"/>
          <w:lang w:eastAsia="fr-FR"/>
        </w:rPr>
        <w:lastRenderedPageBreak/>
        <w:t>S</w:t>
      </w:r>
      <w:r>
        <w:rPr>
          <w:rFonts w:ascii="Arial" w:eastAsia="Times New Roman" w:hAnsi="Arial" w:cs="Arial"/>
          <w:bCs/>
          <w:kern w:val="36"/>
          <w:lang w:eastAsia="fr-FR"/>
        </w:rPr>
        <w:tab/>
      </w:r>
      <w:r>
        <w:rPr>
          <w:rFonts w:ascii="Arial" w:eastAsia="Times New Roman" w:hAnsi="Arial" w:cs="Arial"/>
          <w:bCs/>
          <w:kern w:val="36"/>
          <w:lang w:eastAsia="fr-FR"/>
        </w:rPr>
        <w:tab/>
      </w:r>
      <w:r w:rsidR="00A85A2C" w:rsidRPr="00A85A2C">
        <w:rPr>
          <w:rFonts w:ascii="Arial" w:eastAsia="Times New Roman" w:hAnsi="Arial" w:cs="Arial"/>
          <w:bCs/>
          <w:kern w:val="36"/>
          <w:lang w:eastAsia="fr-FR"/>
        </w:rPr>
        <w:t>Auch in Familien in Burundi wirkt Erlebtes weiter, selbst wenn darüber nicht gesprochen wird. Eltern wollen ihre Kinder möglicherweise schützen. Manche Erfahrungen sind zu schmerzhaft, manche Worte noch nicht gefunden. Doch das Schweigen bleibt nicht folgenlos. Kinder spüren, dass etwas zwischen ihnen und der Geschichte ihrer Eltern steht.</w:t>
      </w:r>
    </w:p>
    <w:p w14:paraId="692E3B3B" w14:textId="172B55BC" w:rsidR="00A85A2C" w:rsidRPr="00A85A2C" w:rsidRDefault="00A85A2C" w:rsidP="00A85A2C">
      <w:pPr>
        <w:spacing w:after="0" w:line="360" w:lineRule="auto"/>
        <w:ind w:left="1410"/>
        <w:jc w:val="both"/>
        <w:outlineLvl w:val="0"/>
        <w:rPr>
          <w:rFonts w:ascii="Arial" w:eastAsia="Times New Roman" w:hAnsi="Arial" w:cs="Arial"/>
          <w:bCs/>
          <w:kern w:val="36"/>
          <w:lang w:eastAsia="fr-FR"/>
        </w:rPr>
      </w:pPr>
      <w:r w:rsidRPr="00A85A2C">
        <w:rPr>
          <w:rFonts w:ascii="Arial" w:eastAsia="Times New Roman" w:hAnsi="Arial" w:cs="Arial"/>
          <w:bCs/>
          <w:kern w:val="36"/>
          <w:lang w:eastAsia="fr-FR"/>
        </w:rPr>
        <w:t xml:space="preserve">Die Arbeit von ‚Buja </w:t>
      </w:r>
      <w:r w:rsidR="00AE5120">
        <w:rPr>
          <w:rFonts w:ascii="Arial" w:eastAsia="Times New Roman" w:hAnsi="Arial" w:cs="Arial"/>
          <w:bCs/>
          <w:kern w:val="36"/>
          <w:lang w:eastAsia="fr-FR"/>
        </w:rPr>
        <w:t>S</w:t>
      </w:r>
      <w:r w:rsidRPr="00A85A2C">
        <w:rPr>
          <w:rFonts w:ascii="Arial" w:eastAsia="Times New Roman" w:hAnsi="Arial" w:cs="Arial"/>
          <w:bCs/>
          <w:kern w:val="36"/>
          <w:lang w:eastAsia="fr-FR"/>
        </w:rPr>
        <w:t xml:space="preserve">ans </w:t>
      </w:r>
      <w:r w:rsidR="00AE5120">
        <w:rPr>
          <w:rFonts w:ascii="Arial" w:eastAsia="Times New Roman" w:hAnsi="Arial" w:cs="Arial"/>
          <w:bCs/>
          <w:kern w:val="36"/>
          <w:lang w:eastAsia="fr-FR"/>
        </w:rPr>
        <w:t>T</w:t>
      </w:r>
      <w:r w:rsidRPr="00A85A2C">
        <w:rPr>
          <w:rFonts w:ascii="Arial" w:eastAsia="Times New Roman" w:hAnsi="Arial" w:cs="Arial"/>
          <w:bCs/>
          <w:kern w:val="36"/>
          <w:lang w:eastAsia="fr-FR"/>
        </w:rPr>
        <w:t xml:space="preserve">abou‘ eröffnet jungen Menschen und Erwachsenen behutsam Wege der Annäherung. Theater und </w:t>
      </w:r>
      <w:r w:rsidR="217D330A" w:rsidRPr="081A3067">
        <w:rPr>
          <w:rFonts w:ascii="Arial" w:eastAsia="Times New Roman" w:hAnsi="Arial" w:cs="Arial"/>
          <w:lang w:eastAsia="fr-FR"/>
        </w:rPr>
        <w:t xml:space="preserve">Comic </w:t>
      </w:r>
      <w:r w:rsidRPr="081A3067">
        <w:rPr>
          <w:rFonts w:ascii="Arial" w:eastAsia="Times New Roman" w:hAnsi="Arial" w:cs="Arial"/>
          <w:lang w:eastAsia="fr-FR"/>
        </w:rPr>
        <w:t xml:space="preserve">können ausdrücken, wofür im direkten Gespräch noch die </w:t>
      </w:r>
      <w:r w:rsidR="00093900">
        <w:rPr>
          <w:rFonts w:ascii="Arial" w:eastAsia="Times New Roman" w:hAnsi="Arial" w:cs="Arial"/>
          <w:lang w:eastAsia="fr-FR"/>
        </w:rPr>
        <w:t>Wort</w:t>
      </w:r>
      <w:r w:rsidRPr="081A3067">
        <w:rPr>
          <w:rFonts w:ascii="Arial" w:eastAsia="Times New Roman" w:hAnsi="Arial" w:cs="Arial"/>
          <w:lang w:eastAsia="fr-FR"/>
        </w:rPr>
        <w:t>e fehl</w:t>
      </w:r>
      <w:r w:rsidR="00093900">
        <w:rPr>
          <w:rFonts w:ascii="Arial" w:eastAsia="Times New Roman" w:hAnsi="Arial" w:cs="Arial"/>
          <w:lang w:eastAsia="fr-FR"/>
        </w:rPr>
        <w:t>en</w:t>
      </w:r>
      <w:r w:rsidRPr="081A3067">
        <w:rPr>
          <w:rFonts w:ascii="Arial" w:eastAsia="Times New Roman" w:hAnsi="Arial" w:cs="Arial"/>
          <w:lang w:eastAsia="fr-FR"/>
        </w:rPr>
        <w:t>. Dabei geht es nicht darum, jemanden zum Erzählen zu drängen. Es geht darum, Räume zu schaffen, in denen Erinnerung, Schmerz und Nähe nebeneinander bestehen dürfen.</w:t>
      </w:r>
    </w:p>
    <w:p w14:paraId="611852F1" w14:textId="2DA32F42" w:rsidR="00B27F88" w:rsidRPr="00173218" w:rsidRDefault="00A85A2C" w:rsidP="00A85A2C">
      <w:pPr>
        <w:spacing w:after="0" w:line="360" w:lineRule="auto"/>
        <w:ind w:left="1410"/>
        <w:jc w:val="both"/>
        <w:outlineLvl w:val="0"/>
        <w:rPr>
          <w:rFonts w:ascii="Arial" w:eastAsia="Times New Roman" w:hAnsi="Arial" w:cs="Arial"/>
          <w:kern w:val="36"/>
          <w:lang w:eastAsia="fr-FR"/>
        </w:rPr>
      </w:pPr>
      <w:r w:rsidRPr="00A85A2C">
        <w:rPr>
          <w:rFonts w:ascii="Arial" w:eastAsia="Times New Roman" w:hAnsi="Arial" w:cs="Arial"/>
          <w:bCs/>
          <w:kern w:val="36"/>
          <w:lang w:eastAsia="fr-FR"/>
        </w:rPr>
        <w:t xml:space="preserve">Mut kann hier </w:t>
      </w:r>
      <w:proofErr w:type="gramStart"/>
      <w:r w:rsidRPr="00A85A2C">
        <w:rPr>
          <w:rFonts w:ascii="Arial" w:eastAsia="Times New Roman" w:hAnsi="Arial" w:cs="Arial"/>
          <w:bCs/>
          <w:kern w:val="36"/>
          <w:lang w:eastAsia="fr-FR"/>
        </w:rPr>
        <w:t>ganz leise</w:t>
      </w:r>
      <w:proofErr w:type="gramEnd"/>
      <w:r w:rsidRPr="00A85A2C">
        <w:rPr>
          <w:rFonts w:ascii="Arial" w:eastAsia="Times New Roman" w:hAnsi="Arial" w:cs="Arial"/>
          <w:bCs/>
          <w:kern w:val="36"/>
          <w:lang w:eastAsia="fr-FR"/>
        </w:rPr>
        <w:t xml:space="preserve"> sein: eine Frage zuzulassen, zuzuhören oder erstmals einen Satz auszusprechen.</w:t>
      </w:r>
    </w:p>
    <w:p w14:paraId="7D32D5FE" w14:textId="77777777" w:rsidR="00B27F88" w:rsidRDefault="00B27F88" w:rsidP="00B27F88">
      <w:pPr>
        <w:spacing w:after="0" w:line="360" w:lineRule="auto"/>
        <w:ind w:left="1416" w:hanging="1416"/>
        <w:jc w:val="both"/>
        <w:outlineLvl w:val="0"/>
        <w:rPr>
          <w:rFonts w:ascii="Arial" w:eastAsia="Times New Roman" w:hAnsi="Arial" w:cs="Arial"/>
          <w:bCs/>
          <w:kern w:val="36"/>
          <w:lang w:eastAsia="fr-FR"/>
        </w:rPr>
      </w:pPr>
    </w:p>
    <w:p w14:paraId="22486770" w14:textId="77777777" w:rsidR="00B27F88" w:rsidRPr="00CA5C19" w:rsidRDefault="00B27F88" w:rsidP="00B27F88">
      <w:pPr>
        <w:spacing w:after="0" w:line="360" w:lineRule="auto"/>
        <w:ind w:left="1416" w:hanging="1416"/>
        <w:jc w:val="both"/>
        <w:outlineLvl w:val="0"/>
        <w:rPr>
          <w:rFonts w:ascii="Arial" w:eastAsia="Times New Roman" w:hAnsi="Arial" w:cs="Arial"/>
          <w:b/>
          <w:i/>
          <w:iCs/>
          <w:kern w:val="36"/>
          <w:lang w:eastAsia="fr-FR"/>
        </w:rPr>
      </w:pPr>
      <w:r w:rsidRPr="00CA5C19">
        <w:rPr>
          <w:rFonts w:ascii="Arial" w:eastAsia="Times New Roman" w:hAnsi="Arial" w:cs="Arial"/>
          <w:b/>
          <w:i/>
          <w:iCs/>
          <w:kern w:val="36"/>
          <w:lang w:eastAsia="fr-FR"/>
        </w:rPr>
        <w:t>Stille</w:t>
      </w:r>
    </w:p>
    <w:p w14:paraId="4EB4F865" w14:textId="77777777" w:rsidR="00B27F88" w:rsidRDefault="00B27F88" w:rsidP="00B27F88">
      <w:pPr>
        <w:spacing w:after="0" w:line="360" w:lineRule="auto"/>
        <w:ind w:left="1416" w:hanging="1416"/>
        <w:jc w:val="both"/>
        <w:outlineLvl w:val="0"/>
        <w:rPr>
          <w:rFonts w:ascii="Arial" w:eastAsia="Times New Roman" w:hAnsi="Arial" w:cs="Arial"/>
          <w:b/>
          <w:kern w:val="36"/>
          <w:lang w:eastAsia="fr-FR"/>
        </w:rPr>
      </w:pPr>
    </w:p>
    <w:p w14:paraId="0FAA2A30" w14:textId="77777777" w:rsidR="00B27F88" w:rsidRDefault="00B27F88" w:rsidP="00B27F88">
      <w:pPr>
        <w:spacing w:after="0" w:line="360" w:lineRule="auto"/>
        <w:ind w:left="1416" w:hanging="1416"/>
        <w:jc w:val="both"/>
        <w:outlineLvl w:val="0"/>
        <w:rPr>
          <w:rFonts w:ascii="Arial" w:eastAsia="Times New Roman" w:hAnsi="Arial" w:cs="Arial"/>
          <w:b/>
          <w:kern w:val="36"/>
          <w:lang w:eastAsia="fr-FR"/>
        </w:rPr>
      </w:pPr>
      <w:r>
        <w:rPr>
          <w:rFonts w:ascii="Arial" w:eastAsia="Times New Roman" w:hAnsi="Arial" w:cs="Arial"/>
          <w:b/>
          <w:kern w:val="36"/>
          <w:lang w:eastAsia="fr-FR"/>
        </w:rPr>
        <w:t>Gemeinsames Gebet</w:t>
      </w:r>
    </w:p>
    <w:p w14:paraId="580F4916" w14:textId="77777777" w:rsidR="000103A8" w:rsidRPr="000103A8" w:rsidRDefault="000103A8" w:rsidP="000103A8">
      <w:pPr>
        <w:spacing w:after="0" w:line="360" w:lineRule="auto"/>
        <w:ind w:left="1416"/>
        <w:jc w:val="both"/>
        <w:outlineLvl w:val="0"/>
        <w:rPr>
          <w:rFonts w:ascii="Arial" w:eastAsia="Times New Roman" w:hAnsi="Arial" w:cs="Arial"/>
          <w:bCs/>
          <w:kern w:val="36"/>
          <w:lang w:eastAsia="fr-FR"/>
        </w:rPr>
      </w:pPr>
      <w:r w:rsidRPr="000103A8">
        <w:rPr>
          <w:rFonts w:ascii="Arial" w:eastAsia="Times New Roman" w:hAnsi="Arial" w:cs="Arial"/>
          <w:bCs/>
          <w:kern w:val="36"/>
          <w:lang w:eastAsia="fr-FR"/>
        </w:rPr>
        <w:t xml:space="preserve">Jesus, </w:t>
      </w:r>
    </w:p>
    <w:p w14:paraId="5D73BBFD" w14:textId="77777777" w:rsidR="000103A8" w:rsidRPr="000103A8" w:rsidRDefault="000103A8" w:rsidP="000103A8">
      <w:pPr>
        <w:spacing w:after="0" w:line="360" w:lineRule="auto"/>
        <w:ind w:left="1416"/>
        <w:jc w:val="both"/>
        <w:outlineLvl w:val="0"/>
        <w:rPr>
          <w:rFonts w:ascii="Arial" w:eastAsia="Times New Roman" w:hAnsi="Arial" w:cs="Arial"/>
          <w:bCs/>
          <w:kern w:val="36"/>
          <w:lang w:eastAsia="fr-FR"/>
        </w:rPr>
      </w:pPr>
      <w:r w:rsidRPr="000103A8">
        <w:rPr>
          <w:rFonts w:ascii="Arial" w:eastAsia="Times New Roman" w:hAnsi="Arial" w:cs="Arial"/>
          <w:bCs/>
          <w:kern w:val="36"/>
          <w:lang w:eastAsia="fr-FR"/>
        </w:rPr>
        <w:t xml:space="preserve">in der Begegnung mit deiner Mutter wird sichtbar, </w:t>
      </w:r>
    </w:p>
    <w:p w14:paraId="3BFFC170" w14:textId="77777777" w:rsidR="000103A8" w:rsidRPr="000103A8" w:rsidRDefault="000103A8" w:rsidP="000103A8">
      <w:pPr>
        <w:spacing w:after="0" w:line="360" w:lineRule="auto"/>
        <w:ind w:left="1416"/>
        <w:jc w:val="both"/>
        <w:outlineLvl w:val="0"/>
        <w:rPr>
          <w:rFonts w:ascii="Arial" w:eastAsia="Times New Roman" w:hAnsi="Arial" w:cs="Arial"/>
          <w:bCs/>
          <w:kern w:val="36"/>
          <w:lang w:eastAsia="fr-FR"/>
        </w:rPr>
      </w:pPr>
      <w:r w:rsidRPr="000103A8">
        <w:rPr>
          <w:rFonts w:ascii="Arial" w:eastAsia="Times New Roman" w:hAnsi="Arial" w:cs="Arial"/>
          <w:bCs/>
          <w:kern w:val="36"/>
          <w:lang w:eastAsia="fr-FR"/>
        </w:rPr>
        <w:t xml:space="preserve">wie tief Leid Familien berührt. </w:t>
      </w:r>
    </w:p>
    <w:p w14:paraId="5DACA813" w14:textId="77777777" w:rsidR="000103A8" w:rsidRPr="000103A8" w:rsidRDefault="000103A8" w:rsidP="000103A8">
      <w:pPr>
        <w:spacing w:after="0" w:line="360" w:lineRule="auto"/>
        <w:ind w:left="1416"/>
        <w:jc w:val="both"/>
        <w:outlineLvl w:val="0"/>
        <w:rPr>
          <w:rFonts w:ascii="Arial" w:eastAsia="Times New Roman" w:hAnsi="Arial" w:cs="Arial"/>
          <w:bCs/>
          <w:kern w:val="36"/>
          <w:lang w:eastAsia="fr-FR"/>
        </w:rPr>
      </w:pPr>
      <w:r w:rsidRPr="000103A8">
        <w:rPr>
          <w:rFonts w:ascii="Arial" w:eastAsia="Times New Roman" w:hAnsi="Arial" w:cs="Arial"/>
          <w:bCs/>
          <w:kern w:val="36"/>
          <w:lang w:eastAsia="fr-FR"/>
        </w:rPr>
        <w:t xml:space="preserve">Sei den Familien in Burundi nahe, </w:t>
      </w:r>
    </w:p>
    <w:p w14:paraId="43B8B832" w14:textId="77777777" w:rsidR="000103A8" w:rsidRPr="000103A8" w:rsidRDefault="000103A8" w:rsidP="000103A8">
      <w:pPr>
        <w:spacing w:after="0" w:line="360" w:lineRule="auto"/>
        <w:ind w:left="1416"/>
        <w:jc w:val="both"/>
        <w:outlineLvl w:val="0"/>
        <w:rPr>
          <w:rFonts w:ascii="Arial" w:eastAsia="Times New Roman" w:hAnsi="Arial" w:cs="Arial"/>
          <w:bCs/>
          <w:kern w:val="36"/>
          <w:lang w:eastAsia="fr-FR"/>
        </w:rPr>
      </w:pPr>
      <w:r w:rsidRPr="000103A8">
        <w:rPr>
          <w:rFonts w:ascii="Arial" w:eastAsia="Times New Roman" w:hAnsi="Arial" w:cs="Arial"/>
          <w:bCs/>
          <w:kern w:val="36"/>
          <w:lang w:eastAsia="fr-FR"/>
        </w:rPr>
        <w:t xml:space="preserve">in denen die Vergangenheit schweigend weiterwirkt. </w:t>
      </w:r>
    </w:p>
    <w:p w14:paraId="207F2118" w14:textId="77777777" w:rsidR="000103A8" w:rsidRPr="000103A8" w:rsidRDefault="000103A8" w:rsidP="000103A8">
      <w:pPr>
        <w:spacing w:after="0" w:line="360" w:lineRule="auto"/>
        <w:ind w:left="1416"/>
        <w:jc w:val="both"/>
        <w:outlineLvl w:val="0"/>
        <w:rPr>
          <w:rFonts w:ascii="Arial" w:eastAsia="Times New Roman" w:hAnsi="Arial" w:cs="Arial"/>
          <w:bCs/>
          <w:kern w:val="36"/>
          <w:lang w:eastAsia="fr-FR"/>
        </w:rPr>
      </w:pPr>
      <w:r w:rsidRPr="000103A8">
        <w:rPr>
          <w:rFonts w:ascii="Arial" w:eastAsia="Times New Roman" w:hAnsi="Arial" w:cs="Arial"/>
          <w:bCs/>
          <w:kern w:val="36"/>
          <w:lang w:eastAsia="fr-FR"/>
        </w:rPr>
        <w:t xml:space="preserve">Schenke Eltern und Kindern behutsame Wege zueinander </w:t>
      </w:r>
    </w:p>
    <w:p w14:paraId="482561C5" w14:textId="77777777" w:rsidR="000103A8" w:rsidRPr="000103A8" w:rsidRDefault="000103A8" w:rsidP="000103A8">
      <w:pPr>
        <w:spacing w:after="0" w:line="360" w:lineRule="auto"/>
        <w:ind w:left="1416"/>
        <w:jc w:val="both"/>
        <w:outlineLvl w:val="0"/>
        <w:rPr>
          <w:rFonts w:ascii="Arial" w:eastAsia="Times New Roman" w:hAnsi="Arial" w:cs="Arial"/>
          <w:bCs/>
          <w:kern w:val="36"/>
          <w:lang w:eastAsia="fr-FR"/>
        </w:rPr>
      </w:pPr>
      <w:r w:rsidRPr="000103A8">
        <w:rPr>
          <w:rFonts w:ascii="Arial" w:eastAsia="Times New Roman" w:hAnsi="Arial" w:cs="Arial"/>
          <w:bCs/>
          <w:kern w:val="36"/>
          <w:lang w:eastAsia="fr-FR"/>
        </w:rPr>
        <w:t>und den Mut, Wahrheit, Schutz und Liebe miteinander zu verbinden.</w:t>
      </w:r>
    </w:p>
    <w:p w14:paraId="65819944" w14:textId="5D24AA6A" w:rsidR="00B27F88" w:rsidRPr="00A338CD" w:rsidRDefault="000103A8" w:rsidP="000103A8">
      <w:pPr>
        <w:spacing w:after="0" w:line="360" w:lineRule="auto"/>
        <w:ind w:left="1416"/>
        <w:jc w:val="both"/>
        <w:outlineLvl w:val="0"/>
        <w:rPr>
          <w:rFonts w:ascii="Arial" w:eastAsia="Times New Roman" w:hAnsi="Arial" w:cs="Arial"/>
          <w:bCs/>
          <w:kern w:val="36"/>
          <w:lang w:eastAsia="fr-FR"/>
        </w:rPr>
      </w:pPr>
      <w:r w:rsidRPr="000103A8">
        <w:rPr>
          <w:rFonts w:ascii="Arial" w:eastAsia="Times New Roman" w:hAnsi="Arial" w:cs="Arial"/>
          <w:bCs/>
          <w:kern w:val="36"/>
          <w:lang w:eastAsia="fr-FR"/>
        </w:rPr>
        <w:t>Amen.</w:t>
      </w:r>
      <w:r w:rsidR="00B27F88" w:rsidRPr="00A338CD">
        <w:rPr>
          <w:rFonts w:ascii="Arial" w:eastAsia="Times New Roman" w:hAnsi="Arial" w:cs="Arial"/>
          <w:bCs/>
          <w:kern w:val="36"/>
          <w:lang w:eastAsia="fr-FR"/>
        </w:rPr>
        <w:t xml:space="preserve"> </w:t>
      </w:r>
    </w:p>
    <w:p w14:paraId="37E1C442" w14:textId="2067390F" w:rsidR="00B27F88" w:rsidRPr="003B7CD2" w:rsidRDefault="00B27F88" w:rsidP="00B27F88">
      <w:pPr>
        <w:spacing w:before="240" w:line="276" w:lineRule="auto"/>
        <w:rPr>
          <w:rFonts w:ascii="Arial" w:eastAsia="Arial" w:hAnsi="Arial" w:cs="Arial"/>
          <w:b/>
          <w:bCs/>
          <w:lang w:val="de" w:eastAsia="de-DE"/>
        </w:rPr>
      </w:pPr>
      <w:r>
        <w:rPr>
          <w:rFonts w:ascii="Arial" w:eastAsia="Arial" w:hAnsi="Arial" w:cs="Arial"/>
          <w:b/>
          <w:bCs/>
          <w:lang w:eastAsia="de-DE"/>
        </w:rPr>
        <w:t>L</w:t>
      </w:r>
      <w:r>
        <w:rPr>
          <w:rFonts w:ascii="Arial" w:eastAsia="Arial" w:hAnsi="Arial" w:cs="Arial"/>
          <w:b/>
          <w:bCs/>
          <w:lang w:eastAsia="de-DE"/>
        </w:rPr>
        <w:tab/>
      </w:r>
      <w:r w:rsidRPr="003B7CD2">
        <w:rPr>
          <w:rFonts w:ascii="Arial" w:eastAsia="Arial" w:hAnsi="Arial" w:cs="Arial"/>
          <w:b/>
          <w:bCs/>
          <w:lang w:val="de" w:eastAsia="de-DE"/>
        </w:rPr>
        <w:t xml:space="preserve"> </w:t>
      </w:r>
      <w:r w:rsidRPr="003B7CD2">
        <w:rPr>
          <w:rFonts w:ascii="Arial" w:eastAsia="Arial" w:hAnsi="Arial" w:cs="Arial"/>
          <w:b/>
          <w:bCs/>
          <w:lang w:val="de" w:eastAsia="de-DE"/>
        </w:rPr>
        <w:tab/>
      </w:r>
      <w:r w:rsidRPr="003B7CD2">
        <w:rPr>
          <w:rFonts w:ascii="Arial" w:eastAsia="Arial" w:hAnsi="Arial" w:cs="Arial"/>
          <w:lang w:val="de" w:eastAsia="de-DE"/>
        </w:rPr>
        <w:t xml:space="preserve">Schenke uns Mut, </w:t>
      </w:r>
      <w:r w:rsidR="009565FC" w:rsidRPr="009565FC">
        <w:rPr>
          <w:rFonts w:ascii="Arial" w:eastAsia="Arial" w:hAnsi="Arial" w:cs="Arial"/>
          <w:lang w:val="de" w:eastAsia="de-DE"/>
        </w:rPr>
        <w:t>das Schweigen behutsam zu durchbrechen</w:t>
      </w:r>
      <w:r w:rsidRPr="003B7CD2">
        <w:rPr>
          <w:rFonts w:ascii="Arial" w:eastAsia="Arial" w:hAnsi="Arial" w:cs="Arial"/>
          <w:lang w:val="de" w:eastAsia="de-DE"/>
        </w:rPr>
        <w:t>.</w:t>
      </w:r>
    </w:p>
    <w:p w14:paraId="39DFC5EC" w14:textId="440BB610" w:rsidR="00367347" w:rsidRPr="00367347" w:rsidRDefault="00B27F88" w:rsidP="00B27F88">
      <w:pPr>
        <w:spacing w:after="0" w:line="360" w:lineRule="auto"/>
        <w:ind w:left="1416" w:hanging="1416"/>
        <w:jc w:val="both"/>
        <w:outlineLvl w:val="0"/>
        <w:rPr>
          <w:rFonts w:ascii="Arial" w:eastAsia="Times New Roman" w:hAnsi="Arial" w:cs="Arial"/>
          <w:bCs/>
          <w:kern w:val="36"/>
          <w:lang w:eastAsia="fr-FR"/>
        </w:rPr>
      </w:pPr>
      <w:r w:rsidRPr="003B7CD2">
        <w:rPr>
          <w:rFonts w:ascii="Arial" w:eastAsia="Arial" w:hAnsi="Arial" w:cs="Arial"/>
          <w:b/>
          <w:bCs/>
          <w:lang w:val="de" w:eastAsia="de-DE"/>
        </w:rPr>
        <w:t>A</w:t>
      </w:r>
      <w:r>
        <w:rPr>
          <w:rFonts w:ascii="Arial" w:eastAsia="Arial" w:hAnsi="Arial" w:cs="Arial"/>
          <w:b/>
          <w:bCs/>
          <w:lang w:val="de" w:eastAsia="de-DE"/>
        </w:rPr>
        <w:tab/>
      </w:r>
      <w:r w:rsidRPr="003B7CD2">
        <w:rPr>
          <w:rFonts w:ascii="Arial" w:eastAsia="Arial" w:hAnsi="Arial" w:cs="Arial"/>
          <w:lang w:val="de" w:eastAsia="de-DE"/>
        </w:rPr>
        <w:t>Schenke uns Mut, aufzustehen und dir zu folgen.</w:t>
      </w:r>
      <w:r w:rsidR="00367347" w:rsidRPr="00367347">
        <w:rPr>
          <w:rFonts w:ascii="Arial" w:eastAsia="Times New Roman" w:hAnsi="Arial" w:cs="Arial"/>
          <w:bCs/>
          <w:kern w:val="36"/>
          <w:lang w:eastAsia="fr-FR"/>
        </w:rPr>
        <w:t> </w:t>
      </w:r>
    </w:p>
    <w:p w14:paraId="2D87A13A" w14:textId="77777777" w:rsidR="00124A36" w:rsidRDefault="00124A36">
      <w:pPr>
        <w:spacing w:after="200" w:line="276" w:lineRule="auto"/>
        <w:rPr>
          <w:rFonts w:ascii="Arial" w:eastAsia="Calibri" w:hAnsi="Arial" w:cs="Arial"/>
          <w:b/>
          <w:bCs/>
        </w:rPr>
      </w:pPr>
      <w:r>
        <w:rPr>
          <w:rFonts w:ascii="Arial" w:eastAsia="Calibri" w:hAnsi="Arial" w:cs="Arial"/>
          <w:b/>
          <w:bCs/>
        </w:rPr>
        <w:br w:type="page"/>
      </w:r>
    </w:p>
    <w:p w14:paraId="5878ECBB" w14:textId="38E2312C" w:rsidR="00BB5EF1" w:rsidRPr="00C20FF2" w:rsidRDefault="00C157CB" w:rsidP="45B95420">
      <w:pPr>
        <w:spacing w:before="600" w:after="0" w:line="360" w:lineRule="auto"/>
        <w:jc w:val="both"/>
        <w:rPr>
          <w:rFonts w:ascii="Arial" w:eastAsia="Calibri" w:hAnsi="Arial" w:cs="Arial"/>
          <w:b/>
          <w:bCs/>
          <w:color w:val="FF0000"/>
        </w:rPr>
      </w:pPr>
      <w:r>
        <w:rPr>
          <w:rFonts w:ascii="Arial" w:eastAsia="Times New Roman" w:hAnsi="Arial" w:cs="Arial"/>
          <w:b/>
          <w:bCs/>
          <w:noProof/>
          <w:kern w:val="36"/>
          <w:lang w:eastAsia="fr-FR"/>
        </w:rPr>
        <w:lastRenderedPageBreak/>
        <w:drawing>
          <wp:anchor distT="0" distB="0" distL="114300" distR="114300" simplePos="0" relativeHeight="251664384" behindDoc="0" locked="0" layoutInCell="1" allowOverlap="1" wp14:anchorId="68EEC3C6" wp14:editId="0042462F">
            <wp:simplePos x="0" y="0"/>
            <wp:positionH relativeFrom="column">
              <wp:posOffset>-4445</wp:posOffset>
            </wp:positionH>
            <wp:positionV relativeFrom="paragraph">
              <wp:posOffset>330835</wp:posOffset>
            </wp:positionV>
            <wp:extent cx="5760720" cy="3842385"/>
            <wp:effectExtent l="0" t="0" r="0" b="5715"/>
            <wp:wrapTopAndBottom/>
            <wp:docPr id="2021518806" name="Grafik 7" descr="The image shows four people sitting outside a small, brick house, dressed in colorful, patterned clothing, and enjoying each other's company.&#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518806" name="Grafik 7" descr="The image shows four people sitting outside a small, brick house, dressed in colorful, patterned clothing, and enjoying each other's company.&#10;&#10;KI-generierte Inhalte können fehlerhaft sein."/>
                    <pic:cNvPicPr/>
                  </pic:nvPicPr>
                  <pic:blipFill>
                    <a:blip r:embed="rId17" cstate="screen">
                      <a:extLst>
                        <a:ext uri="{28A0092B-C50C-407E-A947-70E740481C1C}">
                          <a14:useLocalDpi xmlns:a14="http://schemas.microsoft.com/office/drawing/2010/main"/>
                        </a:ext>
                      </a:extLst>
                    </a:blip>
                    <a:stretch>
                      <a:fillRect/>
                    </a:stretch>
                  </pic:blipFill>
                  <pic:spPr>
                    <a:xfrm>
                      <a:off x="0" y="0"/>
                      <a:ext cx="5760720" cy="3842385"/>
                    </a:xfrm>
                    <a:prstGeom prst="rect">
                      <a:avLst/>
                    </a:prstGeom>
                  </pic:spPr>
                </pic:pic>
              </a:graphicData>
            </a:graphic>
            <wp14:sizeRelH relativeFrom="page">
              <wp14:pctWidth>0</wp14:pctWidth>
            </wp14:sizeRelH>
            <wp14:sizeRelV relativeFrom="page">
              <wp14:pctHeight>0</wp14:pctHeight>
            </wp14:sizeRelV>
          </wp:anchor>
        </w:drawing>
      </w:r>
      <w:r w:rsidR="00BB5EF1" w:rsidRPr="45B95420">
        <w:rPr>
          <w:rFonts w:ascii="Arial" w:eastAsia="Calibri" w:hAnsi="Arial" w:cs="Arial"/>
          <w:b/>
          <w:bCs/>
        </w:rPr>
        <w:t xml:space="preserve">V. Simon von </w:t>
      </w:r>
      <w:r w:rsidR="007D1BF3" w:rsidRPr="45B95420">
        <w:rPr>
          <w:rFonts w:ascii="Arial" w:eastAsia="Calibri" w:hAnsi="Arial" w:cs="Arial"/>
          <w:b/>
          <w:bCs/>
        </w:rPr>
        <w:t>K</w:t>
      </w:r>
      <w:r w:rsidR="00BB5EF1" w:rsidRPr="45B95420">
        <w:rPr>
          <w:rFonts w:ascii="Arial" w:eastAsia="Calibri" w:hAnsi="Arial" w:cs="Arial"/>
          <w:b/>
          <w:bCs/>
        </w:rPr>
        <w:t>yrene hilft Jesus das Kreuz tragen</w:t>
      </w:r>
    </w:p>
    <w:p w14:paraId="637C8AE6" w14:textId="171C6F30" w:rsidR="00C157CB" w:rsidRDefault="00C157CB" w:rsidP="00C93C72">
      <w:pPr>
        <w:spacing w:after="0" w:line="360" w:lineRule="auto"/>
        <w:ind w:left="1416" w:hanging="1416"/>
        <w:jc w:val="both"/>
        <w:outlineLvl w:val="0"/>
        <w:rPr>
          <w:rFonts w:ascii="Arial" w:eastAsia="Times New Roman" w:hAnsi="Arial" w:cs="Arial"/>
          <w:b/>
          <w:bCs/>
          <w:kern w:val="36"/>
          <w:lang w:eastAsia="fr-FR"/>
        </w:rPr>
      </w:pPr>
    </w:p>
    <w:p w14:paraId="66428593" w14:textId="4D5C2822" w:rsidR="00C93C72" w:rsidRDefault="00C93C72" w:rsidP="00C93C72">
      <w:pPr>
        <w:spacing w:after="0" w:line="360" w:lineRule="auto"/>
        <w:ind w:left="1416" w:hanging="1416"/>
        <w:jc w:val="both"/>
        <w:outlineLvl w:val="0"/>
        <w:rPr>
          <w:rFonts w:ascii="Arial" w:eastAsia="Times New Roman" w:hAnsi="Arial" w:cs="Arial"/>
          <w:b/>
          <w:bCs/>
          <w:kern w:val="36"/>
          <w:lang w:eastAsia="fr-FR"/>
        </w:rPr>
      </w:pPr>
      <w:r>
        <w:rPr>
          <w:rFonts w:ascii="Arial" w:eastAsia="Times New Roman" w:hAnsi="Arial" w:cs="Arial"/>
          <w:b/>
          <w:bCs/>
          <w:kern w:val="36"/>
          <w:lang w:eastAsia="fr-FR"/>
        </w:rPr>
        <w:t xml:space="preserve">Lied: </w:t>
      </w:r>
      <w:r w:rsidR="002C5EE7" w:rsidRPr="002C5EE7">
        <w:rPr>
          <w:rFonts w:ascii="Arial" w:eastAsia="Times New Roman" w:hAnsi="Arial" w:cs="Arial"/>
          <w:b/>
          <w:bCs/>
          <w:kern w:val="36"/>
          <w:lang w:eastAsia="fr-FR"/>
        </w:rPr>
        <w:t>Selig seid ihr, wenn ihr Wunden heilt</w:t>
      </w:r>
      <w:r w:rsidR="00CD7BAB">
        <w:rPr>
          <w:rFonts w:ascii="Arial" w:eastAsia="Times New Roman" w:hAnsi="Arial" w:cs="Arial"/>
          <w:b/>
          <w:bCs/>
          <w:kern w:val="36"/>
          <w:lang w:eastAsia="fr-FR"/>
        </w:rPr>
        <w:t>,</w:t>
      </w:r>
      <w:r w:rsidR="002C5EE7" w:rsidRPr="002C5EE7">
        <w:rPr>
          <w:rFonts w:ascii="Arial" w:eastAsia="Times New Roman" w:hAnsi="Arial" w:cs="Arial"/>
          <w:b/>
          <w:bCs/>
          <w:kern w:val="36"/>
          <w:lang w:eastAsia="fr-FR"/>
        </w:rPr>
        <w:t xml:space="preserve"> GL 459</w:t>
      </w:r>
      <w:r w:rsidR="00CD7BAB">
        <w:rPr>
          <w:rFonts w:ascii="Arial" w:eastAsia="Times New Roman" w:hAnsi="Arial" w:cs="Arial"/>
          <w:b/>
          <w:bCs/>
          <w:kern w:val="36"/>
          <w:lang w:eastAsia="fr-FR"/>
        </w:rPr>
        <w:t>,1</w:t>
      </w:r>
    </w:p>
    <w:p w14:paraId="679C01A7" w14:textId="77777777" w:rsidR="003D1ED0" w:rsidRPr="003D1ED0" w:rsidRDefault="003D1ED0" w:rsidP="003D1ED0">
      <w:pPr>
        <w:spacing w:after="0" w:line="360" w:lineRule="auto"/>
        <w:ind w:left="1416" w:hanging="1416"/>
        <w:jc w:val="both"/>
        <w:outlineLvl w:val="0"/>
        <w:rPr>
          <w:rFonts w:ascii="Arial" w:eastAsia="Times New Roman" w:hAnsi="Arial" w:cs="Arial"/>
          <w:bCs/>
          <w:kern w:val="36"/>
          <w:lang w:eastAsia="fr-FR"/>
        </w:rPr>
      </w:pPr>
    </w:p>
    <w:p w14:paraId="6BF8BD6C" w14:textId="77777777" w:rsidR="00A95C95" w:rsidRPr="00A95C95" w:rsidRDefault="00B27F88" w:rsidP="00A95C95">
      <w:pPr>
        <w:spacing w:after="0" w:line="360" w:lineRule="auto"/>
        <w:ind w:left="1416" w:hanging="1416"/>
        <w:jc w:val="both"/>
        <w:outlineLvl w:val="0"/>
        <w:rPr>
          <w:rFonts w:ascii="Arial" w:eastAsia="Times New Roman" w:hAnsi="Arial" w:cs="Arial"/>
          <w:kern w:val="36"/>
          <w:lang w:eastAsia="fr-FR"/>
        </w:rPr>
      </w:pPr>
      <w:r>
        <w:rPr>
          <w:rFonts w:ascii="Arial" w:eastAsia="Times New Roman" w:hAnsi="Arial" w:cs="Arial"/>
          <w:b/>
          <w:bCs/>
          <w:kern w:val="36"/>
          <w:lang w:eastAsia="fr-FR"/>
        </w:rPr>
        <w:t>L</w:t>
      </w:r>
      <w:r w:rsidRPr="6EFE6D79">
        <w:rPr>
          <w:rFonts w:ascii="Arial" w:eastAsia="Times New Roman" w:hAnsi="Arial" w:cs="Arial"/>
          <w:kern w:val="36"/>
          <w:lang w:eastAsia="fr-FR"/>
        </w:rPr>
        <w:t xml:space="preserve"> </w:t>
      </w:r>
      <w:r>
        <w:rPr>
          <w:rFonts w:ascii="Arial" w:eastAsia="Times New Roman" w:hAnsi="Arial" w:cs="Arial"/>
          <w:bCs/>
          <w:kern w:val="36"/>
          <w:lang w:eastAsia="fr-FR"/>
        </w:rPr>
        <w:tab/>
      </w:r>
      <w:r w:rsidR="00A95C95" w:rsidRPr="00A95C95">
        <w:rPr>
          <w:rFonts w:ascii="Arial" w:eastAsia="Times New Roman" w:hAnsi="Arial" w:cs="Arial"/>
          <w:kern w:val="36"/>
          <w:lang w:eastAsia="fr-FR"/>
        </w:rPr>
        <w:t>Aus dem Evangelium nach Markus:</w:t>
      </w:r>
    </w:p>
    <w:p w14:paraId="4087B884" w14:textId="77777777" w:rsidR="00A95C95" w:rsidRPr="00A95C95" w:rsidRDefault="00A95C95" w:rsidP="00A95C95">
      <w:pPr>
        <w:spacing w:after="0" w:line="360" w:lineRule="auto"/>
        <w:ind w:left="1416"/>
        <w:jc w:val="both"/>
        <w:outlineLvl w:val="0"/>
        <w:rPr>
          <w:rFonts w:ascii="Arial" w:eastAsia="Times New Roman" w:hAnsi="Arial" w:cs="Arial"/>
          <w:kern w:val="36"/>
          <w:lang w:eastAsia="fr-FR"/>
        </w:rPr>
      </w:pPr>
      <w:r w:rsidRPr="00A95C95">
        <w:rPr>
          <w:rFonts w:ascii="Arial" w:eastAsia="Times New Roman" w:hAnsi="Arial" w:cs="Arial"/>
          <w:kern w:val="36"/>
          <w:lang w:eastAsia="fr-FR"/>
        </w:rPr>
        <w:t>„Einen Mann, der gerade vom Feld kam, Simon von Kyrene, den Vater des Alexander und des Rufus, zwangen sie, sein Kreuz zu tragen“</w:t>
      </w:r>
    </w:p>
    <w:p w14:paraId="261613D1" w14:textId="3825613A" w:rsidR="00B27F88" w:rsidRPr="00A95C95" w:rsidRDefault="00A95C95" w:rsidP="00A95C95">
      <w:pPr>
        <w:spacing w:after="0" w:line="360" w:lineRule="auto"/>
        <w:ind w:left="1416"/>
        <w:jc w:val="both"/>
        <w:outlineLvl w:val="0"/>
        <w:rPr>
          <w:rFonts w:ascii="Arial" w:eastAsia="Times New Roman" w:hAnsi="Arial" w:cs="Arial"/>
          <w:i/>
          <w:iCs/>
          <w:kern w:val="36"/>
          <w:lang w:eastAsia="fr-FR"/>
        </w:rPr>
      </w:pPr>
      <w:r w:rsidRPr="00A95C95">
        <w:rPr>
          <w:rFonts w:ascii="Arial" w:eastAsia="Times New Roman" w:hAnsi="Arial" w:cs="Arial"/>
          <w:i/>
          <w:iCs/>
          <w:kern w:val="36"/>
          <w:lang w:eastAsia="fr-FR"/>
        </w:rPr>
        <w:t>(Mk 15,21)</w:t>
      </w:r>
      <w:r w:rsidR="00B27F88" w:rsidRPr="00A95C95">
        <w:rPr>
          <w:rFonts w:ascii="Arial" w:eastAsia="Times New Roman" w:hAnsi="Arial" w:cs="Arial"/>
          <w:i/>
          <w:iCs/>
          <w:kern w:val="36"/>
          <w:lang w:eastAsia="fr-FR"/>
        </w:rPr>
        <w:t xml:space="preserve"> </w:t>
      </w:r>
    </w:p>
    <w:p w14:paraId="3802F7CB" w14:textId="068E3A3B" w:rsidR="00B27F88" w:rsidRPr="00E76AE2" w:rsidRDefault="00B27F88" w:rsidP="00B27F88">
      <w:pPr>
        <w:spacing w:after="0" w:line="360" w:lineRule="auto"/>
        <w:ind w:left="1416" w:hanging="1416"/>
        <w:jc w:val="both"/>
        <w:outlineLvl w:val="0"/>
        <w:rPr>
          <w:rFonts w:ascii="Arial" w:eastAsia="Times New Roman" w:hAnsi="Arial" w:cs="Arial"/>
          <w:bCs/>
          <w:kern w:val="36"/>
          <w:lang w:val="pt-BR" w:eastAsia="fr-FR"/>
        </w:rPr>
      </w:pPr>
      <w:r w:rsidRPr="00DE62AC">
        <w:rPr>
          <w:rFonts w:ascii="Arial" w:eastAsia="Times New Roman" w:hAnsi="Arial" w:cs="Arial"/>
          <w:b/>
          <w:kern w:val="36"/>
          <w:lang w:eastAsia="fr-FR"/>
        </w:rPr>
        <w:t>S</w:t>
      </w:r>
      <w:r w:rsidRPr="00E73F30">
        <w:rPr>
          <w:rFonts w:ascii="Arial" w:eastAsia="Times New Roman" w:hAnsi="Arial" w:cs="Arial"/>
          <w:bCs/>
          <w:kern w:val="36"/>
          <w:lang w:eastAsia="fr-FR"/>
        </w:rPr>
        <w:t xml:space="preserve"> </w:t>
      </w:r>
      <w:r>
        <w:rPr>
          <w:rFonts w:ascii="Arial" w:eastAsia="Times New Roman" w:hAnsi="Arial" w:cs="Arial"/>
          <w:bCs/>
          <w:kern w:val="36"/>
          <w:lang w:eastAsia="fr-FR"/>
        </w:rPr>
        <w:tab/>
      </w:r>
      <w:r w:rsidR="00644B1C" w:rsidRPr="00644B1C">
        <w:rPr>
          <w:rFonts w:ascii="Arial" w:eastAsia="Times New Roman" w:hAnsi="Arial" w:cs="Arial"/>
          <w:bCs/>
          <w:kern w:val="36"/>
          <w:lang w:eastAsia="fr-FR"/>
        </w:rPr>
        <w:t>„Wenn wir beieinanderbleiben, kann sich etwas verändern.</w:t>
      </w:r>
      <w:r w:rsidR="00644B1C" w:rsidRPr="00E077F5">
        <w:rPr>
          <w:rFonts w:ascii="Arial" w:eastAsia="Times New Roman" w:hAnsi="Arial" w:cs="Arial"/>
          <w:bCs/>
          <w:kern w:val="36"/>
          <w:lang w:val="pt-BR" w:eastAsia="fr-FR"/>
        </w:rPr>
        <w:t xml:space="preserve">“ </w:t>
      </w:r>
      <w:r w:rsidR="00644B1C" w:rsidRPr="00E76AE2">
        <w:rPr>
          <w:rFonts w:ascii="Arial" w:eastAsia="Times New Roman" w:hAnsi="Arial" w:cs="Arial"/>
          <w:bCs/>
          <w:i/>
          <w:iCs/>
          <w:kern w:val="36"/>
          <w:lang w:val="pt-BR" w:eastAsia="fr-FR"/>
        </w:rPr>
        <w:t xml:space="preserve">(Freddy Sabimbona, Leiter von Buja </w:t>
      </w:r>
      <w:r w:rsidR="009107F7">
        <w:rPr>
          <w:rFonts w:ascii="Arial" w:eastAsia="Times New Roman" w:hAnsi="Arial" w:cs="Arial"/>
          <w:bCs/>
          <w:i/>
          <w:iCs/>
          <w:kern w:val="36"/>
          <w:lang w:val="pt-BR" w:eastAsia="fr-FR"/>
        </w:rPr>
        <w:t>S</w:t>
      </w:r>
      <w:r w:rsidR="00644B1C" w:rsidRPr="00E76AE2">
        <w:rPr>
          <w:rFonts w:ascii="Arial" w:eastAsia="Times New Roman" w:hAnsi="Arial" w:cs="Arial"/>
          <w:bCs/>
          <w:i/>
          <w:iCs/>
          <w:kern w:val="36"/>
          <w:lang w:val="pt-BR" w:eastAsia="fr-FR"/>
        </w:rPr>
        <w:t xml:space="preserve">ans </w:t>
      </w:r>
      <w:r w:rsidR="009107F7">
        <w:rPr>
          <w:rFonts w:ascii="Arial" w:eastAsia="Times New Roman" w:hAnsi="Arial" w:cs="Arial"/>
          <w:bCs/>
          <w:i/>
          <w:iCs/>
          <w:kern w:val="36"/>
          <w:lang w:val="pt-BR" w:eastAsia="fr-FR"/>
        </w:rPr>
        <w:t>T</w:t>
      </w:r>
      <w:r w:rsidR="00644B1C" w:rsidRPr="00E76AE2">
        <w:rPr>
          <w:rFonts w:ascii="Arial" w:eastAsia="Times New Roman" w:hAnsi="Arial" w:cs="Arial"/>
          <w:bCs/>
          <w:i/>
          <w:iCs/>
          <w:kern w:val="36"/>
          <w:lang w:val="pt-BR" w:eastAsia="fr-FR"/>
        </w:rPr>
        <w:t>abou)</w:t>
      </w:r>
    </w:p>
    <w:p w14:paraId="64E8E96E" w14:textId="748F800D" w:rsidR="00B27F88" w:rsidRPr="00E10D8F" w:rsidRDefault="00B27F88" w:rsidP="00B27F88">
      <w:pPr>
        <w:spacing w:after="0" w:line="360" w:lineRule="auto"/>
        <w:ind w:left="1410" w:hanging="1410"/>
        <w:jc w:val="both"/>
        <w:outlineLvl w:val="0"/>
        <w:rPr>
          <w:rFonts w:ascii="Arial" w:eastAsia="Times New Roman" w:hAnsi="Arial" w:cs="Arial"/>
          <w:bCs/>
          <w:kern w:val="36"/>
          <w:lang w:eastAsia="fr-FR"/>
        </w:rPr>
      </w:pPr>
      <w:r w:rsidRPr="00304E26">
        <w:rPr>
          <w:rFonts w:ascii="Arial" w:eastAsia="Times New Roman" w:hAnsi="Arial" w:cs="Arial"/>
          <w:b/>
          <w:kern w:val="36"/>
          <w:lang w:eastAsia="fr-FR"/>
        </w:rPr>
        <w:t>S</w:t>
      </w:r>
      <w:r>
        <w:rPr>
          <w:rFonts w:ascii="Arial" w:eastAsia="Times New Roman" w:hAnsi="Arial" w:cs="Arial"/>
          <w:bCs/>
          <w:kern w:val="36"/>
          <w:lang w:eastAsia="fr-FR"/>
        </w:rPr>
        <w:tab/>
      </w:r>
      <w:r>
        <w:rPr>
          <w:rFonts w:ascii="Arial" w:eastAsia="Times New Roman" w:hAnsi="Arial" w:cs="Arial"/>
          <w:bCs/>
          <w:kern w:val="36"/>
          <w:lang w:eastAsia="fr-FR"/>
        </w:rPr>
        <w:tab/>
      </w:r>
      <w:r w:rsidR="00FE28D7" w:rsidRPr="00FE28D7">
        <w:rPr>
          <w:rFonts w:ascii="Arial" w:eastAsia="Times New Roman" w:hAnsi="Arial" w:cs="Arial"/>
          <w:bCs/>
          <w:kern w:val="36"/>
          <w:lang w:eastAsia="fr-FR"/>
        </w:rPr>
        <w:t>Simon hat diesen Weg nicht gesucht. Er wird hineingezogen in das Leid eines Fremden. Vielleicht versteht er zunächst nicht, was geschieht. Doch plötzlich trägt er mit. Das Kreuz bleibt schwer, aber Jesus trägt es nicht mehr allein.</w:t>
      </w:r>
    </w:p>
    <w:p w14:paraId="4EB5D346" w14:textId="0CCDF30F" w:rsidR="00207E95" w:rsidRPr="00207E95" w:rsidRDefault="00B27F88" w:rsidP="00207E95">
      <w:pPr>
        <w:spacing w:after="0" w:line="360" w:lineRule="auto"/>
        <w:ind w:left="1410" w:hanging="1410"/>
        <w:jc w:val="both"/>
        <w:outlineLvl w:val="0"/>
        <w:rPr>
          <w:rFonts w:ascii="Arial" w:eastAsia="Times New Roman" w:hAnsi="Arial" w:cs="Arial"/>
          <w:bCs/>
          <w:kern w:val="36"/>
          <w:lang w:eastAsia="fr-FR"/>
        </w:rPr>
      </w:pPr>
      <w:r w:rsidRPr="003E1E3C">
        <w:rPr>
          <w:rFonts w:ascii="Arial" w:eastAsia="Times New Roman" w:hAnsi="Arial" w:cs="Arial"/>
          <w:b/>
          <w:kern w:val="36"/>
          <w:lang w:eastAsia="fr-FR"/>
        </w:rPr>
        <w:t>S</w:t>
      </w:r>
      <w:r>
        <w:rPr>
          <w:rFonts w:ascii="Arial" w:eastAsia="Times New Roman" w:hAnsi="Arial" w:cs="Arial"/>
          <w:bCs/>
          <w:kern w:val="36"/>
          <w:lang w:eastAsia="fr-FR"/>
        </w:rPr>
        <w:tab/>
      </w:r>
      <w:r>
        <w:rPr>
          <w:rFonts w:ascii="Arial" w:eastAsia="Times New Roman" w:hAnsi="Arial" w:cs="Arial"/>
          <w:bCs/>
          <w:kern w:val="36"/>
          <w:lang w:eastAsia="fr-FR"/>
        </w:rPr>
        <w:tab/>
      </w:r>
      <w:r w:rsidR="00207E95" w:rsidRPr="00207E95">
        <w:rPr>
          <w:rFonts w:ascii="Arial" w:eastAsia="Times New Roman" w:hAnsi="Arial" w:cs="Arial"/>
          <w:bCs/>
          <w:kern w:val="36"/>
          <w:lang w:eastAsia="fr-FR"/>
        </w:rPr>
        <w:t xml:space="preserve">Auch in Burundi zeigt sich: Veränderung beginnt dort, wo Menschen bereit sind, ein Stück der Last gemeinsam zu tragen. Frauen gingen trotz erlebter Gewalt und trotz der Trennung zwischen Gruppen wieder aufeinander zu. Sie suchten gemeinsamen Boden, organisierten sich und schufen Räume, in denen Begegnung möglich wurde. Heute erzählt das Projekt </w:t>
      </w:r>
      <w:proofErr w:type="spellStart"/>
      <w:r w:rsidR="00207E95" w:rsidRPr="00207E95">
        <w:rPr>
          <w:rFonts w:ascii="Arial" w:eastAsia="Times New Roman" w:hAnsi="Arial" w:cs="Arial"/>
          <w:bCs/>
          <w:kern w:val="36"/>
          <w:lang w:eastAsia="fr-FR"/>
        </w:rPr>
        <w:t>Abahizi</w:t>
      </w:r>
      <w:proofErr w:type="spellEnd"/>
      <w:r w:rsidR="00207E95" w:rsidRPr="00207E95">
        <w:rPr>
          <w:rFonts w:ascii="Arial" w:eastAsia="Times New Roman" w:hAnsi="Arial" w:cs="Arial"/>
          <w:bCs/>
          <w:kern w:val="36"/>
          <w:lang w:eastAsia="fr-FR"/>
        </w:rPr>
        <w:t xml:space="preserve"> von ‚Buja </w:t>
      </w:r>
      <w:r w:rsidR="00AE5120">
        <w:rPr>
          <w:rFonts w:ascii="Arial" w:eastAsia="Times New Roman" w:hAnsi="Arial" w:cs="Arial"/>
          <w:bCs/>
          <w:kern w:val="36"/>
          <w:lang w:eastAsia="fr-FR"/>
        </w:rPr>
        <w:t>S</w:t>
      </w:r>
      <w:r w:rsidR="00207E95" w:rsidRPr="00207E95">
        <w:rPr>
          <w:rFonts w:ascii="Arial" w:eastAsia="Times New Roman" w:hAnsi="Arial" w:cs="Arial"/>
          <w:bCs/>
          <w:kern w:val="36"/>
          <w:lang w:eastAsia="fr-FR"/>
        </w:rPr>
        <w:t xml:space="preserve">ans </w:t>
      </w:r>
      <w:r w:rsidR="00AE5120">
        <w:rPr>
          <w:rFonts w:ascii="Arial" w:eastAsia="Times New Roman" w:hAnsi="Arial" w:cs="Arial"/>
          <w:bCs/>
          <w:kern w:val="36"/>
          <w:lang w:eastAsia="fr-FR"/>
        </w:rPr>
        <w:lastRenderedPageBreak/>
        <w:t>T</w:t>
      </w:r>
      <w:r w:rsidR="00207E95" w:rsidRPr="00207E95">
        <w:rPr>
          <w:rFonts w:ascii="Arial" w:eastAsia="Times New Roman" w:hAnsi="Arial" w:cs="Arial"/>
          <w:bCs/>
          <w:kern w:val="36"/>
          <w:lang w:eastAsia="fr-FR"/>
        </w:rPr>
        <w:t>abou‘ ihre Geschichten weiter und macht ihren Mut für junge Menschen sichtbar.</w:t>
      </w:r>
    </w:p>
    <w:p w14:paraId="5FB49FE0" w14:textId="30770C35" w:rsidR="00B27F88" w:rsidRPr="00173218" w:rsidRDefault="00207E95" w:rsidP="00207E95">
      <w:pPr>
        <w:spacing w:after="0" w:line="360" w:lineRule="auto"/>
        <w:ind w:left="1410"/>
        <w:jc w:val="both"/>
        <w:outlineLvl w:val="0"/>
        <w:rPr>
          <w:rFonts w:ascii="Arial" w:eastAsia="Times New Roman" w:hAnsi="Arial" w:cs="Arial"/>
          <w:kern w:val="36"/>
          <w:lang w:eastAsia="fr-FR"/>
        </w:rPr>
      </w:pPr>
      <w:r w:rsidRPr="00207E95">
        <w:rPr>
          <w:rFonts w:ascii="Arial" w:eastAsia="Times New Roman" w:hAnsi="Arial" w:cs="Arial"/>
          <w:bCs/>
          <w:kern w:val="36"/>
          <w:lang w:eastAsia="fr-FR"/>
        </w:rPr>
        <w:t>Gemeinsames Tragen bedeutet dabei nicht, Unterschiede oder Verletzungen zu übergehen. Es heißt, sich nicht von ihnen trennen zu lassen. Einer beginnt, ein anderer geht mit. Aus einzelnen Schritten wächst Vertrauen.</w:t>
      </w:r>
    </w:p>
    <w:p w14:paraId="2F662E24" w14:textId="77777777" w:rsidR="00B27F88" w:rsidRDefault="00B27F88" w:rsidP="00B27F88">
      <w:pPr>
        <w:spacing w:after="0" w:line="360" w:lineRule="auto"/>
        <w:ind w:left="1416" w:hanging="1416"/>
        <w:jc w:val="both"/>
        <w:outlineLvl w:val="0"/>
        <w:rPr>
          <w:rFonts w:ascii="Arial" w:eastAsia="Times New Roman" w:hAnsi="Arial" w:cs="Arial"/>
          <w:bCs/>
          <w:kern w:val="36"/>
          <w:lang w:eastAsia="fr-FR"/>
        </w:rPr>
      </w:pPr>
    </w:p>
    <w:p w14:paraId="7E04E5C7" w14:textId="77777777" w:rsidR="00B27F88" w:rsidRPr="00CA5C19" w:rsidRDefault="00B27F88" w:rsidP="00B27F88">
      <w:pPr>
        <w:spacing w:after="0" w:line="360" w:lineRule="auto"/>
        <w:ind w:left="1416" w:hanging="1416"/>
        <w:jc w:val="both"/>
        <w:outlineLvl w:val="0"/>
        <w:rPr>
          <w:rFonts w:ascii="Arial" w:eastAsia="Times New Roman" w:hAnsi="Arial" w:cs="Arial"/>
          <w:b/>
          <w:i/>
          <w:iCs/>
          <w:kern w:val="36"/>
          <w:lang w:eastAsia="fr-FR"/>
        </w:rPr>
      </w:pPr>
      <w:r w:rsidRPr="00CA5C19">
        <w:rPr>
          <w:rFonts w:ascii="Arial" w:eastAsia="Times New Roman" w:hAnsi="Arial" w:cs="Arial"/>
          <w:b/>
          <w:i/>
          <w:iCs/>
          <w:kern w:val="36"/>
          <w:lang w:eastAsia="fr-FR"/>
        </w:rPr>
        <w:t>Stille</w:t>
      </w:r>
    </w:p>
    <w:p w14:paraId="1CF0072B" w14:textId="77777777" w:rsidR="00B27F88" w:rsidRDefault="00B27F88" w:rsidP="00B27F88">
      <w:pPr>
        <w:spacing w:after="0" w:line="360" w:lineRule="auto"/>
        <w:ind w:left="1416" w:hanging="1416"/>
        <w:jc w:val="both"/>
        <w:outlineLvl w:val="0"/>
        <w:rPr>
          <w:rFonts w:ascii="Arial" w:eastAsia="Times New Roman" w:hAnsi="Arial" w:cs="Arial"/>
          <w:b/>
          <w:kern w:val="36"/>
          <w:lang w:eastAsia="fr-FR"/>
        </w:rPr>
      </w:pPr>
    </w:p>
    <w:p w14:paraId="3F4FCA79" w14:textId="77777777" w:rsidR="00B27F88" w:rsidRDefault="00B27F88" w:rsidP="00B27F88">
      <w:pPr>
        <w:spacing w:after="0" w:line="360" w:lineRule="auto"/>
        <w:ind w:left="1416" w:hanging="1416"/>
        <w:jc w:val="both"/>
        <w:outlineLvl w:val="0"/>
        <w:rPr>
          <w:rFonts w:ascii="Arial" w:eastAsia="Times New Roman" w:hAnsi="Arial" w:cs="Arial"/>
          <w:b/>
          <w:kern w:val="36"/>
          <w:lang w:eastAsia="fr-FR"/>
        </w:rPr>
      </w:pPr>
      <w:r>
        <w:rPr>
          <w:rFonts w:ascii="Arial" w:eastAsia="Times New Roman" w:hAnsi="Arial" w:cs="Arial"/>
          <w:b/>
          <w:kern w:val="36"/>
          <w:lang w:eastAsia="fr-FR"/>
        </w:rPr>
        <w:t>Gemeinsames Gebet</w:t>
      </w:r>
    </w:p>
    <w:p w14:paraId="48769F07" w14:textId="77777777" w:rsidR="004559D6" w:rsidRPr="004559D6" w:rsidRDefault="004559D6" w:rsidP="004559D6">
      <w:pPr>
        <w:spacing w:after="0" w:line="360" w:lineRule="auto"/>
        <w:ind w:left="1416"/>
        <w:jc w:val="both"/>
        <w:outlineLvl w:val="0"/>
        <w:rPr>
          <w:rFonts w:ascii="Arial" w:eastAsia="Times New Roman" w:hAnsi="Arial" w:cs="Arial"/>
          <w:bCs/>
          <w:kern w:val="36"/>
          <w:lang w:eastAsia="fr-FR"/>
        </w:rPr>
      </w:pPr>
      <w:r w:rsidRPr="004559D6">
        <w:rPr>
          <w:rFonts w:ascii="Arial" w:eastAsia="Times New Roman" w:hAnsi="Arial" w:cs="Arial"/>
          <w:bCs/>
          <w:kern w:val="36"/>
          <w:lang w:eastAsia="fr-FR"/>
        </w:rPr>
        <w:t xml:space="preserve">Jesus, </w:t>
      </w:r>
    </w:p>
    <w:p w14:paraId="09BFA471" w14:textId="77777777" w:rsidR="004559D6" w:rsidRPr="004559D6" w:rsidRDefault="004559D6" w:rsidP="004559D6">
      <w:pPr>
        <w:spacing w:after="0" w:line="360" w:lineRule="auto"/>
        <w:ind w:left="1416"/>
        <w:jc w:val="both"/>
        <w:outlineLvl w:val="0"/>
        <w:rPr>
          <w:rFonts w:ascii="Arial" w:eastAsia="Times New Roman" w:hAnsi="Arial" w:cs="Arial"/>
          <w:bCs/>
          <w:kern w:val="36"/>
          <w:lang w:eastAsia="fr-FR"/>
        </w:rPr>
      </w:pPr>
      <w:r w:rsidRPr="004559D6">
        <w:rPr>
          <w:rFonts w:ascii="Arial" w:eastAsia="Times New Roman" w:hAnsi="Arial" w:cs="Arial"/>
          <w:bCs/>
          <w:kern w:val="36"/>
          <w:lang w:eastAsia="fr-FR"/>
        </w:rPr>
        <w:t xml:space="preserve">du hast die Hilfe Simons angenommen. </w:t>
      </w:r>
    </w:p>
    <w:p w14:paraId="18142ED0" w14:textId="77777777" w:rsidR="004559D6" w:rsidRPr="004559D6" w:rsidRDefault="004559D6" w:rsidP="004559D6">
      <w:pPr>
        <w:spacing w:after="0" w:line="360" w:lineRule="auto"/>
        <w:ind w:left="1416"/>
        <w:jc w:val="both"/>
        <w:outlineLvl w:val="0"/>
        <w:rPr>
          <w:rFonts w:ascii="Arial" w:eastAsia="Times New Roman" w:hAnsi="Arial" w:cs="Arial"/>
          <w:bCs/>
          <w:kern w:val="36"/>
          <w:lang w:eastAsia="fr-FR"/>
        </w:rPr>
      </w:pPr>
      <w:r w:rsidRPr="004559D6">
        <w:rPr>
          <w:rFonts w:ascii="Arial" w:eastAsia="Times New Roman" w:hAnsi="Arial" w:cs="Arial"/>
          <w:bCs/>
          <w:kern w:val="36"/>
          <w:lang w:eastAsia="fr-FR"/>
        </w:rPr>
        <w:t xml:space="preserve">Stärke alle Menschen in Burundi, </w:t>
      </w:r>
    </w:p>
    <w:p w14:paraId="59549809" w14:textId="77777777" w:rsidR="004559D6" w:rsidRPr="004559D6" w:rsidRDefault="004559D6" w:rsidP="004559D6">
      <w:pPr>
        <w:spacing w:after="0" w:line="360" w:lineRule="auto"/>
        <w:ind w:left="1416"/>
        <w:jc w:val="both"/>
        <w:outlineLvl w:val="0"/>
        <w:rPr>
          <w:rFonts w:ascii="Arial" w:eastAsia="Times New Roman" w:hAnsi="Arial" w:cs="Arial"/>
          <w:bCs/>
          <w:kern w:val="36"/>
          <w:lang w:eastAsia="fr-FR"/>
        </w:rPr>
      </w:pPr>
      <w:r w:rsidRPr="004559D6">
        <w:rPr>
          <w:rFonts w:ascii="Arial" w:eastAsia="Times New Roman" w:hAnsi="Arial" w:cs="Arial"/>
          <w:bCs/>
          <w:kern w:val="36"/>
          <w:lang w:eastAsia="fr-FR"/>
        </w:rPr>
        <w:t xml:space="preserve">die Brücken bauen und Lasten miteinander teilen. </w:t>
      </w:r>
    </w:p>
    <w:p w14:paraId="1D596D22" w14:textId="77777777" w:rsidR="004559D6" w:rsidRPr="004559D6" w:rsidRDefault="004559D6" w:rsidP="004559D6">
      <w:pPr>
        <w:spacing w:after="0" w:line="360" w:lineRule="auto"/>
        <w:ind w:left="1416"/>
        <w:jc w:val="both"/>
        <w:outlineLvl w:val="0"/>
        <w:rPr>
          <w:rFonts w:ascii="Arial" w:eastAsia="Times New Roman" w:hAnsi="Arial" w:cs="Arial"/>
          <w:bCs/>
          <w:kern w:val="36"/>
          <w:lang w:eastAsia="fr-FR"/>
        </w:rPr>
      </w:pPr>
      <w:r w:rsidRPr="004559D6">
        <w:rPr>
          <w:rFonts w:ascii="Arial" w:eastAsia="Times New Roman" w:hAnsi="Arial" w:cs="Arial"/>
          <w:bCs/>
          <w:kern w:val="36"/>
          <w:lang w:eastAsia="fr-FR"/>
        </w:rPr>
        <w:t xml:space="preserve">Gib auch uns den Mut, </w:t>
      </w:r>
    </w:p>
    <w:p w14:paraId="0ABC7F5B" w14:textId="77777777" w:rsidR="004559D6" w:rsidRPr="004559D6" w:rsidRDefault="004559D6" w:rsidP="004559D6">
      <w:pPr>
        <w:spacing w:after="0" w:line="360" w:lineRule="auto"/>
        <w:ind w:left="1416"/>
        <w:jc w:val="both"/>
        <w:outlineLvl w:val="0"/>
        <w:rPr>
          <w:rFonts w:ascii="Arial" w:eastAsia="Times New Roman" w:hAnsi="Arial" w:cs="Arial"/>
          <w:bCs/>
          <w:kern w:val="36"/>
          <w:lang w:eastAsia="fr-FR"/>
        </w:rPr>
      </w:pPr>
      <w:r w:rsidRPr="004559D6">
        <w:rPr>
          <w:rFonts w:ascii="Arial" w:eastAsia="Times New Roman" w:hAnsi="Arial" w:cs="Arial"/>
          <w:bCs/>
          <w:kern w:val="36"/>
          <w:lang w:eastAsia="fr-FR"/>
        </w:rPr>
        <w:t xml:space="preserve">nicht aus der Ferne zuzusehen, </w:t>
      </w:r>
    </w:p>
    <w:p w14:paraId="7C6E7CE7" w14:textId="77777777" w:rsidR="004559D6" w:rsidRPr="004559D6" w:rsidRDefault="004559D6" w:rsidP="004559D6">
      <w:pPr>
        <w:spacing w:after="0" w:line="360" w:lineRule="auto"/>
        <w:ind w:left="1416"/>
        <w:jc w:val="both"/>
        <w:outlineLvl w:val="0"/>
        <w:rPr>
          <w:rFonts w:ascii="Arial" w:eastAsia="Times New Roman" w:hAnsi="Arial" w:cs="Arial"/>
          <w:bCs/>
          <w:kern w:val="36"/>
          <w:lang w:eastAsia="fr-FR"/>
        </w:rPr>
      </w:pPr>
      <w:r w:rsidRPr="004559D6">
        <w:rPr>
          <w:rFonts w:ascii="Arial" w:eastAsia="Times New Roman" w:hAnsi="Arial" w:cs="Arial"/>
          <w:bCs/>
          <w:kern w:val="36"/>
          <w:lang w:eastAsia="fr-FR"/>
        </w:rPr>
        <w:t xml:space="preserve">sondern solidarisch mitzugehen. </w:t>
      </w:r>
    </w:p>
    <w:p w14:paraId="35BAA89F" w14:textId="77777777" w:rsidR="004559D6" w:rsidRPr="004559D6" w:rsidRDefault="004559D6" w:rsidP="004559D6">
      <w:pPr>
        <w:spacing w:after="0" w:line="360" w:lineRule="auto"/>
        <w:ind w:left="1416"/>
        <w:jc w:val="both"/>
        <w:outlineLvl w:val="0"/>
        <w:rPr>
          <w:rFonts w:ascii="Arial" w:eastAsia="Times New Roman" w:hAnsi="Arial" w:cs="Arial"/>
          <w:bCs/>
          <w:kern w:val="36"/>
          <w:lang w:eastAsia="fr-FR"/>
        </w:rPr>
      </w:pPr>
      <w:r w:rsidRPr="004559D6">
        <w:rPr>
          <w:rFonts w:ascii="Arial" w:eastAsia="Times New Roman" w:hAnsi="Arial" w:cs="Arial"/>
          <w:bCs/>
          <w:kern w:val="36"/>
          <w:lang w:eastAsia="fr-FR"/>
        </w:rPr>
        <w:t xml:space="preserve">Lass uns erkennen: </w:t>
      </w:r>
    </w:p>
    <w:p w14:paraId="54E3BB98" w14:textId="77777777" w:rsidR="004559D6" w:rsidRPr="004559D6" w:rsidRDefault="004559D6" w:rsidP="004559D6">
      <w:pPr>
        <w:spacing w:after="0" w:line="360" w:lineRule="auto"/>
        <w:ind w:left="1416"/>
        <w:jc w:val="both"/>
        <w:outlineLvl w:val="0"/>
        <w:rPr>
          <w:rFonts w:ascii="Arial" w:eastAsia="Times New Roman" w:hAnsi="Arial" w:cs="Arial"/>
          <w:bCs/>
          <w:kern w:val="36"/>
          <w:lang w:eastAsia="fr-FR"/>
        </w:rPr>
      </w:pPr>
      <w:r w:rsidRPr="004559D6">
        <w:rPr>
          <w:rFonts w:ascii="Arial" w:eastAsia="Times New Roman" w:hAnsi="Arial" w:cs="Arial"/>
          <w:bCs/>
          <w:kern w:val="36"/>
          <w:lang w:eastAsia="fr-FR"/>
        </w:rPr>
        <w:t>Wenn wir gemeinsam handeln, kann sich etwas verändern.</w:t>
      </w:r>
    </w:p>
    <w:p w14:paraId="0390D7E5" w14:textId="3FA09C45" w:rsidR="00B27F88" w:rsidRPr="00A338CD" w:rsidRDefault="004559D6" w:rsidP="004559D6">
      <w:pPr>
        <w:spacing w:after="0" w:line="360" w:lineRule="auto"/>
        <w:ind w:left="1416"/>
        <w:jc w:val="both"/>
        <w:outlineLvl w:val="0"/>
        <w:rPr>
          <w:rFonts w:ascii="Arial" w:eastAsia="Times New Roman" w:hAnsi="Arial" w:cs="Arial"/>
          <w:bCs/>
          <w:kern w:val="36"/>
          <w:lang w:eastAsia="fr-FR"/>
        </w:rPr>
      </w:pPr>
      <w:r w:rsidRPr="004559D6">
        <w:rPr>
          <w:rFonts w:ascii="Arial" w:eastAsia="Times New Roman" w:hAnsi="Arial" w:cs="Arial"/>
          <w:bCs/>
          <w:kern w:val="36"/>
          <w:lang w:eastAsia="fr-FR"/>
        </w:rPr>
        <w:t>Amen.</w:t>
      </w:r>
      <w:r w:rsidR="00B27F88" w:rsidRPr="00A338CD">
        <w:rPr>
          <w:rFonts w:ascii="Arial" w:eastAsia="Times New Roman" w:hAnsi="Arial" w:cs="Arial"/>
          <w:bCs/>
          <w:kern w:val="36"/>
          <w:lang w:eastAsia="fr-FR"/>
        </w:rPr>
        <w:t xml:space="preserve"> </w:t>
      </w:r>
    </w:p>
    <w:p w14:paraId="66B71061" w14:textId="5AB89803" w:rsidR="00B27F88" w:rsidRPr="003B7CD2" w:rsidRDefault="00B27F88" w:rsidP="00B27F88">
      <w:pPr>
        <w:spacing w:before="240" w:line="276" w:lineRule="auto"/>
        <w:rPr>
          <w:rFonts w:ascii="Arial" w:eastAsia="Arial" w:hAnsi="Arial" w:cs="Arial"/>
          <w:b/>
          <w:bCs/>
          <w:lang w:val="de" w:eastAsia="de-DE"/>
        </w:rPr>
      </w:pPr>
      <w:r>
        <w:rPr>
          <w:rFonts w:ascii="Arial" w:eastAsia="Arial" w:hAnsi="Arial" w:cs="Arial"/>
          <w:b/>
          <w:bCs/>
          <w:lang w:eastAsia="de-DE"/>
        </w:rPr>
        <w:t>L</w:t>
      </w:r>
      <w:r>
        <w:rPr>
          <w:rFonts w:ascii="Arial" w:eastAsia="Arial" w:hAnsi="Arial" w:cs="Arial"/>
          <w:b/>
          <w:bCs/>
          <w:lang w:eastAsia="de-DE"/>
        </w:rPr>
        <w:tab/>
      </w:r>
      <w:r w:rsidRPr="003B7CD2">
        <w:rPr>
          <w:rFonts w:ascii="Arial" w:eastAsia="Arial" w:hAnsi="Arial" w:cs="Arial"/>
          <w:b/>
          <w:bCs/>
          <w:lang w:val="de" w:eastAsia="de-DE"/>
        </w:rPr>
        <w:t xml:space="preserve"> </w:t>
      </w:r>
      <w:r w:rsidRPr="003B7CD2">
        <w:rPr>
          <w:rFonts w:ascii="Arial" w:eastAsia="Arial" w:hAnsi="Arial" w:cs="Arial"/>
          <w:b/>
          <w:bCs/>
          <w:lang w:val="de" w:eastAsia="de-DE"/>
        </w:rPr>
        <w:tab/>
      </w:r>
      <w:r w:rsidRPr="003B7CD2">
        <w:rPr>
          <w:rFonts w:ascii="Arial" w:eastAsia="Arial" w:hAnsi="Arial" w:cs="Arial"/>
          <w:lang w:val="de" w:eastAsia="de-DE"/>
        </w:rPr>
        <w:t xml:space="preserve">Schenke uns Mut, </w:t>
      </w:r>
      <w:r w:rsidR="003A71E2" w:rsidRPr="003A71E2">
        <w:rPr>
          <w:rFonts w:ascii="Arial" w:eastAsia="Arial" w:hAnsi="Arial" w:cs="Arial"/>
          <w:lang w:val="de" w:eastAsia="de-DE"/>
        </w:rPr>
        <w:t>Lasten miteinander zu tragen</w:t>
      </w:r>
      <w:r w:rsidRPr="003B7CD2">
        <w:rPr>
          <w:rFonts w:ascii="Arial" w:eastAsia="Arial" w:hAnsi="Arial" w:cs="Arial"/>
          <w:lang w:val="de" w:eastAsia="de-DE"/>
        </w:rPr>
        <w:t>.</w:t>
      </w:r>
    </w:p>
    <w:p w14:paraId="68ABCE5A" w14:textId="524A2B79" w:rsidR="003D1ED0" w:rsidRPr="003D1ED0" w:rsidRDefault="00B27F88" w:rsidP="00B27F88">
      <w:pPr>
        <w:spacing w:after="0" w:line="360" w:lineRule="auto"/>
        <w:ind w:left="1416" w:hanging="1416"/>
        <w:jc w:val="both"/>
        <w:outlineLvl w:val="0"/>
        <w:rPr>
          <w:rFonts w:ascii="Arial" w:eastAsia="Times New Roman" w:hAnsi="Arial" w:cs="Arial"/>
          <w:bCs/>
          <w:kern w:val="36"/>
          <w:lang w:eastAsia="fr-FR"/>
        </w:rPr>
      </w:pPr>
      <w:r w:rsidRPr="003B7CD2">
        <w:rPr>
          <w:rFonts w:ascii="Arial" w:eastAsia="Arial" w:hAnsi="Arial" w:cs="Arial"/>
          <w:b/>
          <w:bCs/>
          <w:lang w:val="de" w:eastAsia="de-DE"/>
        </w:rPr>
        <w:t>A</w:t>
      </w:r>
      <w:r>
        <w:rPr>
          <w:rFonts w:ascii="Arial" w:eastAsia="Arial" w:hAnsi="Arial" w:cs="Arial"/>
          <w:b/>
          <w:bCs/>
          <w:lang w:val="de" w:eastAsia="de-DE"/>
        </w:rPr>
        <w:tab/>
      </w:r>
      <w:r w:rsidRPr="003B7CD2">
        <w:rPr>
          <w:rFonts w:ascii="Arial" w:eastAsia="Arial" w:hAnsi="Arial" w:cs="Arial"/>
          <w:lang w:val="de" w:eastAsia="de-DE"/>
        </w:rPr>
        <w:t>Schenke uns Mut, aufzustehen und dir zu folgen.</w:t>
      </w:r>
    </w:p>
    <w:p w14:paraId="7E7D0C34" w14:textId="77777777" w:rsidR="00BB5EF1" w:rsidRDefault="00BB5EF1" w:rsidP="00BB5EF1">
      <w:pPr>
        <w:spacing w:after="160" w:line="360" w:lineRule="auto"/>
        <w:jc w:val="both"/>
        <w:rPr>
          <w:rFonts w:ascii="Arial" w:eastAsia="Calibri" w:hAnsi="Arial" w:cs="Arial"/>
          <w:b/>
          <w:bCs/>
        </w:rPr>
      </w:pPr>
    </w:p>
    <w:p w14:paraId="1E4A2AD7" w14:textId="77777777" w:rsidR="00BB5EF1" w:rsidRPr="00BB5EF1" w:rsidRDefault="00BB5EF1" w:rsidP="00BB5EF1">
      <w:pPr>
        <w:spacing w:after="160" w:line="259" w:lineRule="auto"/>
        <w:rPr>
          <w:rFonts w:ascii="Arial" w:eastAsia="Calibri" w:hAnsi="Arial" w:cs="Arial"/>
          <w:b/>
          <w:bCs/>
        </w:rPr>
      </w:pPr>
      <w:r w:rsidRPr="00BB5EF1">
        <w:rPr>
          <w:rFonts w:ascii="Arial" w:eastAsia="Calibri" w:hAnsi="Arial" w:cs="Arial"/>
          <w:b/>
          <w:bCs/>
        </w:rPr>
        <w:br w:type="page"/>
      </w:r>
    </w:p>
    <w:p w14:paraId="1E5A4F00" w14:textId="7BAB297B" w:rsidR="00BB5EF1" w:rsidRPr="00F70811" w:rsidRDefault="00BD0553" w:rsidP="45B95420">
      <w:pPr>
        <w:spacing w:before="600" w:after="160" w:line="360" w:lineRule="auto"/>
        <w:jc w:val="both"/>
        <w:rPr>
          <w:rFonts w:ascii="Arial" w:eastAsia="Calibri" w:hAnsi="Arial" w:cs="Arial"/>
          <w:b/>
          <w:bCs/>
          <w:color w:val="FF0000"/>
        </w:rPr>
      </w:pPr>
      <w:r>
        <w:rPr>
          <w:rFonts w:ascii="Arial" w:eastAsia="Times New Roman" w:hAnsi="Arial" w:cs="Arial"/>
          <w:b/>
          <w:bCs/>
          <w:noProof/>
          <w:kern w:val="36"/>
          <w:lang w:eastAsia="fr-FR"/>
        </w:rPr>
        <w:lastRenderedPageBreak/>
        <w:drawing>
          <wp:anchor distT="0" distB="0" distL="114300" distR="114300" simplePos="0" relativeHeight="251665408" behindDoc="0" locked="0" layoutInCell="1" allowOverlap="1" wp14:anchorId="02E3DC06" wp14:editId="09A7AA70">
            <wp:simplePos x="0" y="0"/>
            <wp:positionH relativeFrom="margin">
              <wp:align>right</wp:align>
            </wp:positionH>
            <wp:positionV relativeFrom="paragraph">
              <wp:posOffset>304800</wp:posOffset>
            </wp:positionV>
            <wp:extent cx="5760720" cy="5143500"/>
            <wp:effectExtent l="0" t="0" r="0" b="0"/>
            <wp:wrapTopAndBottom/>
            <wp:docPr id="1963961064" name="Grafik 8" descr="The image shows a person with curly, dark hair and a black t-shi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961064" name="Grafik 8" descr="The image shows a person with curly, dark hair and a black t-shirt."/>
                    <pic:cNvPicPr/>
                  </pic:nvPicPr>
                  <pic:blipFill rotWithShape="1">
                    <a:blip r:embed="rId18" cstate="screen">
                      <a:extLst>
                        <a:ext uri="{28A0092B-C50C-407E-A947-70E740481C1C}">
                          <a14:useLocalDpi xmlns:a14="http://schemas.microsoft.com/office/drawing/2010/main"/>
                        </a:ext>
                      </a:extLst>
                    </a:blip>
                    <a:srcRect/>
                    <a:stretch>
                      <a:fillRect/>
                    </a:stretch>
                  </pic:blipFill>
                  <pic:spPr bwMode="auto">
                    <a:xfrm>
                      <a:off x="0" y="0"/>
                      <a:ext cx="5760720" cy="51435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B5EF1" w:rsidRPr="45B95420">
        <w:rPr>
          <w:rFonts w:ascii="Arial" w:eastAsia="Calibri" w:hAnsi="Arial" w:cs="Arial"/>
          <w:b/>
          <w:bCs/>
        </w:rPr>
        <w:t>VI. Veronika reicht Jesus das Schweißtuch</w:t>
      </w:r>
    </w:p>
    <w:p w14:paraId="2F8B211B" w14:textId="209C9A01" w:rsidR="00BD0553" w:rsidRDefault="00BD0553" w:rsidP="00C93C72">
      <w:pPr>
        <w:spacing w:after="0" w:line="360" w:lineRule="auto"/>
        <w:ind w:left="1416" w:hanging="1416"/>
        <w:jc w:val="both"/>
        <w:outlineLvl w:val="0"/>
        <w:rPr>
          <w:rFonts w:ascii="Arial" w:eastAsia="Times New Roman" w:hAnsi="Arial" w:cs="Arial"/>
          <w:b/>
          <w:bCs/>
          <w:kern w:val="36"/>
          <w:lang w:eastAsia="fr-FR"/>
        </w:rPr>
      </w:pPr>
    </w:p>
    <w:p w14:paraId="3468A066" w14:textId="57683537" w:rsidR="00C93C72" w:rsidRDefault="00C93C72" w:rsidP="00C93C72">
      <w:pPr>
        <w:spacing w:after="0" w:line="360" w:lineRule="auto"/>
        <w:ind w:left="1416" w:hanging="1416"/>
        <w:jc w:val="both"/>
        <w:outlineLvl w:val="0"/>
        <w:rPr>
          <w:rFonts w:ascii="Arial" w:eastAsia="Times New Roman" w:hAnsi="Arial" w:cs="Arial"/>
          <w:b/>
          <w:bCs/>
          <w:kern w:val="36"/>
          <w:lang w:eastAsia="fr-FR"/>
        </w:rPr>
      </w:pPr>
      <w:r>
        <w:rPr>
          <w:rFonts w:ascii="Arial" w:eastAsia="Times New Roman" w:hAnsi="Arial" w:cs="Arial"/>
          <w:b/>
          <w:bCs/>
          <w:kern w:val="36"/>
          <w:lang w:eastAsia="fr-FR"/>
        </w:rPr>
        <w:t xml:space="preserve">Lied: </w:t>
      </w:r>
      <w:r w:rsidR="007D4673" w:rsidRPr="007D4673">
        <w:rPr>
          <w:rFonts w:ascii="Arial" w:eastAsia="Times New Roman" w:hAnsi="Arial" w:cs="Arial"/>
          <w:b/>
          <w:bCs/>
          <w:kern w:val="36"/>
          <w:lang w:eastAsia="fr-FR"/>
        </w:rPr>
        <w:t>Wer leben will wie Gott auf dieser Erde</w:t>
      </w:r>
      <w:r w:rsidR="007D4673">
        <w:rPr>
          <w:rFonts w:ascii="Arial" w:eastAsia="Times New Roman" w:hAnsi="Arial" w:cs="Arial"/>
          <w:b/>
          <w:bCs/>
          <w:kern w:val="36"/>
          <w:lang w:eastAsia="fr-FR"/>
        </w:rPr>
        <w:t>,</w:t>
      </w:r>
      <w:r w:rsidR="007D4673" w:rsidRPr="007D4673">
        <w:rPr>
          <w:rFonts w:ascii="Arial" w:eastAsia="Times New Roman" w:hAnsi="Arial" w:cs="Arial"/>
          <w:b/>
          <w:bCs/>
          <w:kern w:val="36"/>
          <w:lang w:eastAsia="fr-FR"/>
        </w:rPr>
        <w:t xml:space="preserve"> GL 460</w:t>
      </w:r>
    </w:p>
    <w:p w14:paraId="69BF4A28" w14:textId="77777777" w:rsidR="00960AC3" w:rsidRPr="00960AC3" w:rsidRDefault="00960AC3" w:rsidP="00960AC3">
      <w:pPr>
        <w:spacing w:after="0" w:line="360" w:lineRule="auto"/>
        <w:ind w:left="1416" w:hanging="1416"/>
        <w:jc w:val="both"/>
        <w:outlineLvl w:val="0"/>
        <w:rPr>
          <w:rFonts w:ascii="Arial" w:eastAsia="Times New Roman" w:hAnsi="Arial" w:cs="Arial"/>
          <w:bCs/>
          <w:kern w:val="36"/>
          <w:lang w:eastAsia="fr-FR"/>
        </w:rPr>
      </w:pPr>
    </w:p>
    <w:p w14:paraId="0EDEB428" w14:textId="42FF200E" w:rsidR="00FA13E3" w:rsidRPr="00FA13E3" w:rsidRDefault="00B27F88" w:rsidP="00FA13E3">
      <w:pPr>
        <w:spacing w:after="0" w:line="360" w:lineRule="auto"/>
        <w:ind w:left="1416" w:hanging="1416"/>
        <w:jc w:val="both"/>
        <w:outlineLvl w:val="0"/>
        <w:rPr>
          <w:rFonts w:ascii="Arial" w:eastAsia="Times New Roman" w:hAnsi="Arial" w:cs="Arial"/>
          <w:kern w:val="36"/>
          <w:lang w:eastAsia="fr-FR"/>
        </w:rPr>
      </w:pPr>
      <w:r>
        <w:rPr>
          <w:rFonts w:ascii="Arial" w:eastAsia="Times New Roman" w:hAnsi="Arial" w:cs="Arial"/>
          <w:b/>
          <w:bCs/>
          <w:kern w:val="36"/>
          <w:lang w:eastAsia="fr-FR"/>
        </w:rPr>
        <w:t>L</w:t>
      </w:r>
      <w:r w:rsidRPr="6EFE6D79">
        <w:rPr>
          <w:rFonts w:ascii="Arial" w:eastAsia="Times New Roman" w:hAnsi="Arial" w:cs="Arial"/>
          <w:kern w:val="36"/>
          <w:lang w:eastAsia="fr-FR"/>
        </w:rPr>
        <w:t xml:space="preserve"> </w:t>
      </w:r>
      <w:r>
        <w:rPr>
          <w:rFonts w:ascii="Arial" w:eastAsia="Times New Roman" w:hAnsi="Arial" w:cs="Arial"/>
          <w:bCs/>
          <w:kern w:val="36"/>
          <w:lang w:eastAsia="fr-FR"/>
        </w:rPr>
        <w:tab/>
      </w:r>
      <w:r w:rsidR="00FA13E3" w:rsidRPr="00FA13E3">
        <w:rPr>
          <w:rFonts w:ascii="Arial" w:eastAsia="Times New Roman" w:hAnsi="Arial" w:cs="Arial"/>
          <w:kern w:val="36"/>
          <w:lang w:eastAsia="fr-FR"/>
        </w:rPr>
        <w:t>Aus dem Buch des Propheten Jesaja:</w:t>
      </w:r>
    </w:p>
    <w:p w14:paraId="10B2132A" w14:textId="0EF46BA5" w:rsidR="00FA13E3" w:rsidRPr="00FA13E3" w:rsidRDefault="00FA13E3" w:rsidP="00FA13E3">
      <w:pPr>
        <w:spacing w:after="0" w:line="360" w:lineRule="auto"/>
        <w:ind w:left="1416"/>
        <w:jc w:val="both"/>
        <w:outlineLvl w:val="0"/>
        <w:rPr>
          <w:rFonts w:ascii="Arial" w:eastAsia="Times New Roman" w:hAnsi="Arial" w:cs="Arial"/>
          <w:kern w:val="36"/>
          <w:lang w:eastAsia="fr-FR"/>
        </w:rPr>
      </w:pPr>
      <w:r w:rsidRPr="00FA13E3">
        <w:rPr>
          <w:rFonts w:ascii="Arial" w:eastAsia="Times New Roman" w:hAnsi="Arial" w:cs="Arial"/>
          <w:kern w:val="36"/>
          <w:lang w:eastAsia="fr-FR"/>
        </w:rPr>
        <w:t>„Er hatte keine schöne und edle Gestalt, / sodass wir ihn anschauen mochten.“</w:t>
      </w:r>
    </w:p>
    <w:p w14:paraId="4414C81B" w14:textId="72446BE0" w:rsidR="00B27F88" w:rsidRPr="00FA13E3" w:rsidRDefault="00FA13E3" w:rsidP="00FA13E3">
      <w:pPr>
        <w:spacing w:after="0" w:line="360" w:lineRule="auto"/>
        <w:ind w:left="1416"/>
        <w:jc w:val="both"/>
        <w:outlineLvl w:val="0"/>
        <w:rPr>
          <w:rFonts w:ascii="Arial" w:eastAsia="Times New Roman" w:hAnsi="Arial" w:cs="Arial"/>
          <w:i/>
          <w:iCs/>
          <w:kern w:val="36"/>
          <w:lang w:eastAsia="fr-FR"/>
        </w:rPr>
      </w:pPr>
      <w:r w:rsidRPr="00FA13E3">
        <w:rPr>
          <w:rFonts w:ascii="Arial" w:eastAsia="Times New Roman" w:hAnsi="Arial" w:cs="Arial"/>
          <w:i/>
          <w:iCs/>
          <w:kern w:val="36"/>
          <w:lang w:eastAsia="fr-FR"/>
        </w:rPr>
        <w:t>(</w:t>
      </w:r>
      <w:proofErr w:type="spellStart"/>
      <w:r w:rsidRPr="00FA13E3">
        <w:rPr>
          <w:rFonts w:ascii="Arial" w:eastAsia="Times New Roman" w:hAnsi="Arial" w:cs="Arial"/>
          <w:i/>
          <w:iCs/>
          <w:kern w:val="36"/>
          <w:lang w:eastAsia="fr-FR"/>
        </w:rPr>
        <w:t>Jes</w:t>
      </w:r>
      <w:proofErr w:type="spellEnd"/>
      <w:r w:rsidRPr="00FA13E3">
        <w:rPr>
          <w:rFonts w:ascii="Arial" w:eastAsia="Times New Roman" w:hAnsi="Arial" w:cs="Arial"/>
          <w:i/>
          <w:iCs/>
          <w:kern w:val="36"/>
          <w:lang w:eastAsia="fr-FR"/>
        </w:rPr>
        <w:t xml:space="preserve"> 53,2)</w:t>
      </w:r>
      <w:r w:rsidR="00B27F88" w:rsidRPr="00FA13E3">
        <w:rPr>
          <w:rFonts w:ascii="Arial" w:eastAsia="Times New Roman" w:hAnsi="Arial" w:cs="Arial"/>
          <w:i/>
          <w:iCs/>
          <w:kern w:val="36"/>
          <w:lang w:eastAsia="fr-FR"/>
        </w:rPr>
        <w:t xml:space="preserve"> </w:t>
      </w:r>
    </w:p>
    <w:p w14:paraId="6C4D8BFF" w14:textId="2BE25315" w:rsidR="00B27F88" w:rsidRPr="00251D34" w:rsidRDefault="00B27F88" w:rsidP="00B27F88">
      <w:pPr>
        <w:spacing w:after="0" w:line="360" w:lineRule="auto"/>
        <w:ind w:left="1416" w:hanging="1416"/>
        <w:jc w:val="both"/>
        <w:outlineLvl w:val="0"/>
        <w:rPr>
          <w:rFonts w:ascii="Arial" w:eastAsia="Times New Roman" w:hAnsi="Arial" w:cs="Arial"/>
          <w:bCs/>
          <w:kern w:val="36"/>
          <w:lang w:eastAsia="fr-FR"/>
        </w:rPr>
      </w:pPr>
      <w:r w:rsidRPr="00DE62AC">
        <w:rPr>
          <w:rFonts w:ascii="Arial" w:eastAsia="Times New Roman" w:hAnsi="Arial" w:cs="Arial"/>
          <w:b/>
          <w:kern w:val="36"/>
          <w:lang w:eastAsia="fr-FR"/>
        </w:rPr>
        <w:t>S</w:t>
      </w:r>
      <w:r w:rsidRPr="00E73F30">
        <w:rPr>
          <w:rFonts w:ascii="Arial" w:eastAsia="Times New Roman" w:hAnsi="Arial" w:cs="Arial"/>
          <w:bCs/>
          <w:kern w:val="36"/>
          <w:lang w:eastAsia="fr-FR"/>
        </w:rPr>
        <w:t xml:space="preserve"> </w:t>
      </w:r>
      <w:r>
        <w:rPr>
          <w:rFonts w:ascii="Arial" w:eastAsia="Times New Roman" w:hAnsi="Arial" w:cs="Arial"/>
          <w:bCs/>
          <w:kern w:val="36"/>
          <w:lang w:eastAsia="fr-FR"/>
        </w:rPr>
        <w:tab/>
      </w:r>
      <w:r w:rsidR="00DC2772" w:rsidRPr="00DC2772">
        <w:rPr>
          <w:rFonts w:ascii="Arial" w:eastAsia="Times New Roman" w:hAnsi="Arial" w:cs="Arial"/>
          <w:bCs/>
          <w:kern w:val="36"/>
          <w:lang w:eastAsia="fr-FR"/>
        </w:rPr>
        <w:t xml:space="preserve">„Jeder kann ein*e Held*in sein. Es geht nicht darum, Geschichten von früher nur zu hören, sondern zu erkennen: Wir schreiben heute Geschichte.“ </w:t>
      </w:r>
      <w:r w:rsidR="00DC2772" w:rsidRPr="00DC2772">
        <w:rPr>
          <w:rFonts w:ascii="Arial" w:eastAsia="Times New Roman" w:hAnsi="Arial" w:cs="Arial"/>
          <w:bCs/>
          <w:i/>
          <w:iCs/>
          <w:kern w:val="36"/>
          <w:lang w:eastAsia="fr-FR"/>
        </w:rPr>
        <w:t>(</w:t>
      </w:r>
      <w:proofErr w:type="spellStart"/>
      <w:r w:rsidR="004E1364" w:rsidRPr="004E1364">
        <w:rPr>
          <w:rFonts w:ascii="Arial" w:eastAsia="Times New Roman" w:hAnsi="Arial" w:cs="Arial"/>
          <w:bCs/>
          <w:i/>
          <w:iCs/>
          <w:kern w:val="36"/>
          <w:lang w:eastAsia="fr-FR"/>
        </w:rPr>
        <w:t>Ashīmwé</w:t>
      </w:r>
      <w:proofErr w:type="spellEnd"/>
      <w:r w:rsidR="004E1364" w:rsidRPr="004E1364">
        <w:rPr>
          <w:rFonts w:ascii="Arial" w:eastAsia="Times New Roman" w:hAnsi="Arial" w:cs="Arial"/>
          <w:bCs/>
          <w:i/>
          <w:iCs/>
          <w:kern w:val="36"/>
          <w:lang w:eastAsia="fr-FR"/>
        </w:rPr>
        <w:t xml:space="preserve"> Ciella Patience</w:t>
      </w:r>
      <w:r w:rsidR="00DC2772" w:rsidRPr="00DC2772">
        <w:rPr>
          <w:rFonts w:ascii="Arial" w:eastAsia="Times New Roman" w:hAnsi="Arial" w:cs="Arial"/>
          <w:bCs/>
          <w:i/>
          <w:iCs/>
          <w:kern w:val="36"/>
          <w:lang w:eastAsia="fr-FR"/>
        </w:rPr>
        <w:t xml:space="preserve">, Leiterin Kommunikation bei Buja </w:t>
      </w:r>
      <w:r w:rsidR="00AE5120">
        <w:rPr>
          <w:rFonts w:ascii="Arial" w:eastAsia="Times New Roman" w:hAnsi="Arial" w:cs="Arial"/>
          <w:bCs/>
          <w:i/>
          <w:iCs/>
          <w:kern w:val="36"/>
          <w:lang w:eastAsia="fr-FR"/>
        </w:rPr>
        <w:t>S</w:t>
      </w:r>
      <w:r w:rsidR="00DC2772" w:rsidRPr="00DC2772">
        <w:rPr>
          <w:rFonts w:ascii="Arial" w:eastAsia="Times New Roman" w:hAnsi="Arial" w:cs="Arial"/>
          <w:bCs/>
          <w:i/>
          <w:iCs/>
          <w:kern w:val="36"/>
          <w:lang w:eastAsia="fr-FR"/>
        </w:rPr>
        <w:t xml:space="preserve">ans </w:t>
      </w:r>
      <w:r w:rsidR="00AE5120">
        <w:rPr>
          <w:rFonts w:ascii="Arial" w:eastAsia="Times New Roman" w:hAnsi="Arial" w:cs="Arial"/>
          <w:bCs/>
          <w:i/>
          <w:iCs/>
          <w:kern w:val="36"/>
          <w:lang w:eastAsia="fr-FR"/>
        </w:rPr>
        <w:t>T</w:t>
      </w:r>
      <w:r w:rsidR="00DC2772" w:rsidRPr="00DC2772">
        <w:rPr>
          <w:rFonts w:ascii="Arial" w:eastAsia="Times New Roman" w:hAnsi="Arial" w:cs="Arial"/>
          <w:bCs/>
          <w:i/>
          <w:iCs/>
          <w:kern w:val="36"/>
          <w:lang w:eastAsia="fr-FR"/>
        </w:rPr>
        <w:t>abou)</w:t>
      </w:r>
    </w:p>
    <w:p w14:paraId="7600ADD2" w14:textId="4C5C69F1" w:rsidR="00B27F88" w:rsidRPr="00E10D8F" w:rsidRDefault="00B27F88" w:rsidP="00B27F88">
      <w:pPr>
        <w:spacing w:after="0" w:line="360" w:lineRule="auto"/>
        <w:ind w:left="1410" w:hanging="1410"/>
        <w:jc w:val="both"/>
        <w:outlineLvl w:val="0"/>
        <w:rPr>
          <w:rFonts w:ascii="Arial" w:eastAsia="Times New Roman" w:hAnsi="Arial" w:cs="Arial"/>
          <w:bCs/>
          <w:kern w:val="36"/>
          <w:lang w:eastAsia="fr-FR"/>
        </w:rPr>
      </w:pPr>
      <w:r w:rsidRPr="00304E26">
        <w:rPr>
          <w:rFonts w:ascii="Arial" w:eastAsia="Times New Roman" w:hAnsi="Arial" w:cs="Arial"/>
          <w:b/>
          <w:kern w:val="36"/>
          <w:lang w:eastAsia="fr-FR"/>
        </w:rPr>
        <w:t>S</w:t>
      </w:r>
      <w:r>
        <w:rPr>
          <w:rFonts w:ascii="Arial" w:eastAsia="Times New Roman" w:hAnsi="Arial" w:cs="Arial"/>
          <w:bCs/>
          <w:kern w:val="36"/>
          <w:lang w:eastAsia="fr-FR"/>
        </w:rPr>
        <w:tab/>
      </w:r>
      <w:r w:rsidR="00F76895" w:rsidRPr="00F76895">
        <w:rPr>
          <w:rFonts w:ascii="Arial" w:eastAsia="Times New Roman" w:hAnsi="Arial" w:cs="Arial"/>
          <w:bCs/>
          <w:kern w:val="36"/>
          <w:lang w:eastAsia="fr-FR"/>
        </w:rPr>
        <w:t>Veronika sieht in Jesus nicht nur den Verurteilten, den Gedemütigten, den Gezeichneten. Sie sieht den Menschen. Mit ihrem Tuch kann sie sein Leid nicht beenden. Aber sie gibt ihm für einen Augenblick Würde und Aufmerksamkeit zurück.</w:t>
      </w:r>
    </w:p>
    <w:p w14:paraId="0089F715" w14:textId="5C2B91DD" w:rsidR="00892FA9" w:rsidRPr="00892FA9" w:rsidRDefault="00B27F88" w:rsidP="00892FA9">
      <w:pPr>
        <w:spacing w:after="0" w:line="360" w:lineRule="auto"/>
        <w:ind w:left="1410" w:hanging="1410"/>
        <w:jc w:val="both"/>
        <w:outlineLvl w:val="0"/>
        <w:rPr>
          <w:rFonts w:ascii="Arial" w:eastAsia="Times New Roman" w:hAnsi="Arial" w:cs="Arial"/>
          <w:bCs/>
          <w:kern w:val="36"/>
          <w:lang w:eastAsia="fr-FR"/>
        </w:rPr>
      </w:pPr>
      <w:r w:rsidRPr="003E1E3C">
        <w:rPr>
          <w:rFonts w:ascii="Arial" w:eastAsia="Times New Roman" w:hAnsi="Arial" w:cs="Arial"/>
          <w:b/>
          <w:kern w:val="36"/>
          <w:lang w:eastAsia="fr-FR"/>
        </w:rPr>
        <w:lastRenderedPageBreak/>
        <w:t>S</w:t>
      </w:r>
      <w:r>
        <w:rPr>
          <w:rFonts w:ascii="Arial" w:eastAsia="Times New Roman" w:hAnsi="Arial" w:cs="Arial"/>
          <w:bCs/>
          <w:kern w:val="36"/>
          <w:lang w:eastAsia="fr-FR"/>
        </w:rPr>
        <w:tab/>
      </w:r>
      <w:r>
        <w:rPr>
          <w:rFonts w:ascii="Arial" w:eastAsia="Times New Roman" w:hAnsi="Arial" w:cs="Arial"/>
          <w:bCs/>
          <w:kern w:val="36"/>
          <w:lang w:eastAsia="fr-FR"/>
        </w:rPr>
        <w:tab/>
      </w:r>
      <w:r w:rsidR="00892FA9" w:rsidRPr="00892FA9">
        <w:rPr>
          <w:rFonts w:ascii="Arial" w:eastAsia="Times New Roman" w:hAnsi="Arial" w:cs="Arial"/>
          <w:bCs/>
          <w:kern w:val="36"/>
          <w:lang w:eastAsia="fr-FR"/>
        </w:rPr>
        <w:t xml:space="preserve">Auch das Projekt </w:t>
      </w:r>
      <w:proofErr w:type="spellStart"/>
      <w:r w:rsidR="00892FA9" w:rsidRPr="00892FA9">
        <w:rPr>
          <w:rFonts w:ascii="Arial" w:eastAsia="Times New Roman" w:hAnsi="Arial" w:cs="Arial"/>
          <w:bCs/>
          <w:kern w:val="36"/>
          <w:lang w:eastAsia="fr-FR"/>
        </w:rPr>
        <w:t>Abahizi</w:t>
      </w:r>
      <w:proofErr w:type="spellEnd"/>
      <w:r w:rsidR="00892FA9" w:rsidRPr="00892FA9">
        <w:rPr>
          <w:rFonts w:ascii="Arial" w:eastAsia="Times New Roman" w:hAnsi="Arial" w:cs="Arial"/>
          <w:bCs/>
          <w:kern w:val="36"/>
          <w:lang w:eastAsia="fr-FR"/>
        </w:rPr>
        <w:t xml:space="preserve"> erzählt von Menschen, deren Mut leicht übersehen werden könnte: von Frauen und Männern, die in Burundi Verantwortung übernommen, Grenzen überwunden und Wege der Versöhnung eröffnet haben. Ihre Geschichten werden in Theater und Comic lebendig. Nicht, um sie auf unerreichbare Sockel zu stellen, sondern um jungen Menschen zu zeigen: </w:t>
      </w:r>
      <w:r w:rsidR="3A29891A" w:rsidRPr="081A3067">
        <w:rPr>
          <w:rFonts w:ascii="Arial" w:eastAsia="Times New Roman" w:hAnsi="Arial" w:cs="Arial"/>
          <w:lang w:eastAsia="fr-FR"/>
        </w:rPr>
        <w:t xml:space="preserve">Jede und </w:t>
      </w:r>
      <w:r w:rsidR="00985A5E" w:rsidRPr="081A3067">
        <w:rPr>
          <w:rFonts w:ascii="Arial" w:eastAsia="Times New Roman" w:hAnsi="Arial" w:cs="Arial"/>
          <w:lang w:eastAsia="fr-FR"/>
        </w:rPr>
        <w:t>jeder kann</w:t>
      </w:r>
      <w:r w:rsidR="4F1B13B7" w:rsidRPr="081A3067">
        <w:rPr>
          <w:rFonts w:ascii="Arial" w:eastAsia="Times New Roman" w:hAnsi="Arial" w:cs="Arial"/>
          <w:lang w:eastAsia="fr-FR"/>
        </w:rPr>
        <w:t xml:space="preserve"> </w:t>
      </w:r>
      <w:r w:rsidR="00892FA9" w:rsidRPr="081A3067">
        <w:rPr>
          <w:rFonts w:ascii="Arial" w:eastAsia="Times New Roman" w:hAnsi="Arial" w:cs="Arial"/>
          <w:lang w:eastAsia="fr-FR"/>
        </w:rPr>
        <w:t>Geschichte verändern.</w:t>
      </w:r>
    </w:p>
    <w:p w14:paraId="45931AF9" w14:textId="47D87F6D" w:rsidR="00B27F88" w:rsidRPr="00173218" w:rsidRDefault="00892FA9" w:rsidP="00892FA9">
      <w:pPr>
        <w:spacing w:after="0" w:line="360" w:lineRule="auto"/>
        <w:ind w:left="1410"/>
        <w:jc w:val="both"/>
        <w:outlineLvl w:val="0"/>
        <w:rPr>
          <w:rFonts w:ascii="Arial" w:eastAsia="Times New Roman" w:hAnsi="Arial" w:cs="Arial"/>
          <w:kern w:val="36"/>
          <w:lang w:eastAsia="fr-FR"/>
        </w:rPr>
      </w:pPr>
      <w:r w:rsidRPr="00892FA9">
        <w:rPr>
          <w:rFonts w:ascii="Arial" w:eastAsia="Times New Roman" w:hAnsi="Arial" w:cs="Arial"/>
          <w:bCs/>
          <w:kern w:val="36"/>
          <w:lang w:eastAsia="fr-FR"/>
        </w:rPr>
        <w:t>Mut beginnt oft damit, genauer hinzusehen. Ein Gesicht nicht hinter einer Zuschreibung verschwinden zu lassen. Einen Menschen nicht nur als Opfer, Angehörigen einer Gruppe oder Teil einer belasteten Geschichte wahrzunehmen. Wer so hinsieht, entdeckt Würde – und vielleicht auch den eigenen Auftrag.</w:t>
      </w:r>
    </w:p>
    <w:p w14:paraId="377EA9A2" w14:textId="77777777" w:rsidR="00B27F88" w:rsidRDefault="00B27F88" w:rsidP="00B27F88">
      <w:pPr>
        <w:spacing w:after="0" w:line="360" w:lineRule="auto"/>
        <w:ind w:left="1416" w:hanging="1416"/>
        <w:jc w:val="both"/>
        <w:outlineLvl w:val="0"/>
        <w:rPr>
          <w:rFonts w:ascii="Arial" w:eastAsia="Times New Roman" w:hAnsi="Arial" w:cs="Arial"/>
          <w:bCs/>
          <w:kern w:val="36"/>
          <w:lang w:eastAsia="fr-FR"/>
        </w:rPr>
      </w:pPr>
    </w:p>
    <w:p w14:paraId="113E8A44" w14:textId="77777777" w:rsidR="00B27F88" w:rsidRPr="00CA5C19" w:rsidRDefault="00B27F88" w:rsidP="00B27F88">
      <w:pPr>
        <w:spacing w:after="0" w:line="360" w:lineRule="auto"/>
        <w:ind w:left="1416" w:hanging="1416"/>
        <w:jc w:val="both"/>
        <w:outlineLvl w:val="0"/>
        <w:rPr>
          <w:rFonts w:ascii="Arial" w:eastAsia="Times New Roman" w:hAnsi="Arial" w:cs="Arial"/>
          <w:b/>
          <w:i/>
          <w:iCs/>
          <w:kern w:val="36"/>
          <w:lang w:eastAsia="fr-FR"/>
        </w:rPr>
      </w:pPr>
      <w:r w:rsidRPr="00CA5C19">
        <w:rPr>
          <w:rFonts w:ascii="Arial" w:eastAsia="Times New Roman" w:hAnsi="Arial" w:cs="Arial"/>
          <w:b/>
          <w:i/>
          <w:iCs/>
          <w:kern w:val="36"/>
          <w:lang w:eastAsia="fr-FR"/>
        </w:rPr>
        <w:t>Stille</w:t>
      </w:r>
    </w:p>
    <w:p w14:paraId="274B0116" w14:textId="77777777" w:rsidR="00B27F88" w:rsidRDefault="00B27F88" w:rsidP="00B27F88">
      <w:pPr>
        <w:spacing w:after="0" w:line="360" w:lineRule="auto"/>
        <w:ind w:left="1416" w:hanging="1416"/>
        <w:jc w:val="both"/>
        <w:outlineLvl w:val="0"/>
        <w:rPr>
          <w:rFonts w:ascii="Arial" w:eastAsia="Times New Roman" w:hAnsi="Arial" w:cs="Arial"/>
          <w:b/>
          <w:kern w:val="36"/>
          <w:lang w:eastAsia="fr-FR"/>
        </w:rPr>
      </w:pPr>
    </w:p>
    <w:p w14:paraId="03756D2E" w14:textId="77777777" w:rsidR="00B27F88" w:rsidRDefault="00B27F88" w:rsidP="00B27F88">
      <w:pPr>
        <w:spacing w:after="0" w:line="360" w:lineRule="auto"/>
        <w:ind w:left="1416" w:hanging="1416"/>
        <w:jc w:val="both"/>
        <w:outlineLvl w:val="0"/>
        <w:rPr>
          <w:rFonts w:ascii="Arial" w:eastAsia="Times New Roman" w:hAnsi="Arial" w:cs="Arial"/>
          <w:b/>
          <w:kern w:val="36"/>
          <w:lang w:eastAsia="fr-FR"/>
        </w:rPr>
      </w:pPr>
      <w:r>
        <w:rPr>
          <w:rFonts w:ascii="Arial" w:eastAsia="Times New Roman" w:hAnsi="Arial" w:cs="Arial"/>
          <w:b/>
          <w:kern w:val="36"/>
          <w:lang w:eastAsia="fr-FR"/>
        </w:rPr>
        <w:t>Gemeinsames Gebet</w:t>
      </w:r>
    </w:p>
    <w:p w14:paraId="7CB7AE82" w14:textId="77777777" w:rsidR="00B11424" w:rsidRPr="00B11424" w:rsidRDefault="00B11424" w:rsidP="00B11424">
      <w:pPr>
        <w:spacing w:after="0" w:line="360" w:lineRule="auto"/>
        <w:ind w:left="1416"/>
        <w:jc w:val="both"/>
        <w:outlineLvl w:val="0"/>
        <w:rPr>
          <w:rFonts w:ascii="Arial" w:eastAsia="Times New Roman" w:hAnsi="Arial" w:cs="Arial"/>
          <w:bCs/>
          <w:kern w:val="36"/>
          <w:lang w:eastAsia="fr-FR"/>
        </w:rPr>
      </w:pPr>
      <w:r w:rsidRPr="00B11424">
        <w:rPr>
          <w:rFonts w:ascii="Arial" w:eastAsia="Times New Roman" w:hAnsi="Arial" w:cs="Arial"/>
          <w:bCs/>
          <w:kern w:val="36"/>
          <w:lang w:eastAsia="fr-FR"/>
        </w:rPr>
        <w:t xml:space="preserve">Jesus, </w:t>
      </w:r>
    </w:p>
    <w:p w14:paraId="2DAEBDF1" w14:textId="77777777" w:rsidR="00B11424" w:rsidRPr="00B11424" w:rsidRDefault="00B11424" w:rsidP="00B11424">
      <w:pPr>
        <w:spacing w:after="0" w:line="360" w:lineRule="auto"/>
        <w:ind w:left="1416"/>
        <w:jc w:val="both"/>
        <w:outlineLvl w:val="0"/>
        <w:rPr>
          <w:rFonts w:ascii="Arial" w:eastAsia="Times New Roman" w:hAnsi="Arial" w:cs="Arial"/>
          <w:bCs/>
          <w:kern w:val="36"/>
          <w:lang w:eastAsia="fr-FR"/>
        </w:rPr>
      </w:pPr>
      <w:r w:rsidRPr="00B11424">
        <w:rPr>
          <w:rFonts w:ascii="Arial" w:eastAsia="Times New Roman" w:hAnsi="Arial" w:cs="Arial"/>
          <w:bCs/>
          <w:kern w:val="36"/>
          <w:lang w:eastAsia="fr-FR"/>
        </w:rPr>
        <w:t xml:space="preserve">Veronika hat dein vom Schmerz gezeichnetes Gesicht gesehen. </w:t>
      </w:r>
    </w:p>
    <w:p w14:paraId="23B9A530" w14:textId="77777777" w:rsidR="00B11424" w:rsidRPr="00B11424" w:rsidRDefault="00B11424" w:rsidP="00B11424">
      <w:pPr>
        <w:spacing w:after="0" w:line="360" w:lineRule="auto"/>
        <w:ind w:left="1416"/>
        <w:jc w:val="both"/>
        <w:outlineLvl w:val="0"/>
        <w:rPr>
          <w:rFonts w:ascii="Arial" w:eastAsia="Times New Roman" w:hAnsi="Arial" w:cs="Arial"/>
          <w:bCs/>
          <w:kern w:val="36"/>
          <w:lang w:eastAsia="fr-FR"/>
        </w:rPr>
      </w:pPr>
      <w:r w:rsidRPr="00B11424">
        <w:rPr>
          <w:rFonts w:ascii="Arial" w:eastAsia="Times New Roman" w:hAnsi="Arial" w:cs="Arial"/>
          <w:bCs/>
          <w:kern w:val="36"/>
          <w:lang w:eastAsia="fr-FR"/>
        </w:rPr>
        <w:t xml:space="preserve">Öffne unsere Augen für die Menschen hinter den Geschichten. </w:t>
      </w:r>
    </w:p>
    <w:p w14:paraId="2402E5BA" w14:textId="77777777" w:rsidR="00B11424" w:rsidRPr="00B11424" w:rsidRDefault="00B11424" w:rsidP="00B11424">
      <w:pPr>
        <w:spacing w:after="0" w:line="360" w:lineRule="auto"/>
        <w:ind w:left="1416"/>
        <w:jc w:val="both"/>
        <w:outlineLvl w:val="0"/>
        <w:rPr>
          <w:rFonts w:ascii="Arial" w:eastAsia="Times New Roman" w:hAnsi="Arial" w:cs="Arial"/>
          <w:bCs/>
          <w:kern w:val="36"/>
          <w:lang w:eastAsia="fr-FR"/>
        </w:rPr>
      </w:pPr>
      <w:r w:rsidRPr="00B11424">
        <w:rPr>
          <w:rFonts w:ascii="Arial" w:eastAsia="Times New Roman" w:hAnsi="Arial" w:cs="Arial"/>
          <w:bCs/>
          <w:kern w:val="36"/>
          <w:lang w:eastAsia="fr-FR"/>
        </w:rPr>
        <w:t xml:space="preserve">Stärke alle, die in Burundi Mut sichtbar machen </w:t>
      </w:r>
    </w:p>
    <w:p w14:paraId="1E33C865" w14:textId="77777777" w:rsidR="00B11424" w:rsidRPr="00B11424" w:rsidRDefault="00B11424" w:rsidP="00B11424">
      <w:pPr>
        <w:spacing w:after="0" w:line="360" w:lineRule="auto"/>
        <w:ind w:left="1416"/>
        <w:jc w:val="both"/>
        <w:outlineLvl w:val="0"/>
        <w:rPr>
          <w:rFonts w:ascii="Arial" w:eastAsia="Times New Roman" w:hAnsi="Arial" w:cs="Arial"/>
          <w:bCs/>
          <w:kern w:val="36"/>
          <w:lang w:eastAsia="fr-FR"/>
        </w:rPr>
      </w:pPr>
      <w:r w:rsidRPr="00B11424">
        <w:rPr>
          <w:rFonts w:ascii="Arial" w:eastAsia="Times New Roman" w:hAnsi="Arial" w:cs="Arial"/>
          <w:bCs/>
          <w:kern w:val="36"/>
          <w:lang w:eastAsia="fr-FR"/>
        </w:rPr>
        <w:t xml:space="preserve">und anderen damit Hoffnung geben. </w:t>
      </w:r>
    </w:p>
    <w:p w14:paraId="439B8A88" w14:textId="77777777" w:rsidR="00B11424" w:rsidRPr="00B11424" w:rsidRDefault="00B11424" w:rsidP="00B11424">
      <w:pPr>
        <w:spacing w:after="0" w:line="360" w:lineRule="auto"/>
        <w:ind w:left="1416"/>
        <w:jc w:val="both"/>
        <w:outlineLvl w:val="0"/>
        <w:rPr>
          <w:rFonts w:ascii="Arial" w:eastAsia="Times New Roman" w:hAnsi="Arial" w:cs="Arial"/>
          <w:bCs/>
          <w:kern w:val="36"/>
          <w:lang w:eastAsia="fr-FR"/>
        </w:rPr>
      </w:pPr>
      <w:r w:rsidRPr="00B11424">
        <w:rPr>
          <w:rFonts w:ascii="Arial" w:eastAsia="Times New Roman" w:hAnsi="Arial" w:cs="Arial"/>
          <w:bCs/>
          <w:kern w:val="36"/>
          <w:lang w:eastAsia="fr-FR"/>
        </w:rPr>
        <w:t xml:space="preserve">Lass uns erkennen, </w:t>
      </w:r>
    </w:p>
    <w:p w14:paraId="411E53F4" w14:textId="77777777" w:rsidR="00B11424" w:rsidRPr="00B11424" w:rsidRDefault="00B11424" w:rsidP="00B11424">
      <w:pPr>
        <w:spacing w:after="0" w:line="360" w:lineRule="auto"/>
        <w:ind w:left="1416"/>
        <w:jc w:val="both"/>
        <w:outlineLvl w:val="0"/>
        <w:rPr>
          <w:rFonts w:ascii="Arial" w:eastAsia="Times New Roman" w:hAnsi="Arial" w:cs="Arial"/>
          <w:bCs/>
          <w:kern w:val="36"/>
          <w:lang w:eastAsia="fr-FR"/>
        </w:rPr>
      </w:pPr>
      <w:r w:rsidRPr="00B11424">
        <w:rPr>
          <w:rFonts w:ascii="Arial" w:eastAsia="Times New Roman" w:hAnsi="Arial" w:cs="Arial"/>
          <w:bCs/>
          <w:kern w:val="36"/>
          <w:lang w:eastAsia="fr-FR"/>
        </w:rPr>
        <w:t>dass auch wir heute Geschichte schreiben.</w:t>
      </w:r>
    </w:p>
    <w:p w14:paraId="75C9C2B2" w14:textId="43879B98" w:rsidR="00B27F88" w:rsidRPr="00A338CD" w:rsidRDefault="00B11424" w:rsidP="00B11424">
      <w:pPr>
        <w:spacing w:after="0" w:line="360" w:lineRule="auto"/>
        <w:ind w:left="1416"/>
        <w:jc w:val="both"/>
        <w:outlineLvl w:val="0"/>
        <w:rPr>
          <w:rFonts w:ascii="Arial" w:eastAsia="Times New Roman" w:hAnsi="Arial" w:cs="Arial"/>
          <w:bCs/>
          <w:kern w:val="36"/>
          <w:lang w:eastAsia="fr-FR"/>
        </w:rPr>
      </w:pPr>
      <w:r w:rsidRPr="00B11424">
        <w:rPr>
          <w:rFonts w:ascii="Arial" w:eastAsia="Times New Roman" w:hAnsi="Arial" w:cs="Arial"/>
          <w:bCs/>
          <w:kern w:val="36"/>
          <w:lang w:eastAsia="fr-FR"/>
        </w:rPr>
        <w:t>Amen.</w:t>
      </w:r>
      <w:r w:rsidR="00B27F88" w:rsidRPr="00A338CD">
        <w:rPr>
          <w:rFonts w:ascii="Arial" w:eastAsia="Times New Roman" w:hAnsi="Arial" w:cs="Arial"/>
          <w:bCs/>
          <w:kern w:val="36"/>
          <w:lang w:eastAsia="fr-FR"/>
        </w:rPr>
        <w:t xml:space="preserve"> </w:t>
      </w:r>
    </w:p>
    <w:p w14:paraId="583F297D" w14:textId="4221274F" w:rsidR="00B27F88" w:rsidRPr="003B7CD2" w:rsidRDefault="00B27F88" w:rsidP="00B27F88">
      <w:pPr>
        <w:spacing w:before="240" w:line="276" w:lineRule="auto"/>
        <w:rPr>
          <w:rFonts w:ascii="Arial" w:eastAsia="Arial" w:hAnsi="Arial" w:cs="Arial"/>
          <w:b/>
          <w:bCs/>
          <w:lang w:val="de" w:eastAsia="de-DE"/>
        </w:rPr>
      </w:pPr>
      <w:r>
        <w:rPr>
          <w:rFonts w:ascii="Arial" w:eastAsia="Arial" w:hAnsi="Arial" w:cs="Arial"/>
          <w:b/>
          <w:bCs/>
          <w:lang w:eastAsia="de-DE"/>
        </w:rPr>
        <w:t>L</w:t>
      </w:r>
      <w:r>
        <w:rPr>
          <w:rFonts w:ascii="Arial" w:eastAsia="Arial" w:hAnsi="Arial" w:cs="Arial"/>
          <w:b/>
          <w:bCs/>
          <w:lang w:eastAsia="de-DE"/>
        </w:rPr>
        <w:tab/>
      </w:r>
      <w:r w:rsidRPr="003B7CD2">
        <w:rPr>
          <w:rFonts w:ascii="Arial" w:eastAsia="Arial" w:hAnsi="Arial" w:cs="Arial"/>
          <w:b/>
          <w:bCs/>
          <w:lang w:val="de" w:eastAsia="de-DE"/>
        </w:rPr>
        <w:t xml:space="preserve"> </w:t>
      </w:r>
      <w:r w:rsidRPr="003B7CD2">
        <w:rPr>
          <w:rFonts w:ascii="Arial" w:eastAsia="Arial" w:hAnsi="Arial" w:cs="Arial"/>
          <w:b/>
          <w:bCs/>
          <w:lang w:val="de" w:eastAsia="de-DE"/>
        </w:rPr>
        <w:tab/>
      </w:r>
      <w:r w:rsidRPr="003B7CD2">
        <w:rPr>
          <w:rFonts w:ascii="Arial" w:eastAsia="Arial" w:hAnsi="Arial" w:cs="Arial"/>
          <w:lang w:val="de" w:eastAsia="de-DE"/>
        </w:rPr>
        <w:t xml:space="preserve">Schenke uns Mut, </w:t>
      </w:r>
      <w:r w:rsidR="006B41E6" w:rsidRPr="006B41E6">
        <w:rPr>
          <w:rFonts w:ascii="Arial" w:eastAsia="Arial" w:hAnsi="Arial" w:cs="Arial"/>
          <w:lang w:val="de" w:eastAsia="de-DE"/>
        </w:rPr>
        <w:t>im anderen seine Würde zu erkennen</w:t>
      </w:r>
      <w:r w:rsidRPr="003B7CD2">
        <w:rPr>
          <w:rFonts w:ascii="Arial" w:eastAsia="Arial" w:hAnsi="Arial" w:cs="Arial"/>
          <w:lang w:val="de" w:eastAsia="de-DE"/>
        </w:rPr>
        <w:t>.</w:t>
      </w:r>
    </w:p>
    <w:p w14:paraId="651F7D67" w14:textId="0A277FF3" w:rsidR="007D0536" w:rsidRPr="007751A6" w:rsidRDefault="00B27F88" w:rsidP="00B27F88">
      <w:pPr>
        <w:spacing w:after="0" w:line="360" w:lineRule="auto"/>
        <w:jc w:val="both"/>
        <w:outlineLvl w:val="0"/>
        <w:rPr>
          <w:rFonts w:ascii="Arial" w:eastAsia="Times New Roman" w:hAnsi="Arial" w:cs="Arial"/>
          <w:bCs/>
          <w:kern w:val="36"/>
          <w:lang w:eastAsia="fr-FR"/>
        </w:rPr>
      </w:pPr>
      <w:r w:rsidRPr="003B7CD2">
        <w:rPr>
          <w:rFonts w:ascii="Arial" w:eastAsia="Arial" w:hAnsi="Arial" w:cs="Arial"/>
          <w:b/>
          <w:bCs/>
          <w:lang w:val="de" w:eastAsia="de-DE"/>
        </w:rPr>
        <w:t>A</w:t>
      </w:r>
      <w:r>
        <w:rPr>
          <w:rFonts w:ascii="Arial" w:eastAsia="Arial" w:hAnsi="Arial" w:cs="Arial"/>
          <w:b/>
          <w:bCs/>
          <w:lang w:val="de" w:eastAsia="de-DE"/>
        </w:rPr>
        <w:tab/>
      </w:r>
      <w:r w:rsidRPr="003B7CD2">
        <w:rPr>
          <w:rFonts w:ascii="Arial" w:eastAsia="Arial" w:hAnsi="Arial" w:cs="Arial"/>
          <w:b/>
          <w:bCs/>
          <w:lang w:val="de" w:eastAsia="de-DE"/>
        </w:rPr>
        <w:tab/>
      </w:r>
      <w:r w:rsidRPr="003B7CD2">
        <w:rPr>
          <w:rFonts w:ascii="Arial" w:eastAsia="Arial" w:hAnsi="Arial" w:cs="Arial"/>
          <w:lang w:val="de" w:eastAsia="de-DE"/>
        </w:rPr>
        <w:t>Schenke uns Mut, aufzustehen und dir zu folgen.</w:t>
      </w:r>
    </w:p>
    <w:p w14:paraId="31679015" w14:textId="77777777" w:rsidR="00456993" w:rsidRDefault="00456993">
      <w:pPr>
        <w:spacing w:after="200" w:line="276" w:lineRule="auto"/>
        <w:rPr>
          <w:rFonts w:ascii="Arial" w:eastAsia="Times New Roman" w:hAnsi="Arial" w:cs="Arial"/>
          <w:b/>
          <w:color w:val="F9BA34" w:themeColor="accent3" w:themeShade="BF"/>
          <w:lang w:eastAsia="fr-FR"/>
        </w:rPr>
      </w:pPr>
      <w:r>
        <w:rPr>
          <w:rFonts w:ascii="Arial" w:eastAsia="Times New Roman" w:hAnsi="Arial" w:cs="Arial"/>
          <w:b/>
          <w:color w:val="F9BA34" w:themeColor="accent3" w:themeShade="BF"/>
          <w:lang w:eastAsia="fr-FR"/>
        </w:rPr>
        <w:br w:type="page"/>
      </w:r>
    </w:p>
    <w:p w14:paraId="7D401FC8" w14:textId="3BE2C766" w:rsidR="00BB5EF1" w:rsidRPr="009B09F5" w:rsidRDefault="00356769" w:rsidP="45B95420">
      <w:pPr>
        <w:spacing w:before="100" w:beforeAutospacing="1" w:after="100" w:afterAutospacing="1" w:line="360" w:lineRule="auto"/>
        <w:jc w:val="both"/>
        <w:outlineLvl w:val="3"/>
        <w:rPr>
          <w:rFonts w:ascii="Arial" w:eastAsia="Times New Roman" w:hAnsi="Arial" w:cs="Arial"/>
          <w:b/>
          <w:bCs/>
          <w:color w:val="FF0000"/>
          <w:lang w:eastAsia="fr-FR"/>
        </w:rPr>
      </w:pPr>
      <w:r>
        <w:rPr>
          <w:rFonts w:ascii="Arial" w:eastAsia="Times New Roman" w:hAnsi="Arial" w:cs="Arial"/>
          <w:b/>
          <w:bCs/>
          <w:noProof/>
          <w:kern w:val="36"/>
          <w:lang w:eastAsia="fr-FR"/>
        </w:rPr>
        <w:lastRenderedPageBreak/>
        <w:drawing>
          <wp:anchor distT="0" distB="0" distL="114300" distR="114300" simplePos="0" relativeHeight="251666432" behindDoc="0" locked="0" layoutInCell="1" allowOverlap="1" wp14:anchorId="2656F690" wp14:editId="4938231B">
            <wp:simplePos x="0" y="0"/>
            <wp:positionH relativeFrom="margin">
              <wp:align>right</wp:align>
            </wp:positionH>
            <wp:positionV relativeFrom="paragraph">
              <wp:posOffset>342900</wp:posOffset>
            </wp:positionV>
            <wp:extent cx="5760720" cy="5438775"/>
            <wp:effectExtent l="0" t="0" r="0" b="9525"/>
            <wp:wrapTopAndBottom/>
            <wp:docPr id="289487026"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487026" name="Grafik 289487026"/>
                    <pic:cNvPicPr/>
                  </pic:nvPicPr>
                  <pic:blipFill rotWithShape="1">
                    <a:blip r:embed="rId19" cstate="screen">
                      <a:extLst>
                        <a:ext uri="{28A0092B-C50C-407E-A947-70E740481C1C}">
                          <a14:useLocalDpi xmlns:a14="http://schemas.microsoft.com/office/drawing/2010/main"/>
                        </a:ext>
                      </a:extLst>
                    </a:blip>
                    <a:srcRect/>
                    <a:stretch>
                      <a:fillRect/>
                    </a:stretch>
                  </pic:blipFill>
                  <pic:spPr bwMode="auto">
                    <a:xfrm>
                      <a:off x="0" y="0"/>
                      <a:ext cx="5760720" cy="54387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B5EF1" w:rsidRPr="45B95420">
        <w:rPr>
          <w:rFonts w:ascii="Arial" w:eastAsia="Times New Roman" w:hAnsi="Arial" w:cs="Arial"/>
          <w:b/>
          <w:bCs/>
          <w:lang w:eastAsia="fr-FR"/>
        </w:rPr>
        <w:t>VII. Jesus fällt zum zweiten Mal</w:t>
      </w:r>
    </w:p>
    <w:p w14:paraId="1E8396B8" w14:textId="76983CD3" w:rsidR="00356769" w:rsidRDefault="00356769" w:rsidP="00C93C72">
      <w:pPr>
        <w:spacing w:after="0" w:line="360" w:lineRule="auto"/>
        <w:ind w:left="1416" w:hanging="1416"/>
        <w:jc w:val="both"/>
        <w:outlineLvl w:val="0"/>
        <w:rPr>
          <w:rFonts w:ascii="Arial" w:eastAsia="Times New Roman" w:hAnsi="Arial" w:cs="Arial"/>
          <w:b/>
          <w:bCs/>
          <w:kern w:val="36"/>
          <w:lang w:eastAsia="fr-FR"/>
        </w:rPr>
      </w:pPr>
    </w:p>
    <w:p w14:paraId="56C044A7" w14:textId="3A4DE0A3" w:rsidR="00C93C72" w:rsidRDefault="00C93C72" w:rsidP="00C93C72">
      <w:pPr>
        <w:spacing w:after="0" w:line="360" w:lineRule="auto"/>
        <w:ind w:left="1416" w:hanging="1416"/>
        <w:jc w:val="both"/>
        <w:outlineLvl w:val="0"/>
        <w:rPr>
          <w:rFonts w:ascii="Arial" w:eastAsia="Times New Roman" w:hAnsi="Arial" w:cs="Arial"/>
          <w:b/>
          <w:bCs/>
          <w:kern w:val="36"/>
          <w:lang w:eastAsia="fr-FR"/>
        </w:rPr>
      </w:pPr>
      <w:r>
        <w:rPr>
          <w:rFonts w:ascii="Arial" w:eastAsia="Times New Roman" w:hAnsi="Arial" w:cs="Arial"/>
          <w:b/>
          <w:bCs/>
          <w:kern w:val="36"/>
          <w:lang w:eastAsia="fr-FR"/>
        </w:rPr>
        <w:t xml:space="preserve">Lied: </w:t>
      </w:r>
      <w:r w:rsidR="008B12A4" w:rsidRPr="008B12A4">
        <w:rPr>
          <w:rFonts w:ascii="Arial" w:eastAsia="Times New Roman" w:hAnsi="Arial" w:cs="Arial"/>
          <w:b/>
          <w:bCs/>
          <w:kern w:val="36"/>
          <w:lang w:eastAsia="fr-FR"/>
        </w:rPr>
        <w:t>Meine engen Grenzen</w:t>
      </w:r>
      <w:r w:rsidR="008B12A4">
        <w:rPr>
          <w:rFonts w:ascii="Arial" w:eastAsia="Times New Roman" w:hAnsi="Arial" w:cs="Arial"/>
          <w:b/>
          <w:bCs/>
          <w:kern w:val="36"/>
          <w:lang w:eastAsia="fr-FR"/>
        </w:rPr>
        <w:t>,</w:t>
      </w:r>
      <w:r w:rsidR="008B12A4" w:rsidRPr="008B12A4">
        <w:rPr>
          <w:rFonts w:ascii="Arial" w:eastAsia="Times New Roman" w:hAnsi="Arial" w:cs="Arial"/>
          <w:b/>
          <w:bCs/>
          <w:kern w:val="36"/>
          <w:lang w:eastAsia="fr-FR"/>
        </w:rPr>
        <w:t xml:space="preserve"> GL 437</w:t>
      </w:r>
    </w:p>
    <w:p w14:paraId="11687CF9" w14:textId="2D1F52CB" w:rsidR="00D51FB3" w:rsidRPr="00180765" w:rsidRDefault="00D51FB3" w:rsidP="00180765">
      <w:pPr>
        <w:spacing w:after="0" w:line="360" w:lineRule="auto"/>
        <w:ind w:left="1416" w:hanging="1416"/>
        <w:jc w:val="both"/>
        <w:outlineLvl w:val="0"/>
        <w:rPr>
          <w:rFonts w:ascii="Arial" w:eastAsia="Times New Roman" w:hAnsi="Arial" w:cs="Arial"/>
          <w:bCs/>
          <w:kern w:val="36"/>
          <w:lang w:eastAsia="fr-FR"/>
        </w:rPr>
      </w:pPr>
    </w:p>
    <w:p w14:paraId="598A13CC" w14:textId="0D973369" w:rsidR="00703CF9" w:rsidRPr="00703CF9" w:rsidRDefault="00B27F88" w:rsidP="00703CF9">
      <w:pPr>
        <w:spacing w:after="0" w:line="360" w:lineRule="auto"/>
        <w:ind w:left="1416" w:hanging="1416"/>
        <w:jc w:val="both"/>
        <w:outlineLvl w:val="0"/>
        <w:rPr>
          <w:rFonts w:ascii="Arial" w:eastAsia="Times New Roman" w:hAnsi="Arial" w:cs="Arial"/>
          <w:kern w:val="36"/>
          <w:lang w:eastAsia="fr-FR"/>
        </w:rPr>
      </w:pPr>
      <w:r>
        <w:rPr>
          <w:rFonts w:ascii="Arial" w:eastAsia="Times New Roman" w:hAnsi="Arial" w:cs="Arial"/>
          <w:b/>
          <w:bCs/>
          <w:kern w:val="36"/>
          <w:lang w:eastAsia="fr-FR"/>
        </w:rPr>
        <w:t>L</w:t>
      </w:r>
      <w:r w:rsidRPr="6EFE6D79">
        <w:rPr>
          <w:rFonts w:ascii="Arial" w:eastAsia="Times New Roman" w:hAnsi="Arial" w:cs="Arial"/>
          <w:kern w:val="36"/>
          <w:lang w:eastAsia="fr-FR"/>
        </w:rPr>
        <w:t xml:space="preserve"> </w:t>
      </w:r>
      <w:r>
        <w:rPr>
          <w:rFonts w:ascii="Arial" w:eastAsia="Times New Roman" w:hAnsi="Arial" w:cs="Arial"/>
          <w:bCs/>
          <w:kern w:val="36"/>
          <w:lang w:eastAsia="fr-FR"/>
        </w:rPr>
        <w:tab/>
      </w:r>
      <w:r w:rsidR="00703CF9" w:rsidRPr="00703CF9">
        <w:rPr>
          <w:rFonts w:ascii="Arial" w:eastAsia="Times New Roman" w:hAnsi="Arial" w:cs="Arial"/>
          <w:kern w:val="36"/>
          <w:lang w:eastAsia="fr-FR"/>
        </w:rPr>
        <w:t>Aus dem Buch der Klagelieder:</w:t>
      </w:r>
    </w:p>
    <w:p w14:paraId="21267185" w14:textId="77777777" w:rsidR="00703CF9" w:rsidRPr="00703CF9" w:rsidRDefault="00703CF9" w:rsidP="00703CF9">
      <w:pPr>
        <w:spacing w:after="0" w:line="360" w:lineRule="auto"/>
        <w:ind w:left="1416"/>
        <w:jc w:val="both"/>
        <w:outlineLvl w:val="0"/>
        <w:rPr>
          <w:rFonts w:ascii="Arial" w:eastAsia="Times New Roman" w:hAnsi="Arial" w:cs="Arial"/>
          <w:kern w:val="36"/>
          <w:lang w:eastAsia="fr-FR"/>
        </w:rPr>
      </w:pPr>
      <w:r w:rsidRPr="00703CF9">
        <w:rPr>
          <w:rFonts w:ascii="Arial" w:eastAsia="Times New Roman" w:hAnsi="Arial" w:cs="Arial"/>
          <w:kern w:val="36"/>
          <w:lang w:eastAsia="fr-FR"/>
        </w:rPr>
        <w:t>„Meine Zähne ließ er auf Kiesel beißen, er drückte mich in den Staub.“</w:t>
      </w:r>
    </w:p>
    <w:p w14:paraId="3A3F8244" w14:textId="37F7850B" w:rsidR="00B27F88" w:rsidRPr="00703CF9" w:rsidRDefault="00703CF9" w:rsidP="00703CF9">
      <w:pPr>
        <w:spacing w:after="0" w:line="360" w:lineRule="auto"/>
        <w:ind w:left="1416"/>
        <w:jc w:val="both"/>
        <w:outlineLvl w:val="0"/>
        <w:rPr>
          <w:rFonts w:ascii="Arial" w:eastAsia="Times New Roman" w:hAnsi="Arial" w:cs="Arial"/>
          <w:i/>
          <w:iCs/>
          <w:kern w:val="36"/>
          <w:lang w:eastAsia="fr-FR"/>
        </w:rPr>
      </w:pPr>
      <w:r w:rsidRPr="00703CF9">
        <w:rPr>
          <w:rFonts w:ascii="Arial" w:eastAsia="Times New Roman" w:hAnsi="Arial" w:cs="Arial"/>
          <w:i/>
          <w:iCs/>
          <w:kern w:val="36"/>
          <w:lang w:eastAsia="fr-FR"/>
        </w:rPr>
        <w:t>(</w:t>
      </w:r>
      <w:proofErr w:type="spellStart"/>
      <w:r w:rsidRPr="00703CF9">
        <w:rPr>
          <w:rFonts w:ascii="Arial" w:eastAsia="Times New Roman" w:hAnsi="Arial" w:cs="Arial"/>
          <w:i/>
          <w:iCs/>
          <w:kern w:val="36"/>
          <w:lang w:eastAsia="fr-FR"/>
        </w:rPr>
        <w:t>Kgl</w:t>
      </w:r>
      <w:proofErr w:type="spellEnd"/>
      <w:r w:rsidRPr="00703CF9">
        <w:rPr>
          <w:rFonts w:ascii="Arial" w:eastAsia="Times New Roman" w:hAnsi="Arial" w:cs="Arial"/>
          <w:i/>
          <w:iCs/>
          <w:kern w:val="36"/>
          <w:lang w:eastAsia="fr-FR"/>
        </w:rPr>
        <w:t xml:space="preserve"> 3,16)</w:t>
      </w:r>
      <w:r w:rsidR="00B27F88" w:rsidRPr="00703CF9">
        <w:rPr>
          <w:rFonts w:ascii="Arial" w:eastAsia="Times New Roman" w:hAnsi="Arial" w:cs="Arial"/>
          <w:i/>
          <w:iCs/>
          <w:kern w:val="36"/>
          <w:lang w:eastAsia="fr-FR"/>
        </w:rPr>
        <w:t xml:space="preserve"> </w:t>
      </w:r>
    </w:p>
    <w:p w14:paraId="31753290" w14:textId="7C635D22" w:rsidR="00B27F88" w:rsidRPr="00251D34" w:rsidRDefault="00B27F88" w:rsidP="00B27F88">
      <w:pPr>
        <w:spacing w:after="0" w:line="360" w:lineRule="auto"/>
        <w:ind w:left="1416" w:hanging="1416"/>
        <w:jc w:val="both"/>
        <w:outlineLvl w:val="0"/>
        <w:rPr>
          <w:rFonts w:ascii="Arial" w:eastAsia="Times New Roman" w:hAnsi="Arial" w:cs="Arial"/>
          <w:bCs/>
          <w:kern w:val="36"/>
          <w:lang w:eastAsia="fr-FR"/>
        </w:rPr>
      </w:pPr>
      <w:r w:rsidRPr="00DE62AC">
        <w:rPr>
          <w:rFonts w:ascii="Arial" w:eastAsia="Times New Roman" w:hAnsi="Arial" w:cs="Arial"/>
          <w:b/>
          <w:kern w:val="36"/>
          <w:lang w:eastAsia="fr-FR"/>
        </w:rPr>
        <w:t>S</w:t>
      </w:r>
      <w:r w:rsidRPr="00E73F30">
        <w:rPr>
          <w:rFonts w:ascii="Arial" w:eastAsia="Times New Roman" w:hAnsi="Arial" w:cs="Arial"/>
          <w:bCs/>
          <w:kern w:val="36"/>
          <w:lang w:eastAsia="fr-FR"/>
        </w:rPr>
        <w:t xml:space="preserve"> </w:t>
      </w:r>
      <w:r>
        <w:rPr>
          <w:rFonts w:ascii="Arial" w:eastAsia="Times New Roman" w:hAnsi="Arial" w:cs="Arial"/>
          <w:bCs/>
          <w:kern w:val="36"/>
          <w:lang w:eastAsia="fr-FR"/>
        </w:rPr>
        <w:tab/>
      </w:r>
      <w:r w:rsidR="00307847" w:rsidRPr="00307847">
        <w:rPr>
          <w:rFonts w:ascii="Arial" w:eastAsia="Times New Roman" w:hAnsi="Arial" w:cs="Arial"/>
          <w:bCs/>
          <w:kern w:val="36"/>
          <w:lang w:eastAsia="fr-FR"/>
        </w:rPr>
        <w:t xml:space="preserve">„Es braucht eine Menge Mut, diese Tür zu öffnen.“ </w:t>
      </w:r>
      <w:r w:rsidR="00307847" w:rsidRPr="00307847">
        <w:rPr>
          <w:rFonts w:ascii="Arial" w:eastAsia="Times New Roman" w:hAnsi="Arial" w:cs="Arial"/>
          <w:bCs/>
          <w:i/>
          <w:iCs/>
          <w:kern w:val="36"/>
          <w:lang w:eastAsia="fr-FR"/>
        </w:rPr>
        <w:t xml:space="preserve">(Doddie </w:t>
      </w:r>
      <w:proofErr w:type="spellStart"/>
      <w:r w:rsidR="00307847" w:rsidRPr="00307847">
        <w:rPr>
          <w:rFonts w:ascii="Arial" w:eastAsia="Times New Roman" w:hAnsi="Arial" w:cs="Arial"/>
          <w:bCs/>
          <w:i/>
          <w:iCs/>
          <w:kern w:val="36"/>
          <w:lang w:eastAsia="fr-FR"/>
        </w:rPr>
        <w:t>Divana</w:t>
      </w:r>
      <w:proofErr w:type="spellEnd"/>
      <w:r w:rsidR="00307847" w:rsidRPr="00307847">
        <w:rPr>
          <w:rFonts w:ascii="Arial" w:eastAsia="Times New Roman" w:hAnsi="Arial" w:cs="Arial"/>
          <w:bCs/>
          <w:i/>
          <w:iCs/>
          <w:kern w:val="36"/>
          <w:lang w:eastAsia="fr-FR"/>
        </w:rPr>
        <w:t xml:space="preserve"> </w:t>
      </w:r>
      <w:proofErr w:type="spellStart"/>
      <w:r w:rsidR="00F71078" w:rsidRPr="00F71078">
        <w:rPr>
          <w:rFonts w:ascii="Arial" w:eastAsia="Times New Roman" w:hAnsi="Arial" w:cs="Arial"/>
          <w:bCs/>
          <w:i/>
          <w:iCs/>
          <w:kern w:val="36"/>
          <w:lang w:eastAsia="fr-FR"/>
        </w:rPr>
        <w:t>Niyongoma</w:t>
      </w:r>
      <w:proofErr w:type="spellEnd"/>
      <w:r w:rsidR="00307847" w:rsidRPr="00307847">
        <w:rPr>
          <w:rFonts w:ascii="Arial" w:eastAsia="Times New Roman" w:hAnsi="Arial" w:cs="Arial"/>
          <w:bCs/>
          <w:i/>
          <w:iCs/>
          <w:kern w:val="36"/>
          <w:lang w:eastAsia="fr-FR"/>
        </w:rPr>
        <w:t xml:space="preserve">, Comiczeichnerin bei Buja </w:t>
      </w:r>
      <w:r w:rsidR="00AE5120">
        <w:rPr>
          <w:rFonts w:ascii="Arial" w:eastAsia="Times New Roman" w:hAnsi="Arial" w:cs="Arial"/>
          <w:bCs/>
          <w:i/>
          <w:iCs/>
          <w:kern w:val="36"/>
          <w:lang w:eastAsia="fr-FR"/>
        </w:rPr>
        <w:t>S</w:t>
      </w:r>
      <w:r w:rsidR="00307847" w:rsidRPr="00307847">
        <w:rPr>
          <w:rFonts w:ascii="Arial" w:eastAsia="Times New Roman" w:hAnsi="Arial" w:cs="Arial"/>
          <w:bCs/>
          <w:i/>
          <w:iCs/>
          <w:kern w:val="36"/>
          <w:lang w:eastAsia="fr-FR"/>
        </w:rPr>
        <w:t xml:space="preserve">ans </w:t>
      </w:r>
      <w:r w:rsidR="00AE5120">
        <w:rPr>
          <w:rFonts w:ascii="Arial" w:eastAsia="Times New Roman" w:hAnsi="Arial" w:cs="Arial"/>
          <w:bCs/>
          <w:i/>
          <w:iCs/>
          <w:kern w:val="36"/>
          <w:lang w:eastAsia="fr-FR"/>
        </w:rPr>
        <w:t>T</w:t>
      </w:r>
      <w:r w:rsidR="00307847" w:rsidRPr="00307847">
        <w:rPr>
          <w:rFonts w:ascii="Arial" w:eastAsia="Times New Roman" w:hAnsi="Arial" w:cs="Arial"/>
          <w:bCs/>
          <w:i/>
          <w:iCs/>
          <w:kern w:val="36"/>
          <w:lang w:eastAsia="fr-FR"/>
        </w:rPr>
        <w:t>abou)</w:t>
      </w:r>
    </w:p>
    <w:p w14:paraId="78217934" w14:textId="6D02EC36" w:rsidR="00B27F88" w:rsidRPr="00E10D8F" w:rsidRDefault="00B27F88" w:rsidP="00B27F88">
      <w:pPr>
        <w:spacing w:after="0" w:line="360" w:lineRule="auto"/>
        <w:ind w:left="1410" w:hanging="1410"/>
        <w:jc w:val="both"/>
        <w:outlineLvl w:val="0"/>
        <w:rPr>
          <w:rFonts w:ascii="Arial" w:eastAsia="Times New Roman" w:hAnsi="Arial" w:cs="Arial"/>
          <w:bCs/>
          <w:kern w:val="36"/>
          <w:lang w:eastAsia="fr-FR"/>
        </w:rPr>
      </w:pPr>
      <w:r w:rsidRPr="00304E26">
        <w:rPr>
          <w:rFonts w:ascii="Arial" w:eastAsia="Times New Roman" w:hAnsi="Arial" w:cs="Arial"/>
          <w:b/>
          <w:kern w:val="36"/>
          <w:lang w:eastAsia="fr-FR"/>
        </w:rPr>
        <w:t>S</w:t>
      </w:r>
      <w:r>
        <w:rPr>
          <w:rFonts w:ascii="Arial" w:eastAsia="Times New Roman" w:hAnsi="Arial" w:cs="Arial"/>
          <w:bCs/>
          <w:kern w:val="36"/>
          <w:lang w:eastAsia="fr-FR"/>
        </w:rPr>
        <w:tab/>
      </w:r>
      <w:r>
        <w:rPr>
          <w:rFonts w:ascii="Arial" w:eastAsia="Times New Roman" w:hAnsi="Arial" w:cs="Arial"/>
          <w:bCs/>
          <w:kern w:val="36"/>
          <w:lang w:eastAsia="fr-FR"/>
        </w:rPr>
        <w:tab/>
      </w:r>
      <w:r w:rsidR="00C25980" w:rsidRPr="00C25980">
        <w:rPr>
          <w:rFonts w:ascii="Arial" w:eastAsia="Times New Roman" w:hAnsi="Arial" w:cs="Arial"/>
          <w:bCs/>
          <w:kern w:val="36"/>
          <w:lang w:eastAsia="fr-FR"/>
        </w:rPr>
        <w:t>Jesus fällt erneut. Der Weg ist noch nicht zu Ende, aber die Kräfte schwinden. Was eben noch überwunden schien, kehrt zurück. Das Kreuz drückt ihn wieder zu Boden.</w:t>
      </w:r>
    </w:p>
    <w:p w14:paraId="7CFF6066" w14:textId="77777777" w:rsidR="00F61A98" w:rsidRPr="00F61A98" w:rsidRDefault="00B27F88" w:rsidP="00F61A98">
      <w:pPr>
        <w:spacing w:after="0" w:line="360" w:lineRule="auto"/>
        <w:ind w:left="1410" w:hanging="1410"/>
        <w:jc w:val="both"/>
        <w:outlineLvl w:val="0"/>
        <w:rPr>
          <w:rFonts w:ascii="Arial" w:eastAsia="Times New Roman" w:hAnsi="Arial" w:cs="Arial"/>
          <w:bCs/>
          <w:kern w:val="36"/>
          <w:lang w:eastAsia="fr-FR"/>
        </w:rPr>
      </w:pPr>
      <w:r w:rsidRPr="003E1E3C">
        <w:rPr>
          <w:rFonts w:ascii="Arial" w:eastAsia="Times New Roman" w:hAnsi="Arial" w:cs="Arial"/>
          <w:b/>
          <w:kern w:val="36"/>
          <w:lang w:eastAsia="fr-FR"/>
        </w:rPr>
        <w:lastRenderedPageBreak/>
        <w:t>S</w:t>
      </w:r>
      <w:r>
        <w:rPr>
          <w:rFonts w:ascii="Arial" w:eastAsia="Times New Roman" w:hAnsi="Arial" w:cs="Arial"/>
          <w:bCs/>
          <w:kern w:val="36"/>
          <w:lang w:eastAsia="fr-FR"/>
        </w:rPr>
        <w:tab/>
      </w:r>
      <w:r>
        <w:rPr>
          <w:rFonts w:ascii="Arial" w:eastAsia="Times New Roman" w:hAnsi="Arial" w:cs="Arial"/>
          <w:bCs/>
          <w:kern w:val="36"/>
          <w:lang w:eastAsia="fr-FR"/>
        </w:rPr>
        <w:tab/>
      </w:r>
      <w:r w:rsidR="00F61A98" w:rsidRPr="00F61A98">
        <w:rPr>
          <w:rFonts w:ascii="Arial" w:eastAsia="Times New Roman" w:hAnsi="Arial" w:cs="Arial"/>
          <w:bCs/>
          <w:kern w:val="36"/>
          <w:lang w:eastAsia="fr-FR"/>
        </w:rPr>
        <w:t>Auch Erinnerungen verschwinden nicht, nur weil lange über sie geschwiegen wurde. In Burundi sprechen Erwachsene bisweilen in Andeutungen über die Zeit des Bürgerkriegs. Kinder und Jugendliche spüren, dass hinter manchen Fragen eine verschlossene Tür liegt. Sie kennen nicht alle Geschichten, aber sie tragen deren Gewicht.</w:t>
      </w:r>
    </w:p>
    <w:p w14:paraId="57BE287D" w14:textId="2AF1320E" w:rsidR="00B27F88" w:rsidRPr="00173218" w:rsidRDefault="00F61A98" w:rsidP="00F61A98">
      <w:pPr>
        <w:spacing w:after="0" w:line="360" w:lineRule="auto"/>
        <w:ind w:left="1410"/>
        <w:jc w:val="both"/>
        <w:outlineLvl w:val="0"/>
        <w:rPr>
          <w:rFonts w:ascii="Arial" w:eastAsia="Times New Roman" w:hAnsi="Arial" w:cs="Arial"/>
          <w:kern w:val="36"/>
          <w:lang w:eastAsia="fr-FR"/>
        </w:rPr>
      </w:pPr>
      <w:r w:rsidRPr="00F61A98">
        <w:rPr>
          <w:rFonts w:ascii="Arial" w:eastAsia="Times New Roman" w:hAnsi="Arial" w:cs="Arial"/>
          <w:bCs/>
          <w:kern w:val="36"/>
          <w:lang w:eastAsia="fr-FR"/>
        </w:rPr>
        <w:t>Diese Tür zu öffnen, braucht Mut. Nicht, um alte Verletzungen neu aufzureißen oder Schuld festzuschreiben. Sondern damit das Schweigen seine Macht verliert. Theater, Comic und Begegnung schaffen behutsam Räume, in denen Menschen sich dem Vergangenen annähern können. Noch fehlen manchmal die Worte. Aber ein erster Satz kann schon ein Anfang sein.</w:t>
      </w:r>
    </w:p>
    <w:p w14:paraId="35242E09" w14:textId="77777777" w:rsidR="00B27F88" w:rsidRDefault="00B27F88" w:rsidP="00B27F88">
      <w:pPr>
        <w:spacing w:after="0" w:line="360" w:lineRule="auto"/>
        <w:ind w:left="1416" w:hanging="1416"/>
        <w:jc w:val="both"/>
        <w:outlineLvl w:val="0"/>
        <w:rPr>
          <w:rFonts w:ascii="Arial" w:eastAsia="Times New Roman" w:hAnsi="Arial" w:cs="Arial"/>
          <w:bCs/>
          <w:kern w:val="36"/>
          <w:lang w:eastAsia="fr-FR"/>
        </w:rPr>
      </w:pPr>
    </w:p>
    <w:p w14:paraId="4806D4F4" w14:textId="77777777" w:rsidR="00B27F88" w:rsidRPr="00CA5C19" w:rsidRDefault="00B27F88" w:rsidP="00B27F88">
      <w:pPr>
        <w:spacing w:after="0" w:line="360" w:lineRule="auto"/>
        <w:ind w:left="1416" w:hanging="1416"/>
        <w:jc w:val="both"/>
        <w:outlineLvl w:val="0"/>
        <w:rPr>
          <w:rFonts w:ascii="Arial" w:eastAsia="Times New Roman" w:hAnsi="Arial" w:cs="Arial"/>
          <w:b/>
          <w:i/>
          <w:iCs/>
          <w:kern w:val="36"/>
          <w:lang w:eastAsia="fr-FR"/>
        </w:rPr>
      </w:pPr>
      <w:r w:rsidRPr="00CA5C19">
        <w:rPr>
          <w:rFonts w:ascii="Arial" w:eastAsia="Times New Roman" w:hAnsi="Arial" w:cs="Arial"/>
          <w:b/>
          <w:i/>
          <w:iCs/>
          <w:kern w:val="36"/>
          <w:lang w:eastAsia="fr-FR"/>
        </w:rPr>
        <w:t>Stille</w:t>
      </w:r>
    </w:p>
    <w:p w14:paraId="49246BA2" w14:textId="77777777" w:rsidR="00B27F88" w:rsidRDefault="00B27F88" w:rsidP="00B27F88">
      <w:pPr>
        <w:spacing w:after="0" w:line="360" w:lineRule="auto"/>
        <w:ind w:left="1416" w:hanging="1416"/>
        <w:jc w:val="both"/>
        <w:outlineLvl w:val="0"/>
        <w:rPr>
          <w:rFonts w:ascii="Arial" w:eastAsia="Times New Roman" w:hAnsi="Arial" w:cs="Arial"/>
          <w:b/>
          <w:kern w:val="36"/>
          <w:lang w:eastAsia="fr-FR"/>
        </w:rPr>
      </w:pPr>
    </w:p>
    <w:p w14:paraId="1541FB46" w14:textId="77777777" w:rsidR="00B27F88" w:rsidRDefault="00B27F88" w:rsidP="00B27F88">
      <w:pPr>
        <w:spacing w:after="0" w:line="360" w:lineRule="auto"/>
        <w:ind w:left="1416" w:hanging="1416"/>
        <w:jc w:val="both"/>
        <w:outlineLvl w:val="0"/>
        <w:rPr>
          <w:rFonts w:ascii="Arial" w:eastAsia="Times New Roman" w:hAnsi="Arial" w:cs="Arial"/>
          <w:b/>
          <w:kern w:val="36"/>
          <w:lang w:eastAsia="fr-FR"/>
        </w:rPr>
      </w:pPr>
      <w:r>
        <w:rPr>
          <w:rFonts w:ascii="Arial" w:eastAsia="Times New Roman" w:hAnsi="Arial" w:cs="Arial"/>
          <w:b/>
          <w:kern w:val="36"/>
          <w:lang w:eastAsia="fr-FR"/>
        </w:rPr>
        <w:t>Gemeinsames Gebet</w:t>
      </w:r>
    </w:p>
    <w:p w14:paraId="40BC4100" w14:textId="77777777" w:rsidR="00BC09A4" w:rsidRPr="00BC09A4" w:rsidRDefault="00BC09A4" w:rsidP="00BC09A4">
      <w:pPr>
        <w:spacing w:after="0" w:line="360" w:lineRule="auto"/>
        <w:ind w:left="1416"/>
        <w:jc w:val="both"/>
        <w:outlineLvl w:val="0"/>
        <w:rPr>
          <w:rFonts w:ascii="Arial" w:eastAsia="Times New Roman" w:hAnsi="Arial" w:cs="Arial"/>
          <w:bCs/>
          <w:kern w:val="36"/>
          <w:lang w:eastAsia="fr-FR"/>
        </w:rPr>
      </w:pPr>
      <w:r w:rsidRPr="00BC09A4">
        <w:rPr>
          <w:rFonts w:ascii="Arial" w:eastAsia="Times New Roman" w:hAnsi="Arial" w:cs="Arial"/>
          <w:bCs/>
          <w:kern w:val="36"/>
          <w:lang w:eastAsia="fr-FR"/>
        </w:rPr>
        <w:t xml:space="preserve">Jesus, </w:t>
      </w:r>
    </w:p>
    <w:p w14:paraId="11166AC7" w14:textId="77777777" w:rsidR="00BC09A4" w:rsidRPr="00BC09A4" w:rsidRDefault="00BC09A4" w:rsidP="00BC09A4">
      <w:pPr>
        <w:spacing w:after="0" w:line="360" w:lineRule="auto"/>
        <w:ind w:left="1416"/>
        <w:jc w:val="both"/>
        <w:outlineLvl w:val="0"/>
        <w:rPr>
          <w:rFonts w:ascii="Arial" w:eastAsia="Times New Roman" w:hAnsi="Arial" w:cs="Arial"/>
          <w:bCs/>
          <w:kern w:val="36"/>
          <w:lang w:eastAsia="fr-FR"/>
        </w:rPr>
      </w:pPr>
      <w:r w:rsidRPr="00BC09A4">
        <w:rPr>
          <w:rFonts w:ascii="Arial" w:eastAsia="Times New Roman" w:hAnsi="Arial" w:cs="Arial"/>
          <w:bCs/>
          <w:kern w:val="36"/>
          <w:lang w:eastAsia="fr-FR"/>
        </w:rPr>
        <w:t xml:space="preserve">du fällst erneut und stehst dennoch wieder auf. </w:t>
      </w:r>
    </w:p>
    <w:p w14:paraId="240B1C9A" w14:textId="77777777" w:rsidR="00BC09A4" w:rsidRPr="00BC09A4" w:rsidRDefault="00BC09A4" w:rsidP="00BC09A4">
      <w:pPr>
        <w:spacing w:after="0" w:line="360" w:lineRule="auto"/>
        <w:ind w:left="1416"/>
        <w:jc w:val="both"/>
        <w:outlineLvl w:val="0"/>
        <w:rPr>
          <w:rFonts w:ascii="Arial" w:eastAsia="Times New Roman" w:hAnsi="Arial" w:cs="Arial"/>
          <w:bCs/>
          <w:kern w:val="36"/>
          <w:lang w:eastAsia="fr-FR"/>
        </w:rPr>
      </w:pPr>
      <w:r w:rsidRPr="00BC09A4">
        <w:rPr>
          <w:rFonts w:ascii="Arial" w:eastAsia="Times New Roman" w:hAnsi="Arial" w:cs="Arial"/>
          <w:bCs/>
          <w:kern w:val="36"/>
          <w:lang w:eastAsia="fr-FR"/>
        </w:rPr>
        <w:t xml:space="preserve">Sei bei allen, die von Erinnerungen eingeholt werden </w:t>
      </w:r>
    </w:p>
    <w:p w14:paraId="5954FE49" w14:textId="77777777" w:rsidR="00BC09A4" w:rsidRPr="00BC09A4" w:rsidRDefault="00BC09A4" w:rsidP="00BC09A4">
      <w:pPr>
        <w:spacing w:after="0" w:line="360" w:lineRule="auto"/>
        <w:ind w:left="1416"/>
        <w:jc w:val="both"/>
        <w:outlineLvl w:val="0"/>
        <w:rPr>
          <w:rFonts w:ascii="Arial" w:eastAsia="Times New Roman" w:hAnsi="Arial" w:cs="Arial"/>
          <w:bCs/>
          <w:kern w:val="36"/>
          <w:lang w:eastAsia="fr-FR"/>
        </w:rPr>
      </w:pPr>
      <w:r w:rsidRPr="00BC09A4">
        <w:rPr>
          <w:rFonts w:ascii="Arial" w:eastAsia="Times New Roman" w:hAnsi="Arial" w:cs="Arial"/>
          <w:bCs/>
          <w:kern w:val="36"/>
          <w:lang w:eastAsia="fr-FR"/>
        </w:rPr>
        <w:t xml:space="preserve">und deren Last sie zu Boden drückt. </w:t>
      </w:r>
    </w:p>
    <w:p w14:paraId="2CAC1528" w14:textId="77777777" w:rsidR="00BC09A4" w:rsidRPr="00BC09A4" w:rsidRDefault="00BC09A4" w:rsidP="00BC09A4">
      <w:pPr>
        <w:spacing w:after="0" w:line="360" w:lineRule="auto"/>
        <w:ind w:left="1416"/>
        <w:jc w:val="both"/>
        <w:outlineLvl w:val="0"/>
        <w:rPr>
          <w:rFonts w:ascii="Arial" w:eastAsia="Times New Roman" w:hAnsi="Arial" w:cs="Arial"/>
          <w:bCs/>
          <w:kern w:val="36"/>
          <w:lang w:eastAsia="fr-FR"/>
        </w:rPr>
      </w:pPr>
      <w:r w:rsidRPr="00BC09A4">
        <w:rPr>
          <w:rFonts w:ascii="Arial" w:eastAsia="Times New Roman" w:hAnsi="Arial" w:cs="Arial"/>
          <w:bCs/>
          <w:kern w:val="36"/>
          <w:lang w:eastAsia="fr-FR"/>
        </w:rPr>
        <w:t xml:space="preserve">Schenke den Menschen in Burundi geschützte Räume, </w:t>
      </w:r>
    </w:p>
    <w:p w14:paraId="60B462D1" w14:textId="77777777" w:rsidR="00BC09A4" w:rsidRPr="00BC09A4" w:rsidRDefault="00BC09A4" w:rsidP="00BC09A4">
      <w:pPr>
        <w:spacing w:after="0" w:line="360" w:lineRule="auto"/>
        <w:ind w:left="1416"/>
        <w:jc w:val="both"/>
        <w:outlineLvl w:val="0"/>
        <w:rPr>
          <w:rFonts w:ascii="Arial" w:eastAsia="Times New Roman" w:hAnsi="Arial" w:cs="Arial"/>
          <w:bCs/>
          <w:kern w:val="36"/>
          <w:lang w:eastAsia="fr-FR"/>
        </w:rPr>
      </w:pPr>
      <w:r w:rsidRPr="00BC09A4">
        <w:rPr>
          <w:rFonts w:ascii="Arial" w:eastAsia="Times New Roman" w:hAnsi="Arial" w:cs="Arial"/>
          <w:bCs/>
          <w:kern w:val="36"/>
          <w:lang w:eastAsia="fr-FR"/>
        </w:rPr>
        <w:t xml:space="preserve">offene Ohren und den Mut, </w:t>
      </w:r>
    </w:p>
    <w:p w14:paraId="033FCA1D" w14:textId="77777777" w:rsidR="00BC09A4" w:rsidRPr="00BC09A4" w:rsidRDefault="00BC09A4" w:rsidP="00BC09A4">
      <w:pPr>
        <w:spacing w:after="0" w:line="360" w:lineRule="auto"/>
        <w:ind w:left="1416"/>
        <w:jc w:val="both"/>
        <w:outlineLvl w:val="0"/>
        <w:rPr>
          <w:rFonts w:ascii="Arial" w:eastAsia="Times New Roman" w:hAnsi="Arial" w:cs="Arial"/>
          <w:bCs/>
          <w:kern w:val="36"/>
          <w:lang w:eastAsia="fr-FR"/>
        </w:rPr>
      </w:pPr>
      <w:r w:rsidRPr="00BC09A4">
        <w:rPr>
          <w:rFonts w:ascii="Arial" w:eastAsia="Times New Roman" w:hAnsi="Arial" w:cs="Arial"/>
          <w:bCs/>
          <w:kern w:val="36"/>
          <w:lang w:eastAsia="fr-FR"/>
        </w:rPr>
        <w:t xml:space="preserve">verschlossene Türen behutsam zu öffnen. </w:t>
      </w:r>
    </w:p>
    <w:p w14:paraId="41397A60" w14:textId="77777777" w:rsidR="00BC09A4" w:rsidRPr="00BC09A4" w:rsidRDefault="00BC09A4" w:rsidP="00BC09A4">
      <w:pPr>
        <w:spacing w:after="0" w:line="360" w:lineRule="auto"/>
        <w:ind w:left="1416"/>
        <w:jc w:val="both"/>
        <w:outlineLvl w:val="0"/>
        <w:rPr>
          <w:rFonts w:ascii="Arial" w:eastAsia="Times New Roman" w:hAnsi="Arial" w:cs="Arial"/>
          <w:bCs/>
          <w:kern w:val="36"/>
          <w:lang w:eastAsia="fr-FR"/>
        </w:rPr>
      </w:pPr>
      <w:r w:rsidRPr="00BC09A4">
        <w:rPr>
          <w:rFonts w:ascii="Arial" w:eastAsia="Times New Roman" w:hAnsi="Arial" w:cs="Arial"/>
          <w:bCs/>
          <w:kern w:val="36"/>
          <w:lang w:eastAsia="fr-FR"/>
        </w:rPr>
        <w:t xml:space="preserve">Hilf auch uns, nicht auszuweichen, </w:t>
      </w:r>
    </w:p>
    <w:p w14:paraId="5518856D" w14:textId="77777777" w:rsidR="00BC09A4" w:rsidRPr="00BC09A4" w:rsidRDefault="00BC09A4" w:rsidP="00BC09A4">
      <w:pPr>
        <w:spacing w:after="0" w:line="360" w:lineRule="auto"/>
        <w:ind w:left="1416"/>
        <w:jc w:val="both"/>
        <w:outlineLvl w:val="0"/>
        <w:rPr>
          <w:rFonts w:ascii="Arial" w:eastAsia="Times New Roman" w:hAnsi="Arial" w:cs="Arial"/>
          <w:bCs/>
          <w:kern w:val="36"/>
          <w:lang w:eastAsia="fr-FR"/>
        </w:rPr>
      </w:pPr>
      <w:r w:rsidRPr="00BC09A4">
        <w:rPr>
          <w:rFonts w:ascii="Arial" w:eastAsia="Times New Roman" w:hAnsi="Arial" w:cs="Arial"/>
          <w:bCs/>
          <w:kern w:val="36"/>
          <w:lang w:eastAsia="fr-FR"/>
        </w:rPr>
        <w:t>wenn Wahrheit und Versöhnung einen ersten Schritt verlangen.</w:t>
      </w:r>
    </w:p>
    <w:p w14:paraId="3269F4AC" w14:textId="28C37B32" w:rsidR="00B27F88" w:rsidRPr="00A338CD" w:rsidRDefault="00BC09A4" w:rsidP="00BC09A4">
      <w:pPr>
        <w:spacing w:after="0" w:line="360" w:lineRule="auto"/>
        <w:ind w:left="1416"/>
        <w:jc w:val="both"/>
        <w:outlineLvl w:val="0"/>
        <w:rPr>
          <w:rFonts w:ascii="Arial" w:eastAsia="Times New Roman" w:hAnsi="Arial" w:cs="Arial"/>
          <w:bCs/>
          <w:kern w:val="36"/>
          <w:lang w:eastAsia="fr-FR"/>
        </w:rPr>
      </w:pPr>
      <w:r w:rsidRPr="00BC09A4">
        <w:rPr>
          <w:rFonts w:ascii="Arial" w:eastAsia="Times New Roman" w:hAnsi="Arial" w:cs="Arial"/>
          <w:bCs/>
          <w:kern w:val="36"/>
          <w:lang w:eastAsia="fr-FR"/>
        </w:rPr>
        <w:t>Amen.</w:t>
      </w:r>
    </w:p>
    <w:p w14:paraId="25DC260E" w14:textId="3A6FA944" w:rsidR="00B27F88" w:rsidRPr="003B7CD2" w:rsidRDefault="00B27F88" w:rsidP="00B27F88">
      <w:pPr>
        <w:spacing w:before="240" w:line="276" w:lineRule="auto"/>
        <w:rPr>
          <w:rFonts w:ascii="Arial" w:eastAsia="Arial" w:hAnsi="Arial" w:cs="Arial"/>
          <w:b/>
          <w:bCs/>
          <w:lang w:val="de" w:eastAsia="de-DE"/>
        </w:rPr>
      </w:pPr>
      <w:r>
        <w:rPr>
          <w:rFonts w:ascii="Arial" w:eastAsia="Arial" w:hAnsi="Arial" w:cs="Arial"/>
          <w:b/>
          <w:bCs/>
          <w:lang w:eastAsia="de-DE"/>
        </w:rPr>
        <w:t>L</w:t>
      </w:r>
      <w:r>
        <w:rPr>
          <w:rFonts w:ascii="Arial" w:eastAsia="Arial" w:hAnsi="Arial" w:cs="Arial"/>
          <w:b/>
          <w:bCs/>
          <w:lang w:eastAsia="de-DE"/>
        </w:rPr>
        <w:tab/>
      </w:r>
      <w:r w:rsidRPr="003B7CD2">
        <w:rPr>
          <w:rFonts w:ascii="Arial" w:eastAsia="Arial" w:hAnsi="Arial" w:cs="Arial"/>
          <w:b/>
          <w:bCs/>
          <w:lang w:val="de" w:eastAsia="de-DE"/>
        </w:rPr>
        <w:t xml:space="preserve"> </w:t>
      </w:r>
      <w:r w:rsidRPr="003B7CD2">
        <w:rPr>
          <w:rFonts w:ascii="Arial" w:eastAsia="Arial" w:hAnsi="Arial" w:cs="Arial"/>
          <w:b/>
          <w:bCs/>
          <w:lang w:val="de" w:eastAsia="de-DE"/>
        </w:rPr>
        <w:tab/>
      </w:r>
      <w:r w:rsidRPr="003B7CD2">
        <w:rPr>
          <w:rFonts w:ascii="Arial" w:eastAsia="Arial" w:hAnsi="Arial" w:cs="Arial"/>
          <w:lang w:val="de" w:eastAsia="de-DE"/>
        </w:rPr>
        <w:t xml:space="preserve">Schenke uns Mut, </w:t>
      </w:r>
      <w:r w:rsidR="003A7ACF" w:rsidRPr="003A7ACF">
        <w:rPr>
          <w:rFonts w:ascii="Arial" w:eastAsia="Arial" w:hAnsi="Arial" w:cs="Arial"/>
          <w:lang w:val="de" w:eastAsia="de-DE"/>
        </w:rPr>
        <w:t>verschlossene Türen zu öffnen</w:t>
      </w:r>
      <w:r w:rsidRPr="003B7CD2">
        <w:rPr>
          <w:rFonts w:ascii="Arial" w:eastAsia="Arial" w:hAnsi="Arial" w:cs="Arial"/>
          <w:lang w:val="de" w:eastAsia="de-DE"/>
        </w:rPr>
        <w:t>.</w:t>
      </w:r>
    </w:p>
    <w:p w14:paraId="4437CD02" w14:textId="502B06CA" w:rsidR="00180765" w:rsidRPr="00180765" w:rsidRDefault="00B27F88" w:rsidP="00B27F88">
      <w:pPr>
        <w:spacing w:after="0" w:line="360" w:lineRule="auto"/>
        <w:ind w:left="1416" w:hanging="1416"/>
        <w:jc w:val="both"/>
        <w:outlineLvl w:val="0"/>
        <w:rPr>
          <w:rFonts w:ascii="Arial" w:eastAsia="Times New Roman" w:hAnsi="Arial" w:cs="Arial"/>
          <w:bCs/>
          <w:kern w:val="36"/>
          <w:lang w:eastAsia="fr-FR"/>
        </w:rPr>
      </w:pPr>
      <w:r w:rsidRPr="003B7CD2">
        <w:rPr>
          <w:rFonts w:ascii="Arial" w:eastAsia="Arial" w:hAnsi="Arial" w:cs="Arial"/>
          <w:b/>
          <w:bCs/>
          <w:lang w:val="de" w:eastAsia="de-DE"/>
        </w:rPr>
        <w:t>A</w:t>
      </w:r>
      <w:r>
        <w:rPr>
          <w:rFonts w:ascii="Arial" w:eastAsia="Arial" w:hAnsi="Arial" w:cs="Arial"/>
          <w:b/>
          <w:bCs/>
          <w:lang w:val="de" w:eastAsia="de-DE"/>
        </w:rPr>
        <w:tab/>
      </w:r>
      <w:r w:rsidRPr="003B7CD2">
        <w:rPr>
          <w:rFonts w:ascii="Arial" w:eastAsia="Arial" w:hAnsi="Arial" w:cs="Arial"/>
          <w:lang w:val="de" w:eastAsia="de-DE"/>
        </w:rPr>
        <w:t>Schenke uns Mut, aufzustehen und dir zu folgen.</w:t>
      </w:r>
    </w:p>
    <w:p w14:paraId="7FAC4F7B" w14:textId="77777777" w:rsidR="00E97BBD" w:rsidRDefault="00E97BBD" w:rsidP="00BB5EF1">
      <w:pPr>
        <w:spacing w:after="0" w:line="360" w:lineRule="auto"/>
        <w:rPr>
          <w:rFonts w:ascii="Arial" w:eastAsia="Calibri" w:hAnsi="Arial" w:cs="Arial"/>
          <w:b/>
          <w:bCs/>
        </w:rPr>
      </w:pPr>
    </w:p>
    <w:p w14:paraId="468CD1C1" w14:textId="57E11DB8" w:rsidR="00BB5EF1" w:rsidRPr="00BB5EF1" w:rsidRDefault="00BB5EF1" w:rsidP="00BB5EF1">
      <w:pPr>
        <w:spacing w:after="0" w:line="360" w:lineRule="auto"/>
        <w:rPr>
          <w:rFonts w:ascii="Arial" w:eastAsia="Calibri" w:hAnsi="Arial" w:cs="Arial"/>
          <w:b/>
          <w:bCs/>
        </w:rPr>
      </w:pPr>
      <w:r w:rsidRPr="00BB5EF1">
        <w:rPr>
          <w:rFonts w:ascii="Arial" w:eastAsia="Calibri" w:hAnsi="Arial" w:cs="Arial"/>
          <w:b/>
          <w:bCs/>
        </w:rPr>
        <w:br w:type="page"/>
      </w:r>
    </w:p>
    <w:p w14:paraId="2357B487" w14:textId="4440E4A9" w:rsidR="00BB5EF1" w:rsidRPr="00702EC4" w:rsidRDefault="00BB5EF1" w:rsidP="45B95420">
      <w:pPr>
        <w:spacing w:before="600" w:after="160" w:line="360" w:lineRule="auto"/>
        <w:jc w:val="both"/>
        <w:rPr>
          <w:rFonts w:ascii="Arial" w:eastAsia="Calibri" w:hAnsi="Arial" w:cs="Arial"/>
          <w:b/>
          <w:bCs/>
          <w:color w:val="FF0000"/>
        </w:rPr>
      </w:pPr>
      <w:r w:rsidRPr="45B95420">
        <w:rPr>
          <w:rFonts w:ascii="Arial" w:eastAsia="Calibri" w:hAnsi="Arial" w:cs="Arial"/>
          <w:b/>
          <w:bCs/>
        </w:rPr>
        <w:lastRenderedPageBreak/>
        <w:t>VIII. Jesus begegnet den weinenden Frauen</w:t>
      </w:r>
    </w:p>
    <w:p w14:paraId="273CA0CF" w14:textId="0890FF4A" w:rsidR="00CC6156" w:rsidRDefault="00CC6156" w:rsidP="00C93C72">
      <w:pPr>
        <w:spacing w:after="0" w:line="360" w:lineRule="auto"/>
        <w:ind w:left="1416" w:hanging="1416"/>
        <w:jc w:val="both"/>
        <w:outlineLvl w:val="0"/>
        <w:rPr>
          <w:rFonts w:ascii="Arial" w:eastAsia="Times New Roman" w:hAnsi="Arial" w:cs="Arial"/>
          <w:b/>
          <w:bCs/>
          <w:kern w:val="36"/>
          <w:lang w:eastAsia="fr-FR"/>
        </w:rPr>
      </w:pPr>
      <w:r>
        <w:rPr>
          <w:rFonts w:ascii="Arial" w:eastAsia="Times New Roman" w:hAnsi="Arial" w:cs="Arial"/>
          <w:b/>
          <w:bCs/>
          <w:noProof/>
          <w:kern w:val="36"/>
          <w:lang w:eastAsia="fr-FR"/>
        </w:rPr>
        <w:drawing>
          <wp:anchor distT="0" distB="0" distL="114300" distR="114300" simplePos="0" relativeHeight="251667456" behindDoc="0" locked="0" layoutInCell="1" allowOverlap="1" wp14:anchorId="28AF49AA" wp14:editId="771DB1BA">
            <wp:simplePos x="0" y="0"/>
            <wp:positionH relativeFrom="margin">
              <wp:align>right</wp:align>
            </wp:positionH>
            <wp:positionV relativeFrom="paragraph">
              <wp:posOffset>133350</wp:posOffset>
            </wp:positionV>
            <wp:extent cx="5760720" cy="3914775"/>
            <wp:effectExtent l="0" t="0" r="0" b="9525"/>
            <wp:wrapTopAndBottom/>
            <wp:docPr id="505358753" name="Grafik 10" descr="The image depicts a person wearing a vibrant, patterned dress against a dark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358753" name="Grafik 10" descr="The image depicts a person wearing a vibrant, patterned dress against a dark background."/>
                    <pic:cNvPicPr/>
                  </pic:nvPicPr>
                  <pic:blipFill rotWithShape="1">
                    <a:blip r:embed="rId20" cstate="screen">
                      <a:extLst>
                        <a:ext uri="{28A0092B-C50C-407E-A947-70E740481C1C}">
                          <a14:useLocalDpi xmlns:a14="http://schemas.microsoft.com/office/drawing/2010/main"/>
                        </a:ext>
                      </a:extLst>
                    </a:blip>
                    <a:srcRect/>
                    <a:stretch>
                      <a:fillRect/>
                    </a:stretch>
                  </pic:blipFill>
                  <pic:spPr bwMode="auto">
                    <a:xfrm>
                      <a:off x="0" y="0"/>
                      <a:ext cx="5760720" cy="39147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F54A06A" w14:textId="4A662DC0" w:rsidR="00C93C72" w:rsidRDefault="00C93C72" w:rsidP="00C93C72">
      <w:pPr>
        <w:spacing w:after="0" w:line="360" w:lineRule="auto"/>
        <w:ind w:left="1416" w:hanging="1416"/>
        <w:jc w:val="both"/>
        <w:outlineLvl w:val="0"/>
        <w:rPr>
          <w:rFonts w:ascii="Arial" w:eastAsia="Times New Roman" w:hAnsi="Arial" w:cs="Arial"/>
          <w:b/>
          <w:bCs/>
          <w:kern w:val="36"/>
          <w:lang w:eastAsia="fr-FR"/>
        </w:rPr>
      </w:pPr>
      <w:r>
        <w:rPr>
          <w:rFonts w:ascii="Arial" w:eastAsia="Times New Roman" w:hAnsi="Arial" w:cs="Arial"/>
          <w:b/>
          <w:bCs/>
          <w:kern w:val="36"/>
          <w:lang w:eastAsia="fr-FR"/>
        </w:rPr>
        <w:t xml:space="preserve">Lied: </w:t>
      </w:r>
      <w:r w:rsidR="005A4780" w:rsidRPr="005A4780">
        <w:rPr>
          <w:rFonts w:ascii="Arial" w:eastAsia="Times New Roman" w:hAnsi="Arial" w:cs="Arial"/>
          <w:b/>
          <w:bCs/>
          <w:kern w:val="36"/>
          <w:lang w:eastAsia="fr-FR"/>
        </w:rPr>
        <w:t>Wo die Güte und die Liebe wohnt</w:t>
      </w:r>
      <w:r w:rsidR="005A4780">
        <w:rPr>
          <w:rFonts w:ascii="Arial" w:eastAsia="Times New Roman" w:hAnsi="Arial" w:cs="Arial"/>
          <w:b/>
          <w:bCs/>
          <w:kern w:val="36"/>
          <w:lang w:eastAsia="fr-FR"/>
        </w:rPr>
        <w:t>,</w:t>
      </w:r>
      <w:r w:rsidR="005A4780" w:rsidRPr="005A4780">
        <w:rPr>
          <w:rFonts w:ascii="Arial" w:eastAsia="Times New Roman" w:hAnsi="Arial" w:cs="Arial"/>
          <w:b/>
          <w:bCs/>
          <w:kern w:val="36"/>
          <w:lang w:eastAsia="fr-FR"/>
        </w:rPr>
        <w:t xml:space="preserve"> GL 442</w:t>
      </w:r>
    </w:p>
    <w:p w14:paraId="4B06D728" w14:textId="53E4AA36" w:rsidR="00C31375" w:rsidRDefault="00C31375" w:rsidP="00C31375">
      <w:pPr>
        <w:spacing w:after="0" w:line="360" w:lineRule="auto"/>
        <w:ind w:left="1416" w:hanging="1416"/>
        <w:jc w:val="both"/>
        <w:outlineLvl w:val="0"/>
        <w:rPr>
          <w:rFonts w:ascii="Arial" w:eastAsia="Times New Roman" w:hAnsi="Arial" w:cs="Arial"/>
          <w:bCs/>
          <w:kern w:val="36"/>
          <w:lang w:eastAsia="fr-FR"/>
        </w:rPr>
      </w:pPr>
    </w:p>
    <w:p w14:paraId="164B36A0" w14:textId="2EF6E531" w:rsidR="00B45CE3" w:rsidRPr="00B45CE3" w:rsidRDefault="00B27F88" w:rsidP="00B45CE3">
      <w:pPr>
        <w:spacing w:after="0" w:line="360" w:lineRule="auto"/>
        <w:ind w:left="1416" w:hanging="1416"/>
        <w:jc w:val="both"/>
        <w:outlineLvl w:val="0"/>
        <w:rPr>
          <w:rFonts w:ascii="Arial" w:eastAsia="Times New Roman" w:hAnsi="Arial" w:cs="Arial"/>
          <w:kern w:val="36"/>
          <w:lang w:eastAsia="fr-FR"/>
        </w:rPr>
      </w:pPr>
      <w:r>
        <w:rPr>
          <w:rFonts w:ascii="Arial" w:eastAsia="Times New Roman" w:hAnsi="Arial" w:cs="Arial"/>
          <w:b/>
          <w:bCs/>
          <w:kern w:val="36"/>
          <w:lang w:eastAsia="fr-FR"/>
        </w:rPr>
        <w:t>L</w:t>
      </w:r>
      <w:r w:rsidRPr="6EFE6D79">
        <w:rPr>
          <w:rFonts w:ascii="Arial" w:eastAsia="Times New Roman" w:hAnsi="Arial" w:cs="Arial"/>
          <w:kern w:val="36"/>
          <w:lang w:eastAsia="fr-FR"/>
        </w:rPr>
        <w:t xml:space="preserve"> </w:t>
      </w:r>
      <w:r>
        <w:rPr>
          <w:rFonts w:ascii="Arial" w:eastAsia="Times New Roman" w:hAnsi="Arial" w:cs="Arial"/>
          <w:bCs/>
          <w:kern w:val="36"/>
          <w:lang w:eastAsia="fr-FR"/>
        </w:rPr>
        <w:tab/>
      </w:r>
      <w:r w:rsidR="00B45CE3" w:rsidRPr="00B45CE3">
        <w:rPr>
          <w:rFonts w:ascii="Arial" w:eastAsia="Times New Roman" w:hAnsi="Arial" w:cs="Arial"/>
          <w:kern w:val="36"/>
          <w:lang w:eastAsia="fr-FR"/>
        </w:rPr>
        <w:t>Aus dem Evangelium nach Lukas:</w:t>
      </w:r>
    </w:p>
    <w:p w14:paraId="5E7B64A0" w14:textId="78089DE2" w:rsidR="00B45CE3" w:rsidRPr="00B45CE3" w:rsidRDefault="00B45CE3" w:rsidP="00B45CE3">
      <w:pPr>
        <w:spacing w:after="0" w:line="360" w:lineRule="auto"/>
        <w:ind w:left="1416"/>
        <w:jc w:val="both"/>
        <w:outlineLvl w:val="0"/>
        <w:rPr>
          <w:rFonts w:ascii="Arial" w:eastAsia="Times New Roman" w:hAnsi="Arial" w:cs="Arial"/>
          <w:kern w:val="36"/>
          <w:lang w:eastAsia="fr-FR"/>
        </w:rPr>
      </w:pPr>
      <w:r w:rsidRPr="00B45CE3">
        <w:rPr>
          <w:rFonts w:ascii="Arial" w:eastAsia="Times New Roman" w:hAnsi="Arial" w:cs="Arial"/>
          <w:kern w:val="36"/>
          <w:lang w:eastAsia="fr-FR"/>
        </w:rPr>
        <w:t>„Jesus wandte sich zu ihnen um und sagte: Töchter Jerusalems, weint nicht über mich; weint vielmehr über euch und eure Kinder!“</w:t>
      </w:r>
    </w:p>
    <w:p w14:paraId="3EEA4F50" w14:textId="563673D9" w:rsidR="00B27F88" w:rsidRPr="00B45CE3" w:rsidRDefault="00B45CE3" w:rsidP="00B45CE3">
      <w:pPr>
        <w:spacing w:after="0" w:line="360" w:lineRule="auto"/>
        <w:ind w:left="1416"/>
        <w:jc w:val="both"/>
        <w:outlineLvl w:val="0"/>
        <w:rPr>
          <w:rFonts w:ascii="Arial" w:eastAsia="Times New Roman" w:hAnsi="Arial" w:cs="Arial"/>
          <w:i/>
          <w:iCs/>
          <w:kern w:val="36"/>
          <w:lang w:eastAsia="fr-FR"/>
        </w:rPr>
      </w:pPr>
      <w:r w:rsidRPr="00B45CE3">
        <w:rPr>
          <w:rFonts w:ascii="Arial" w:eastAsia="Times New Roman" w:hAnsi="Arial" w:cs="Arial"/>
          <w:i/>
          <w:iCs/>
          <w:kern w:val="36"/>
          <w:lang w:eastAsia="fr-FR"/>
        </w:rPr>
        <w:t>(</w:t>
      </w:r>
      <w:proofErr w:type="spellStart"/>
      <w:r w:rsidRPr="00B45CE3">
        <w:rPr>
          <w:rFonts w:ascii="Arial" w:eastAsia="Times New Roman" w:hAnsi="Arial" w:cs="Arial"/>
          <w:i/>
          <w:iCs/>
          <w:kern w:val="36"/>
          <w:lang w:eastAsia="fr-FR"/>
        </w:rPr>
        <w:t>Lk</w:t>
      </w:r>
      <w:proofErr w:type="spellEnd"/>
      <w:r w:rsidRPr="00B45CE3">
        <w:rPr>
          <w:rFonts w:ascii="Arial" w:eastAsia="Times New Roman" w:hAnsi="Arial" w:cs="Arial"/>
          <w:i/>
          <w:iCs/>
          <w:kern w:val="36"/>
          <w:lang w:eastAsia="fr-FR"/>
        </w:rPr>
        <w:t xml:space="preserve"> 23,28)</w:t>
      </w:r>
      <w:r w:rsidR="00B27F88" w:rsidRPr="00B45CE3">
        <w:rPr>
          <w:rFonts w:ascii="Arial" w:eastAsia="Times New Roman" w:hAnsi="Arial" w:cs="Arial"/>
          <w:i/>
          <w:iCs/>
          <w:kern w:val="36"/>
          <w:lang w:eastAsia="fr-FR"/>
        </w:rPr>
        <w:t xml:space="preserve"> </w:t>
      </w:r>
    </w:p>
    <w:p w14:paraId="3DF187CE" w14:textId="469570DB" w:rsidR="00B27F88" w:rsidRPr="00251D34" w:rsidRDefault="00B27F88" w:rsidP="00B27F88">
      <w:pPr>
        <w:spacing w:after="0" w:line="360" w:lineRule="auto"/>
        <w:ind w:left="1416" w:hanging="1416"/>
        <w:jc w:val="both"/>
        <w:outlineLvl w:val="0"/>
        <w:rPr>
          <w:rFonts w:ascii="Arial" w:eastAsia="Times New Roman" w:hAnsi="Arial" w:cs="Arial"/>
          <w:bCs/>
          <w:kern w:val="36"/>
          <w:lang w:eastAsia="fr-FR"/>
        </w:rPr>
      </w:pPr>
      <w:r w:rsidRPr="00DE62AC">
        <w:rPr>
          <w:rFonts w:ascii="Arial" w:eastAsia="Times New Roman" w:hAnsi="Arial" w:cs="Arial"/>
          <w:b/>
          <w:kern w:val="36"/>
          <w:lang w:eastAsia="fr-FR"/>
        </w:rPr>
        <w:t>S</w:t>
      </w:r>
      <w:r w:rsidRPr="00E73F30">
        <w:rPr>
          <w:rFonts w:ascii="Arial" w:eastAsia="Times New Roman" w:hAnsi="Arial" w:cs="Arial"/>
          <w:bCs/>
          <w:kern w:val="36"/>
          <w:lang w:eastAsia="fr-FR"/>
        </w:rPr>
        <w:t xml:space="preserve"> </w:t>
      </w:r>
      <w:r>
        <w:rPr>
          <w:rFonts w:ascii="Arial" w:eastAsia="Times New Roman" w:hAnsi="Arial" w:cs="Arial"/>
          <w:bCs/>
          <w:kern w:val="36"/>
          <w:lang w:eastAsia="fr-FR"/>
        </w:rPr>
        <w:tab/>
      </w:r>
      <w:r w:rsidR="002D0910" w:rsidRPr="002D0910">
        <w:rPr>
          <w:rFonts w:ascii="Arial" w:eastAsia="Times New Roman" w:hAnsi="Arial" w:cs="Arial"/>
          <w:bCs/>
          <w:kern w:val="36"/>
          <w:lang w:eastAsia="fr-FR"/>
        </w:rPr>
        <w:t xml:space="preserve">„Um gemeinsamen Boden zwischen verfeindeten Gruppen zu schaffen, veranstalteten wir ein Fußballspiel. Nur Frauen spielten. Das war der Anfang der Versöhnung.“ </w:t>
      </w:r>
      <w:r w:rsidR="002D0910" w:rsidRPr="002D0910">
        <w:rPr>
          <w:rFonts w:ascii="Arial" w:eastAsia="Times New Roman" w:hAnsi="Arial" w:cs="Arial"/>
          <w:bCs/>
          <w:i/>
          <w:iCs/>
          <w:kern w:val="36"/>
          <w:lang w:eastAsia="fr-FR"/>
        </w:rPr>
        <w:t xml:space="preserve">(Georgette </w:t>
      </w:r>
      <w:proofErr w:type="spellStart"/>
      <w:r w:rsidR="002D0910" w:rsidRPr="002D0910">
        <w:rPr>
          <w:rFonts w:ascii="Arial" w:eastAsia="Times New Roman" w:hAnsi="Arial" w:cs="Arial"/>
          <w:bCs/>
          <w:i/>
          <w:iCs/>
          <w:kern w:val="36"/>
          <w:lang w:eastAsia="fr-FR"/>
        </w:rPr>
        <w:t>Mahwera</w:t>
      </w:r>
      <w:proofErr w:type="spellEnd"/>
      <w:r w:rsidR="002D0910" w:rsidRPr="002D0910">
        <w:rPr>
          <w:rFonts w:ascii="Arial" w:eastAsia="Times New Roman" w:hAnsi="Arial" w:cs="Arial"/>
          <w:bCs/>
          <w:i/>
          <w:iCs/>
          <w:kern w:val="36"/>
          <w:lang w:eastAsia="fr-FR"/>
        </w:rPr>
        <w:t>, Gründerin von ABANIKI)</w:t>
      </w:r>
    </w:p>
    <w:p w14:paraId="75F3B835" w14:textId="7E86D363" w:rsidR="00B27F88" w:rsidRPr="00E10D8F" w:rsidRDefault="00B27F88" w:rsidP="00B27F88">
      <w:pPr>
        <w:spacing w:after="0" w:line="360" w:lineRule="auto"/>
        <w:ind w:left="1410" w:hanging="1410"/>
        <w:jc w:val="both"/>
        <w:outlineLvl w:val="0"/>
        <w:rPr>
          <w:rFonts w:ascii="Arial" w:eastAsia="Times New Roman" w:hAnsi="Arial" w:cs="Arial"/>
          <w:bCs/>
          <w:kern w:val="36"/>
          <w:lang w:eastAsia="fr-FR"/>
        </w:rPr>
      </w:pPr>
      <w:r w:rsidRPr="00304E26">
        <w:rPr>
          <w:rFonts w:ascii="Arial" w:eastAsia="Times New Roman" w:hAnsi="Arial" w:cs="Arial"/>
          <w:b/>
          <w:kern w:val="36"/>
          <w:lang w:eastAsia="fr-FR"/>
        </w:rPr>
        <w:t>S</w:t>
      </w:r>
      <w:r>
        <w:rPr>
          <w:rFonts w:ascii="Arial" w:eastAsia="Times New Roman" w:hAnsi="Arial" w:cs="Arial"/>
          <w:bCs/>
          <w:kern w:val="36"/>
          <w:lang w:eastAsia="fr-FR"/>
        </w:rPr>
        <w:tab/>
      </w:r>
      <w:r>
        <w:rPr>
          <w:rFonts w:ascii="Arial" w:eastAsia="Times New Roman" w:hAnsi="Arial" w:cs="Arial"/>
          <w:bCs/>
          <w:kern w:val="36"/>
          <w:lang w:eastAsia="fr-FR"/>
        </w:rPr>
        <w:tab/>
      </w:r>
      <w:r w:rsidR="00AA6650" w:rsidRPr="00AA6650">
        <w:rPr>
          <w:rFonts w:ascii="Arial" w:eastAsia="Times New Roman" w:hAnsi="Arial" w:cs="Arial"/>
          <w:bCs/>
          <w:kern w:val="36"/>
          <w:lang w:eastAsia="fr-FR"/>
        </w:rPr>
        <w:t>Die Frauen von Jerusalem bleiben nicht stumm. Sie klagen über das Leid, das sie sehen. Jesus nimmt ihre Tränen ernst. Zugleich richtet er ihren Blick auf das, was Menschen und Gemeinschaften zerstört.</w:t>
      </w:r>
    </w:p>
    <w:p w14:paraId="4ABD9AFB" w14:textId="77777777" w:rsidR="008F6B49" w:rsidRDefault="00B27F88" w:rsidP="007831FC">
      <w:pPr>
        <w:spacing w:after="0" w:line="360" w:lineRule="auto"/>
        <w:ind w:left="1410" w:hanging="1410"/>
        <w:jc w:val="both"/>
        <w:outlineLvl w:val="0"/>
        <w:rPr>
          <w:rFonts w:ascii="Arial" w:eastAsia="Times New Roman" w:hAnsi="Arial" w:cs="Arial"/>
          <w:bCs/>
          <w:kern w:val="36"/>
          <w:lang w:eastAsia="fr-FR"/>
        </w:rPr>
      </w:pPr>
      <w:r w:rsidRPr="003E1E3C">
        <w:rPr>
          <w:rFonts w:ascii="Arial" w:eastAsia="Times New Roman" w:hAnsi="Arial" w:cs="Arial"/>
          <w:b/>
          <w:kern w:val="36"/>
          <w:lang w:eastAsia="fr-FR"/>
        </w:rPr>
        <w:t>S</w:t>
      </w:r>
      <w:r>
        <w:rPr>
          <w:rFonts w:ascii="Arial" w:eastAsia="Times New Roman" w:hAnsi="Arial" w:cs="Arial"/>
          <w:bCs/>
          <w:kern w:val="36"/>
          <w:lang w:eastAsia="fr-FR"/>
        </w:rPr>
        <w:tab/>
      </w:r>
      <w:r>
        <w:rPr>
          <w:rFonts w:ascii="Arial" w:eastAsia="Times New Roman" w:hAnsi="Arial" w:cs="Arial"/>
          <w:bCs/>
          <w:kern w:val="36"/>
          <w:lang w:eastAsia="fr-FR"/>
        </w:rPr>
        <w:tab/>
      </w:r>
      <w:r w:rsidR="007831FC" w:rsidRPr="007831FC">
        <w:rPr>
          <w:rFonts w:ascii="Arial" w:eastAsia="Times New Roman" w:hAnsi="Arial" w:cs="Arial"/>
          <w:bCs/>
          <w:kern w:val="36"/>
          <w:lang w:eastAsia="fr-FR"/>
        </w:rPr>
        <w:t xml:space="preserve">Auch in Burundi waren es Frauen, die inmitten von Gewalt und Misstrauen einen ersten Schritt wagten. Sie warteten nicht darauf, dass alle Fragen geklärt waren. Sie suchten einen gemeinsamen Boden – ganz konkret, bei einem Fußballspiel. Frauen aus verfeindeten Gruppen begegneten einander nicht zuerst in Debatten, sondern im gemeinsamen Tun. </w:t>
      </w:r>
    </w:p>
    <w:p w14:paraId="2FFC65DC" w14:textId="140E0116" w:rsidR="007831FC" w:rsidRPr="007831FC" w:rsidRDefault="008F6B49" w:rsidP="008F6B49">
      <w:pPr>
        <w:spacing w:after="200" w:line="276" w:lineRule="auto"/>
        <w:ind w:left="702" w:firstLine="708"/>
        <w:rPr>
          <w:rFonts w:ascii="Arial" w:eastAsia="Times New Roman" w:hAnsi="Arial" w:cs="Arial"/>
          <w:bCs/>
          <w:kern w:val="36"/>
          <w:lang w:eastAsia="fr-FR"/>
        </w:rPr>
      </w:pPr>
      <w:r>
        <w:rPr>
          <w:rFonts w:ascii="Arial" w:eastAsia="Times New Roman" w:hAnsi="Arial" w:cs="Arial"/>
          <w:bCs/>
          <w:kern w:val="36"/>
          <w:lang w:eastAsia="fr-FR"/>
        </w:rPr>
        <w:br w:type="page"/>
      </w:r>
      <w:r w:rsidR="007831FC" w:rsidRPr="007831FC">
        <w:rPr>
          <w:rFonts w:ascii="Arial" w:eastAsia="Times New Roman" w:hAnsi="Arial" w:cs="Arial"/>
          <w:bCs/>
          <w:kern w:val="36"/>
          <w:lang w:eastAsia="fr-FR"/>
        </w:rPr>
        <w:lastRenderedPageBreak/>
        <w:t>Daraus konnte etwas wachsen.</w:t>
      </w:r>
    </w:p>
    <w:p w14:paraId="7FCD26D3" w14:textId="00DC6D8F" w:rsidR="00B27F88" w:rsidRPr="00173218" w:rsidRDefault="007831FC" w:rsidP="007831FC">
      <w:pPr>
        <w:spacing w:after="0" w:line="360" w:lineRule="auto"/>
        <w:ind w:left="1410"/>
        <w:jc w:val="both"/>
        <w:outlineLvl w:val="0"/>
        <w:rPr>
          <w:rFonts w:ascii="Arial" w:eastAsia="Times New Roman" w:hAnsi="Arial" w:cs="Arial"/>
          <w:kern w:val="36"/>
          <w:lang w:eastAsia="fr-FR"/>
        </w:rPr>
      </w:pPr>
      <w:r w:rsidRPr="007831FC">
        <w:rPr>
          <w:rFonts w:ascii="Arial" w:eastAsia="Times New Roman" w:hAnsi="Arial" w:cs="Arial"/>
          <w:bCs/>
          <w:kern w:val="36"/>
          <w:lang w:eastAsia="fr-FR"/>
        </w:rPr>
        <w:t>Klage wird so nicht zum Rückzug, sondern zum Anfang von Verantwortung. Tränen können den Blick öffnen. Mut heißt dann: das Leid nicht zu verdrängen und dennoch auf den anderen zuzugehen.</w:t>
      </w:r>
    </w:p>
    <w:p w14:paraId="7C575C5E" w14:textId="77777777" w:rsidR="00B27F88" w:rsidRDefault="00B27F88" w:rsidP="00B27F88">
      <w:pPr>
        <w:spacing w:after="0" w:line="360" w:lineRule="auto"/>
        <w:ind w:left="1416" w:hanging="1416"/>
        <w:jc w:val="both"/>
        <w:outlineLvl w:val="0"/>
        <w:rPr>
          <w:rFonts w:ascii="Arial" w:eastAsia="Times New Roman" w:hAnsi="Arial" w:cs="Arial"/>
          <w:bCs/>
          <w:kern w:val="36"/>
          <w:lang w:eastAsia="fr-FR"/>
        </w:rPr>
      </w:pPr>
    </w:p>
    <w:p w14:paraId="3E7F7BC2" w14:textId="77777777" w:rsidR="00B27F88" w:rsidRPr="00CA5C19" w:rsidRDefault="00B27F88" w:rsidP="00B27F88">
      <w:pPr>
        <w:spacing w:after="0" w:line="360" w:lineRule="auto"/>
        <w:ind w:left="1416" w:hanging="1416"/>
        <w:jc w:val="both"/>
        <w:outlineLvl w:val="0"/>
        <w:rPr>
          <w:rFonts w:ascii="Arial" w:eastAsia="Times New Roman" w:hAnsi="Arial" w:cs="Arial"/>
          <w:b/>
          <w:i/>
          <w:iCs/>
          <w:kern w:val="36"/>
          <w:lang w:eastAsia="fr-FR"/>
        </w:rPr>
      </w:pPr>
      <w:r w:rsidRPr="00CA5C19">
        <w:rPr>
          <w:rFonts w:ascii="Arial" w:eastAsia="Times New Roman" w:hAnsi="Arial" w:cs="Arial"/>
          <w:b/>
          <w:i/>
          <w:iCs/>
          <w:kern w:val="36"/>
          <w:lang w:eastAsia="fr-FR"/>
        </w:rPr>
        <w:t>Stille</w:t>
      </w:r>
    </w:p>
    <w:p w14:paraId="3BBB93D3" w14:textId="77777777" w:rsidR="00B27F88" w:rsidRDefault="00B27F88" w:rsidP="00B27F88">
      <w:pPr>
        <w:spacing w:after="0" w:line="360" w:lineRule="auto"/>
        <w:ind w:left="1416" w:hanging="1416"/>
        <w:jc w:val="both"/>
        <w:outlineLvl w:val="0"/>
        <w:rPr>
          <w:rFonts w:ascii="Arial" w:eastAsia="Times New Roman" w:hAnsi="Arial" w:cs="Arial"/>
          <w:b/>
          <w:kern w:val="36"/>
          <w:lang w:eastAsia="fr-FR"/>
        </w:rPr>
      </w:pPr>
    </w:p>
    <w:p w14:paraId="2622D108" w14:textId="77777777" w:rsidR="00B27F88" w:rsidRDefault="00B27F88" w:rsidP="00B27F88">
      <w:pPr>
        <w:spacing w:after="0" w:line="360" w:lineRule="auto"/>
        <w:ind w:left="1416" w:hanging="1416"/>
        <w:jc w:val="both"/>
        <w:outlineLvl w:val="0"/>
        <w:rPr>
          <w:rFonts w:ascii="Arial" w:eastAsia="Times New Roman" w:hAnsi="Arial" w:cs="Arial"/>
          <w:b/>
          <w:kern w:val="36"/>
          <w:lang w:eastAsia="fr-FR"/>
        </w:rPr>
      </w:pPr>
      <w:r>
        <w:rPr>
          <w:rFonts w:ascii="Arial" w:eastAsia="Times New Roman" w:hAnsi="Arial" w:cs="Arial"/>
          <w:b/>
          <w:kern w:val="36"/>
          <w:lang w:eastAsia="fr-FR"/>
        </w:rPr>
        <w:t>Gemeinsames Gebet</w:t>
      </w:r>
    </w:p>
    <w:p w14:paraId="6F6EFF04" w14:textId="77777777" w:rsidR="0084068E" w:rsidRPr="0084068E" w:rsidRDefault="0084068E" w:rsidP="0084068E">
      <w:pPr>
        <w:spacing w:after="0" w:line="360" w:lineRule="auto"/>
        <w:ind w:left="1416"/>
        <w:jc w:val="both"/>
        <w:outlineLvl w:val="0"/>
        <w:rPr>
          <w:rFonts w:ascii="Arial" w:eastAsia="Times New Roman" w:hAnsi="Arial" w:cs="Arial"/>
          <w:bCs/>
          <w:kern w:val="36"/>
          <w:lang w:eastAsia="fr-FR"/>
        </w:rPr>
      </w:pPr>
      <w:r w:rsidRPr="0084068E">
        <w:rPr>
          <w:rFonts w:ascii="Arial" w:eastAsia="Times New Roman" w:hAnsi="Arial" w:cs="Arial"/>
          <w:bCs/>
          <w:kern w:val="36"/>
          <w:lang w:eastAsia="fr-FR"/>
        </w:rPr>
        <w:t xml:space="preserve">Jesus, </w:t>
      </w:r>
    </w:p>
    <w:p w14:paraId="103A3C49" w14:textId="77777777" w:rsidR="0084068E" w:rsidRPr="0084068E" w:rsidRDefault="0084068E" w:rsidP="0084068E">
      <w:pPr>
        <w:spacing w:after="0" w:line="360" w:lineRule="auto"/>
        <w:ind w:left="1416"/>
        <w:jc w:val="both"/>
        <w:outlineLvl w:val="0"/>
        <w:rPr>
          <w:rFonts w:ascii="Arial" w:eastAsia="Times New Roman" w:hAnsi="Arial" w:cs="Arial"/>
          <w:bCs/>
          <w:kern w:val="36"/>
          <w:lang w:eastAsia="fr-FR"/>
        </w:rPr>
      </w:pPr>
      <w:r w:rsidRPr="0084068E">
        <w:rPr>
          <w:rFonts w:ascii="Arial" w:eastAsia="Times New Roman" w:hAnsi="Arial" w:cs="Arial"/>
          <w:bCs/>
          <w:kern w:val="36"/>
          <w:lang w:eastAsia="fr-FR"/>
        </w:rPr>
        <w:t xml:space="preserve">du hast die weinenden Frauen gesehen und angesprochen. </w:t>
      </w:r>
    </w:p>
    <w:p w14:paraId="25276B80" w14:textId="77777777" w:rsidR="0084068E" w:rsidRPr="0084068E" w:rsidRDefault="0084068E" w:rsidP="0084068E">
      <w:pPr>
        <w:spacing w:after="0" w:line="360" w:lineRule="auto"/>
        <w:ind w:left="1416"/>
        <w:jc w:val="both"/>
        <w:outlineLvl w:val="0"/>
        <w:rPr>
          <w:rFonts w:ascii="Arial" w:eastAsia="Times New Roman" w:hAnsi="Arial" w:cs="Arial"/>
          <w:bCs/>
          <w:kern w:val="36"/>
          <w:lang w:eastAsia="fr-FR"/>
        </w:rPr>
      </w:pPr>
      <w:r w:rsidRPr="0084068E">
        <w:rPr>
          <w:rFonts w:ascii="Arial" w:eastAsia="Times New Roman" w:hAnsi="Arial" w:cs="Arial"/>
          <w:bCs/>
          <w:kern w:val="36"/>
          <w:lang w:eastAsia="fr-FR"/>
        </w:rPr>
        <w:t xml:space="preserve">Stärke die Frauen in Burundi, </w:t>
      </w:r>
    </w:p>
    <w:p w14:paraId="7453E311" w14:textId="77777777" w:rsidR="0084068E" w:rsidRPr="0084068E" w:rsidRDefault="0084068E" w:rsidP="0084068E">
      <w:pPr>
        <w:spacing w:after="0" w:line="360" w:lineRule="auto"/>
        <w:ind w:left="1416"/>
        <w:jc w:val="both"/>
        <w:outlineLvl w:val="0"/>
        <w:rPr>
          <w:rFonts w:ascii="Arial" w:eastAsia="Times New Roman" w:hAnsi="Arial" w:cs="Arial"/>
          <w:bCs/>
          <w:kern w:val="36"/>
          <w:lang w:eastAsia="fr-FR"/>
        </w:rPr>
      </w:pPr>
      <w:r w:rsidRPr="0084068E">
        <w:rPr>
          <w:rFonts w:ascii="Arial" w:eastAsia="Times New Roman" w:hAnsi="Arial" w:cs="Arial"/>
          <w:bCs/>
          <w:kern w:val="36"/>
          <w:lang w:eastAsia="fr-FR"/>
        </w:rPr>
        <w:t xml:space="preserve">die Brücken bauen und Versöhnung beginnen. </w:t>
      </w:r>
    </w:p>
    <w:p w14:paraId="513AEDA6" w14:textId="77777777" w:rsidR="0084068E" w:rsidRPr="0084068E" w:rsidRDefault="0084068E" w:rsidP="0084068E">
      <w:pPr>
        <w:spacing w:after="0" w:line="360" w:lineRule="auto"/>
        <w:ind w:left="1416"/>
        <w:jc w:val="both"/>
        <w:outlineLvl w:val="0"/>
        <w:rPr>
          <w:rFonts w:ascii="Arial" w:eastAsia="Times New Roman" w:hAnsi="Arial" w:cs="Arial"/>
          <w:bCs/>
          <w:kern w:val="36"/>
          <w:lang w:eastAsia="fr-FR"/>
        </w:rPr>
      </w:pPr>
      <w:r w:rsidRPr="0084068E">
        <w:rPr>
          <w:rFonts w:ascii="Arial" w:eastAsia="Times New Roman" w:hAnsi="Arial" w:cs="Arial"/>
          <w:bCs/>
          <w:kern w:val="36"/>
          <w:lang w:eastAsia="fr-FR"/>
        </w:rPr>
        <w:t xml:space="preserve">Gib auch uns den Mut, </w:t>
      </w:r>
    </w:p>
    <w:p w14:paraId="5CBBD77D" w14:textId="77777777" w:rsidR="0084068E" w:rsidRPr="0084068E" w:rsidRDefault="0084068E" w:rsidP="0084068E">
      <w:pPr>
        <w:spacing w:after="0" w:line="360" w:lineRule="auto"/>
        <w:ind w:left="1416"/>
        <w:jc w:val="both"/>
        <w:outlineLvl w:val="0"/>
        <w:rPr>
          <w:rFonts w:ascii="Arial" w:eastAsia="Times New Roman" w:hAnsi="Arial" w:cs="Arial"/>
          <w:bCs/>
          <w:kern w:val="36"/>
          <w:lang w:eastAsia="fr-FR"/>
        </w:rPr>
      </w:pPr>
      <w:r w:rsidRPr="0084068E">
        <w:rPr>
          <w:rFonts w:ascii="Arial" w:eastAsia="Times New Roman" w:hAnsi="Arial" w:cs="Arial"/>
          <w:bCs/>
          <w:kern w:val="36"/>
          <w:lang w:eastAsia="fr-FR"/>
        </w:rPr>
        <w:t xml:space="preserve">aus Mitgefühl konkrete Schritte werden zu lassen </w:t>
      </w:r>
    </w:p>
    <w:p w14:paraId="2D46BC9D" w14:textId="77777777" w:rsidR="0084068E" w:rsidRPr="0084068E" w:rsidRDefault="0084068E" w:rsidP="0084068E">
      <w:pPr>
        <w:spacing w:after="0" w:line="360" w:lineRule="auto"/>
        <w:ind w:left="1416"/>
        <w:jc w:val="both"/>
        <w:outlineLvl w:val="0"/>
        <w:rPr>
          <w:rFonts w:ascii="Arial" w:eastAsia="Times New Roman" w:hAnsi="Arial" w:cs="Arial"/>
          <w:bCs/>
          <w:kern w:val="36"/>
          <w:lang w:eastAsia="fr-FR"/>
        </w:rPr>
      </w:pPr>
      <w:r w:rsidRPr="0084068E">
        <w:rPr>
          <w:rFonts w:ascii="Arial" w:eastAsia="Times New Roman" w:hAnsi="Arial" w:cs="Arial"/>
          <w:bCs/>
          <w:kern w:val="36"/>
          <w:lang w:eastAsia="fr-FR"/>
        </w:rPr>
        <w:t xml:space="preserve">und dort gemeinsamen Boden zu suchen, </w:t>
      </w:r>
    </w:p>
    <w:p w14:paraId="0DBEA396" w14:textId="77777777" w:rsidR="0084068E" w:rsidRPr="0084068E" w:rsidRDefault="0084068E" w:rsidP="0084068E">
      <w:pPr>
        <w:spacing w:after="0" w:line="360" w:lineRule="auto"/>
        <w:ind w:left="1416"/>
        <w:jc w:val="both"/>
        <w:outlineLvl w:val="0"/>
        <w:rPr>
          <w:rFonts w:ascii="Arial" w:eastAsia="Times New Roman" w:hAnsi="Arial" w:cs="Arial"/>
          <w:bCs/>
          <w:kern w:val="36"/>
          <w:lang w:eastAsia="fr-FR"/>
        </w:rPr>
      </w:pPr>
      <w:r w:rsidRPr="0084068E">
        <w:rPr>
          <w:rFonts w:ascii="Arial" w:eastAsia="Times New Roman" w:hAnsi="Arial" w:cs="Arial"/>
          <w:bCs/>
          <w:kern w:val="36"/>
          <w:lang w:eastAsia="fr-FR"/>
        </w:rPr>
        <w:t>wo Trennung unüberwindbar scheint.</w:t>
      </w:r>
    </w:p>
    <w:p w14:paraId="73E9042A" w14:textId="65966F15" w:rsidR="00B27F88" w:rsidRPr="00A338CD" w:rsidRDefault="0084068E" w:rsidP="0084068E">
      <w:pPr>
        <w:spacing w:after="0" w:line="360" w:lineRule="auto"/>
        <w:ind w:left="1416"/>
        <w:jc w:val="both"/>
        <w:outlineLvl w:val="0"/>
        <w:rPr>
          <w:rFonts w:ascii="Arial" w:eastAsia="Times New Roman" w:hAnsi="Arial" w:cs="Arial"/>
          <w:bCs/>
          <w:kern w:val="36"/>
          <w:lang w:eastAsia="fr-FR"/>
        </w:rPr>
      </w:pPr>
      <w:r w:rsidRPr="0084068E">
        <w:rPr>
          <w:rFonts w:ascii="Arial" w:eastAsia="Times New Roman" w:hAnsi="Arial" w:cs="Arial"/>
          <w:bCs/>
          <w:kern w:val="36"/>
          <w:lang w:eastAsia="fr-FR"/>
        </w:rPr>
        <w:t>Amen.</w:t>
      </w:r>
      <w:r w:rsidR="00B27F88" w:rsidRPr="00A338CD">
        <w:rPr>
          <w:rFonts w:ascii="Arial" w:eastAsia="Times New Roman" w:hAnsi="Arial" w:cs="Arial"/>
          <w:bCs/>
          <w:kern w:val="36"/>
          <w:lang w:eastAsia="fr-FR"/>
        </w:rPr>
        <w:t xml:space="preserve"> </w:t>
      </w:r>
    </w:p>
    <w:p w14:paraId="4D51AC21" w14:textId="09961DF7" w:rsidR="00B27F88" w:rsidRPr="003B7CD2" w:rsidRDefault="00B27F88" w:rsidP="00B27F88">
      <w:pPr>
        <w:spacing w:before="240" w:line="276" w:lineRule="auto"/>
        <w:rPr>
          <w:rFonts w:ascii="Arial" w:eastAsia="Arial" w:hAnsi="Arial" w:cs="Arial"/>
          <w:b/>
          <w:bCs/>
          <w:lang w:val="de" w:eastAsia="de-DE"/>
        </w:rPr>
      </w:pPr>
      <w:r>
        <w:rPr>
          <w:rFonts w:ascii="Arial" w:eastAsia="Arial" w:hAnsi="Arial" w:cs="Arial"/>
          <w:b/>
          <w:bCs/>
          <w:lang w:eastAsia="de-DE"/>
        </w:rPr>
        <w:t>L</w:t>
      </w:r>
      <w:r>
        <w:rPr>
          <w:rFonts w:ascii="Arial" w:eastAsia="Arial" w:hAnsi="Arial" w:cs="Arial"/>
          <w:b/>
          <w:bCs/>
          <w:lang w:eastAsia="de-DE"/>
        </w:rPr>
        <w:tab/>
      </w:r>
      <w:r w:rsidRPr="003B7CD2">
        <w:rPr>
          <w:rFonts w:ascii="Arial" w:eastAsia="Arial" w:hAnsi="Arial" w:cs="Arial"/>
          <w:b/>
          <w:bCs/>
          <w:lang w:val="de" w:eastAsia="de-DE"/>
        </w:rPr>
        <w:t xml:space="preserve"> </w:t>
      </w:r>
      <w:r w:rsidRPr="003B7CD2">
        <w:rPr>
          <w:rFonts w:ascii="Arial" w:eastAsia="Arial" w:hAnsi="Arial" w:cs="Arial"/>
          <w:b/>
          <w:bCs/>
          <w:lang w:val="de" w:eastAsia="de-DE"/>
        </w:rPr>
        <w:tab/>
      </w:r>
      <w:r w:rsidRPr="003B7CD2">
        <w:rPr>
          <w:rFonts w:ascii="Arial" w:eastAsia="Arial" w:hAnsi="Arial" w:cs="Arial"/>
          <w:lang w:val="de" w:eastAsia="de-DE"/>
        </w:rPr>
        <w:t xml:space="preserve">Schenke uns Mut, </w:t>
      </w:r>
      <w:r w:rsidR="002A1CE8" w:rsidRPr="002A1CE8">
        <w:rPr>
          <w:rFonts w:ascii="Arial" w:eastAsia="Arial" w:hAnsi="Arial" w:cs="Arial"/>
          <w:lang w:val="de" w:eastAsia="de-DE"/>
        </w:rPr>
        <w:t>ersten Schritten der Versöhnung zu trauen</w:t>
      </w:r>
      <w:r w:rsidRPr="003B7CD2">
        <w:rPr>
          <w:rFonts w:ascii="Arial" w:eastAsia="Arial" w:hAnsi="Arial" w:cs="Arial"/>
          <w:lang w:val="de" w:eastAsia="de-DE"/>
        </w:rPr>
        <w:t>.</w:t>
      </w:r>
    </w:p>
    <w:p w14:paraId="0FC516BD" w14:textId="3F7A3A1A" w:rsidR="00BB5EF1" w:rsidRPr="00711E09" w:rsidRDefault="00B27F88" w:rsidP="00B27F88">
      <w:pPr>
        <w:spacing w:after="0" w:line="360" w:lineRule="auto"/>
        <w:ind w:left="1416" w:hanging="1416"/>
        <w:jc w:val="both"/>
        <w:outlineLvl w:val="0"/>
        <w:rPr>
          <w:rFonts w:ascii="Arial" w:eastAsia="Times New Roman" w:hAnsi="Arial" w:cs="Arial"/>
          <w:bCs/>
          <w:kern w:val="36"/>
          <w:lang w:eastAsia="fr-FR"/>
        </w:rPr>
      </w:pPr>
      <w:r w:rsidRPr="003B7CD2">
        <w:rPr>
          <w:rFonts w:ascii="Arial" w:eastAsia="Arial" w:hAnsi="Arial" w:cs="Arial"/>
          <w:b/>
          <w:bCs/>
          <w:lang w:val="de" w:eastAsia="de-DE"/>
        </w:rPr>
        <w:t>A</w:t>
      </w:r>
      <w:r>
        <w:rPr>
          <w:rFonts w:ascii="Arial" w:eastAsia="Arial" w:hAnsi="Arial" w:cs="Arial"/>
          <w:b/>
          <w:bCs/>
          <w:lang w:val="de" w:eastAsia="de-DE"/>
        </w:rPr>
        <w:tab/>
      </w:r>
      <w:r w:rsidRPr="003B7CD2">
        <w:rPr>
          <w:rFonts w:ascii="Arial" w:eastAsia="Arial" w:hAnsi="Arial" w:cs="Arial"/>
          <w:lang w:val="de" w:eastAsia="de-DE"/>
        </w:rPr>
        <w:t>Schenke uns Mut, aufzustehen und dir zu folgen.</w:t>
      </w:r>
      <w:r w:rsidR="07D8EA2A" w:rsidRPr="1F24010E">
        <w:rPr>
          <w:rFonts w:ascii="Arial" w:eastAsia="Times New Roman" w:hAnsi="Arial" w:cs="Arial"/>
          <w:kern w:val="36"/>
          <w:lang w:eastAsia="fr-FR"/>
        </w:rPr>
        <w:t xml:space="preserve"> </w:t>
      </w:r>
    </w:p>
    <w:p w14:paraId="42ED955C" w14:textId="02E87B8A" w:rsidR="00BB5EF1" w:rsidRPr="008F2B65" w:rsidRDefault="00BB5EF1" w:rsidP="45B95420">
      <w:pPr>
        <w:spacing w:after="160" w:line="360" w:lineRule="auto"/>
        <w:rPr>
          <w:rFonts w:ascii="Arial" w:eastAsia="Calibri" w:hAnsi="Arial" w:cs="Arial"/>
          <w:b/>
          <w:bCs/>
          <w:color w:val="FF0000"/>
        </w:rPr>
      </w:pPr>
      <w:r w:rsidRPr="45B95420">
        <w:rPr>
          <w:rFonts w:ascii="Arial" w:eastAsia="Calibri" w:hAnsi="Arial" w:cs="Arial"/>
          <w:b/>
          <w:bCs/>
        </w:rPr>
        <w:br w:type="page"/>
      </w:r>
      <w:r w:rsidR="00AE5DB9">
        <w:rPr>
          <w:rFonts w:ascii="Arial" w:eastAsia="Times New Roman" w:hAnsi="Arial" w:cs="Arial"/>
          <w:b/>
          <w:bCs/>
          <w:noProof/>
          <w:kern w:val="36"/>
          <w:lang w:eastAsia="fr-FR"/>
        </w:rPr>
        <w:lastRenderedPageBreak/>
        <w:drawing>
          <wp:anchor distT="0" distB="0" distL="114300" distR="114300" simplePos="0" relativeHeight="251668480" behindDoc="0" locked="0" layoutInCell="1" allowOverlap="1" wp14:anchorId="698A28BB" wp14:editId="129B9E89">
            <wp:simplePos x="0" y="0"/>
            <wp:positionH relativeFrom="margin">
              <wp:align>right</wp:align>
            </wp:positionH>
            <wp:positionV relativeFrom="paragraph">
              <wp:posOffset>-641985</wp:posOffset>
            </wp:positionV>
            <wp:extent cx="3770630" cy="5760720"/>
            <wp:effectExtent l="0" t="4445" r="0" b="0"/>
            <wp:wrapTopAndBottom/>
            <wp:docPr id="1332548020"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548020" name="Grafik 1332548020"/>
                    <pic:cNvPicPr/>
                  </pic:nvPicPr>
                  <pic:blipFill rotWithShape="1">
                    <a:blip r:embed="rId21" cstate="screen">
                      <a:extLst>
                        <a:ext uri="{28A0092B-C50C-407E-A947-70E740481C1C}">
                          <a14:useLocalDpi xmlns:a14="http://schemas.microsoft.com/office/drawing/2010/main"/>
                        </a:ext>
                      </a:extLst>
                    </a:blip>
                    <a:srcRect/>
                    <a:stretch>
                      <a:fillRect/>
                    </a:stretch>
                  </pic:blipFill>
                  <pic:spPr bwMode="auto">
                    <a:xfrm rot="16200000">
                      <a:off x="0" y="0"/>
                      <a:ext cx="3770630" cy="57607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45B95420">
        <w:rPr>
          <w:rFonts w:ascii="Arial" w:eastAsia="Calibri" w:hAnsi="Arial" w:cs="Arial"/>
          <w:b/>
          <w:bCs/>
        </w:rPr>
        <w:t>IX. Jesus fällt zum dritten Mal</w:t>
      </w:r>
      <w:r w:rsidR="00D564BB" w:rsidRPr="00985A5E">
        <w:rPr>
          <w:rFonts w:ascii="Arial" w:eastAsia="Calibri" w:hAnsi="Arial" w:cs="Arial"/>
          <w:b/>
          <w:bCs/>
          <w:color w:val="EE0000"/>
        </w:rPr>
        <w:t xml:space="preserve"> </w:t>
      </w:r>
    </w:p>
    <w:p w14:paraId="2FD649E6" w14:textId="4C0DC851" w:rsidR="00385D59" w:rsidRDefault="00385D59" w:rsidP="00C93C72">
      <w:pPr>
        <w:spacing w:after="0" w:line="360" w:lineRule="auto"/>
        <w:ind w:left="1416" w:hanging="1416"/>
        <w:jc w:val="both"/>
        <w:outlineLvl w:val="0"/>
        <w:rPr>
          <w:rFonts w:ascii="Arial" w:eastAsia="Times New Roman" w:hAnsi="Arial" w:cs="Arial"/>
          <w:b/>
          <w:bCs/>
          <w:kern w:val="36"/>
          <w:lang w:eastAsia="fr-FR"/>
        </w:rPr>
      </w:pPr>
    </w:p>
    <w:p w14:paraId="0D236D9E" w14:textId="7215226B" w:rsidR="00C93C72" w:rsidRDefault="00C93C72" w:rsidP="00C93C72">
      <w:pPr>
        <w:spacing w:after="0" w:line="360" w:lineRule="auto"/>
        <w:ind w:left="1416" w:hanging="1416"/>
        <w:jc w:val="both"/>
        <w:outlineLvl w:val="0"/>
        <w:rPr>
          <w:rFonts w:ascii="Arial" w:eastAsia="Times New Roman" w:hAnsi="Arial" w:cs="Arial"/>
          <w:b/>
          <w:bCs/>
          <w:kern w:val="36"/>
          <w:lang w:eastAsia="fr-FR"/>
        </w:rPr>
      </w:pPr>
      <w:r>
        <w:rPr>
          <w:rFonts w:ascii="Arial" w:eastAsia="Times New Roman" w:hAnsi="Arial" w:cs="Arial"/>
          <w:b/>
          <w:bCs/>
          <w:kern w:val="36"/>
          <w:lang w:eastAsia="fr-FR"/>
        </w:rPr>
        <w:t xml:space="preserve">Lied: </w:t>
      </w:r>
      <w:r w:rsidR="00DC4912" w:rsidRPr="00DC4912">
        <w:rPr>
          <w:rFonts w:ascii="Arial" w:eastAsia="Times New Roman" w:hAnsi="Arial" w:cs="Arial"/>
          <w:b/>
          <w:bCs/>
          <w:kern w:val="36"/>
          <w:lang w:eastAsia="fr-FR"/>
        </w:rPr>
        <w:t>Suchen und fragen, hoffen und sehn</w:t>
      </w:r>
      <w:r w:rsidR="00DC4912">
        <w:rPr>
          <w:rFonts w:ascii="Arial" w:eastAsia="Times New Roman" w:hAnsi="Arial" w:cs="Arial"/>
          <w:b/>
          <w:bCs/>
          <w:kern w:val="36"/>
          <w:lang w:eastAsia="fr-FR"/>
        </w:rPr>
        <w:t>,</w:t>
      </w:r>
      <w:r w:rsidR="00DC4912" w:rsidRPr="00DC4912">
        <w:rPr>
          <w:rFonts w:ascii="Arial" w:eastAsia="Times New Roman" w:hAnsi="Arial" w:cs="Arial"/>
          <w:b/>
          <w:bCs/>
          <w:kern w:val="36"/>
          <w:lang w:eastAsia="fr-FR"/>
        </w:rPr>
        <w:t xml:space="preserve"> GL 457</w:t>
      </w:r>
    </w:p>
    <w:p w14:paraId="5F5F07C1" w14:textId="46F5214D" w:rsidR="006412B7" w:rsidRDefault="006412B7" w:rsidP="006412B7">
      <w:pPr>
        <w:spacing w:after="0" w:line="360" w:lineRule="auto"/>
        <w:ind w:left="1416" w:hanging="1416"/>
        <w:jc w:val="both"/>
        <w:outlineLvl w:val="0"/>
        <w:rPr>
          <w:rFonts w:ascii="Arial" w:eastAsia="Times New Roman" w:hAnsi="Arial" w:cs="Arial"/>
          <w:bCs/>
          <w:kern w:val="36"/>
          <w:lang w:eastAsia="fr-FR"/>
        </w:rPr>
      </w:pPr>
    </w:p>
    <w:p w14:paraId="672DDB3E" w14:textId="77777777" w:rsidR="004E0738" w:rsidRPr="004E0738" w:rsidRDefault="00D12E1B" w:rsidP="004E0738">
      <w:pPr>
        <w:spacing w:after="0" w:line="360" w:lineRule="auto"/>
        <w:ind w:left="1416" w:hanging="1416"/>
        <w:jc w:val="both"/>
        <w:outlineLvl w:val="0"/>
        <w:rPr>
          <w:rFonts w:ascii="Arial" w:eastAsia="Times New Roman" w:hAnsi="Arial" w:cs="Arial"/>
          <w:kern w:val="36"/>
          <w:lang w:eastAsia="fr-FR"/>
        </w:rPr>
      </w:pPr>
      <w:r>
        <w:rPr>
          <w:rFonts w:ascii="Arial" w:eastAsia="Times New Roman" w:hAnsi="Arial" w:cs="Arial"/>
          <w:b/>
          <w:bCs/>
          <w:kern w:val="36"/>
          <w:lang w:eastAsia="fr-FR"/>
        </w:rPr>
        <w:t>L</w:t>
      </w:r>
      <w:r w:rsidRPr="6EFE6D79">
        <w:rPr>
          <w:rFonts w:ascii="Arial" w:eastAsia="Times New Roman" w:hAnsi="Arial" w:cs="Arial"/>
          <w:kern w:val="36"/>
          <w:lang w:eastAsia="fr-FR"/>
        </w:rPr>
        <w:t xml:space="preserve"> </w:t>
      </w:r>
      <w:r>
        <w:rPr>
          <w:rFonts w:ascii="Arial" w:eastAsia="Times New Roman" w:hAnsi="Arial" w:cs="Arial"/>
          <w:bCs/>
          <w:kern w:val="36"/>
          <w:lang w:eastAsia="fr-FR"/>
        </w:rPr>
        <w:tab/>
      </w:r>
      <w:r w:rsidR="004E0738" w:rsidRPr="004E0738">
        <w:rPr>
          <w:rFonts w:ascii="Arial" w:eastAsia="Times New Roman" w:hAnsi="Arial" w:cs="Arial"/>
          <w:kern w:val="36"/>
          <w:lang w:eastAsia="fr-FR"/>
        </w:rPr>
        <w:t>Aus dem Buch der Psalmen:</w:t>
      </w:r>
    </w:p>
    <w:p w14:paraId="6540CCE9" w14:textId="77777777" w:rsidR="004E0738" w:rsidRPr="004E0738" w:rsidRDefault="004E0738" w:rsidP="004E0738">
      <w:pPr>
        <w:spacing w:after="0" w:line="360" w:lineRule="auto"/>
        <w:ind w:left="1416"/>
        <w:jc w:val="both"/>
        <w:outlineLvl w:val="0"/>
        <w:rPr>
          <w:rFonts w:ascii="Arial" w:eastAsia="Times New Roman" w:hAnsi="Arial" w:cs="Arial"/>
          <w:kern w:val="36"/>
          <w:lang w:eastAsia="fr-FR"/>
        </w:rPr>
      </w:pPr>
      <w:r w:rsidRPr="004E0738">
        <w:rPr>
          <w:rFonts w:ascii="Arial" w:eastAsia="Times New Roman" w:hAnsi="Arial" w:cs="Arial"/>
          <w:kern w:val="36"/>
          <w:lang w:eastAsia="fr-FR"/>
        </w:rPr>
        <w:t>„Hingeschüttet bin ich wie Wasser, gelöst haben sich all meine Glieder, mein Herz ist geworden wie Wachs, in meinen Eingeweiden zerflossen.“</w:t>
      </w:r>
    </w:p>
    <w:p w14:paraId="5C879367" w14:textId="299A2359" w:rsidR="00D12E1B" w:rsidRPr="004E0738" w:rsidRDefault="004E0738" w:rsidP="004E0738">
      <w:pPr>
        <w:spacing w:after="0" w:line="360" w:lineRule="auto"/>
        <w:ind w:left="1416"/>
        <w:jc w:val="both"/>
        <w:outlineLvl w:val="0"/>
        <w:rPr>
          <w:rFonts w:ascii="Arial" w:eastAsia="Times New Roman" w:hAnsi="Arial" w:cs="Arial"/>
          <w:i/>
          <w:iCs/>
          <w:kern w:val="36"/>
          <w:lang w:eastAsia="fr-FR"/>
        </w:rPr>
      </w:pPr>
      <w:r w:rsidRPr="004E0738">
        <w:rPr>
          <w:rFonts w:ascii="Arial" w:eastAsia="Times New Roman" w:hAnsi="Arial" w:cs="Arial"/>
          <w:i/>
          <w:iCs/>
          <w:kern w:val="36"/>
          <w:lang w:eastAsia="fr-FR"/>
        </w:rPr>
        <w:t>(Ps 22,15)</w:t>
      </w:r>
      <w:r w:rsidR="00D12E1B" w:rsidRPr="004E0738">
        <w:rPr>
          <w:rFonts w:ascii="Arial" w:eastAsia="Times New Roman" w:hAnsi="Arial" w:cs="Arial"/>
          <w:i/>
          <w:iCs/>
          <w:kern w:val="36"/>
          <w:lang w:eastAsia="fr-FR"/>
        </w:rPr>
        <w:t xml:space="preserve"> </w:t>
      </w:r>
    </w:p>
    <w:p w14:paraId="582ECF5A" w14:textId="1C3CB716" w:rsidR="00D12E1B" w:rsidRPr="00251D34" w:rsidRDefault="00D12E1B" w:rsidP="00D12E1B">
      <w:pPr>
        <w:spacing w:after="0" w:line="360" w:lineRule="auto"/>
        <w:ind w:left="1416" w:hanging="1416"/>
        <w:jc w:val="both"/>
        <w:outlineLvl w:val="0"/>
        <w:rPr>
          <w:rFonts w:ascii="Arial" w:eastAsia="Times New Roman" w:hAnsi="Arial" w:cs="Arial"/>
          <w:bCs/>
          <w:kern w:val="36"/>
          <w:lang w:eastAsia="fr-FR"/>
        </w:rPr>
      </w:pPr>
      <w:r w:rsidRPr="00DE62AC">
        <w:rPr>
          <w:rFonts w:ascii="Arial" w:eastAsia="Times New Roman" w:hAnsi="Arial" w:cs="Arial"/>
          <w:b/>
          <w:kern w:val="36"/>
          <w:lang w:eastAsia="fr-FR"/>
        </w:rPr>
        <w:t>S</w:t>
      </w:r>
      <w:r w:rsidRPr="00E73F30">
        <w:rPr>
          <w:rFonts w:ascii="Arial" w:eastAsia="Times New Roman" w:hAnsi="Arial" w:cs="Arial"/>
          <w:bCs/>
          <w:kern w:val="36"/>
          <w:lang w:eastAsia="fr-FR"/>
        </w:rPr>
        <w:t xml:space="preserve"> </w:t>
      </w:r>
      <w:r>
        <w:rPr>
          <w:rFonts w:ascii="Arial" w:eastAsia="Times New Roman" w:hAnsi="Arial" w:cs="Arial"/>
          <w:bCs/>
          <w:kern w:val="36"/>
          <w:lang w:eastAsia="fr-FR"/>
        </w:rPr>
        <w:tab/>
      </w:r>
      <w:r w:rsidR="00D50CC7" w:rsidRPr="00D50CC7">
        <w:rPr>
          <w:rFonts w:ascii="Arial" w:eastAsia="Times New Roman" w:hAnsi="Arial" w:cs="Arial"/>
          <w:bCs/>
          <w:kern w:val="36"/>
          <w:lang w:eastAsia="fr-FR"/>
        </w:rPr>
        <w:t xml:space="preserve">„Ich möchte die Menschen aufwecken, dazu beitragen, dass sie hier eine Zukunft sehen.“  </w:t>
      </w:r>
      <w:r w:rsidR="00D50CC7" w:rsidRPr="00D50CC7">
        <w:rPr>
          <w:rFonts w:ascii="Arial" w:eastAsia="Times New Roman" w:hAnsi="Arial" w:cs="Arial"/>
          <w:bCs/>
          <w:i/>
          <w:iCs/>
          <w:kern w:val="36"/>
          <w:lang w:eastAsia="fr-FR"/>
        </w:rPr>
        <w:t>(B., Schauspielerin)</w:t>
      </w:r>
    </w:p>
    <w:p w14:paraId="16D58FFB" w14:textId="6DAF343E" w:rsidR="00D12E1B" w:rsidRPr="00E10D8F" w:rsidRDefault="00D12E1B" w:rsidP="00D12E1B">
      <w:pPr>
        <w:spacing w:after="0" w:line="360" w:lineRule="auto"/>
        <w:ind w:left="1410" w:hanging="1410"/>
        <w:jc w:val="both"/>
        <w:outlineLvl w:val="0"/>
        <w:rPr>
          <w:rFonts w:ascii="Arial" w:eastAsia="Times New Roman" w:hAnsi="Arial" w:cs="Arial"/>
          <w:bCs/>
          <w:kern w:val="36"/>
          <w:lang w:eastAsia="fr-FR"/>
        </w:rPr>
      </w:pPr>
      <w:r w:rsidRPr="00304E26">
        <w:rPr>
          <w:rFonts w:ascii="Arial" w:eastAsia="Times New Roman" w:hAnsi="Arial" w:cs="Arial"/>
          <w:b/>
          <w:kern w:val="36"/>
          <w:lang w:eastAsia="fr-FR"/>
        </w:rPr>
        <w:t>S</w:t>
      </w:r>
      <w:r>
        <w:rPr>
          <w:rFonts w:ascii="Arial" w:eastAsia="Times New Roman" w:hAnsi="Arial" w:cs="Arial"/>
          <w:bCs/>
          <w:kern w:val="36"/>
          <w:lang w:eastAsia="fr-FR"/>
        </w:rPr>
        <w:tab/>
      </w:r>
      <w:r>
        <w:rPr>
          <w:rFonts w:ascii="Arial" w:eastAsia="Times New Roman" w:hAnsi="Arial" w:cs="Arial"/>
          <w:bCs/>
          <w:kern w:val="36"/>
          <w:lang w:eastAsia="fr-FR"/>
        </w:rPr>
        <w:tab/>
      </w:r>
      <w:r w:rsidR="00757CFE" w:rsidRPr="00757CFE">
        <w:rPr>
          <w:rFonts w:ascii="Arial" w:eastAsia="Times New Roman" w:hAnsi="Arial" w:cs="Arial"/>
          <w:bCs/>
          <w:kern w:val="36"/>
          <w:lang w:eastAsia="fr-FR"/>
        </w:rPr>
        <w:t>Jesus fällt zum dritten Mal. Seine Kräfte sind nahezu aufgebraucht. Der Weg scheint ihn zu überwältigen. Und doch bleibt dieser Fall nicht das Ende. Noch einmal richtet er sich auf.</w:t>
      </w:r>
    </w:p>
    <w:p w14:paraId="6C89F385" w14:textId="77777777" w:rsidR="00EB193C" w:rsidRPr="00EB193C" w:rsidRDefault="00D12E1B" w:rsidP="00EB193C">
      <w:pPr>
        <w:spacing w:after="0" w:line="360" w:lineRule="auto"/>
        <w:ind w:left="1410" w:hanging="1410"/>
        <w:jc w:val="both"/>
        <w:outlineLvl w:val="0"/>
        <w:rPr>
          <w:rFonts w:ascii="Arial" w:eastAsia="Times New Roman" w:hAnsi="Arial" w:cs="Arial"/>
          <w:bCs/>
          <w:kern w:val="36"/>
          <w:lang w:eastAsia="fr-FR"/>
        </w:rPr>
      </w:pPr>
      <w:r w:rsidRPr="003E1E3C">
        <w:rPr>
          <w:rFonts w:ascii="Arial" w:eastAsia="Times New Roman" w:hAnsi="Arial" w:cs="Arial"/>
          <w:b/>
          <w:kern w:val="36"/>
          <w:lang w:eastAsia="fr-FR"/>
        </w:rPr>
        <w:t>S</w:t>
      </w:r>
      <w:r>
        <w:rPr>
          <w:rFonts w:ascii="Arial" w:eastAsia="Times New Roman" w:hAnsi="Arial" w:cs="Arial"/>
          <w:bCs/>
          <w:kern w:val="36"/>
          <w:lang w:eastAsia="fr-FR"/>
        </w:rPr>
        <w:tab/>
      </w:r>
      <w:r>
        <w:rPr>
          <w:rFonts w:ascii="Arial" w:eastAsia="Times New Roman" w:hAnsi="Arial" w:cs="Arial"/>
          <w:bCs/>
          <w:kern w:val="36"/>
          <w:lang w:eastAsia="fr-FR"/>
        </w:rPr>
        <w:tab/>
      </w:r>
      <w:r w:rsidR="00EB193C" w:rsidRPr="00EB193C">
        <w:rPr>
          <w:rFonts w:ascii="Arial" w:eastAsia="Times New Roman" w:hAnsi="Arial" w:cs="Arial"/>
          <w:bCs/>
          <w:kern w:val="36"/>
          <w:lang w:eastAsia="fr-FR"/>
        </w:rPr>
        <w:t>Auch in Burundi gibt es Erfahrungen, die Menschen müde machen können: die Last der Vergangenheit, Unsicherheit, fehlende Perspektiven, das Gefühl, dass sich nichts verändert. Gerade junge Menschen fragen sich, ob ihre Zukunft im eigenen Land liegen kann.</w:t>
      </w:r>
    </w:p>
    <w:p w14:paraId="1D1E6A09" w14:textId="77777777" w:rsidR="00AE5DB9" w:rsidRDefault="00AE5DB9">
      <w:pPr>
        <w:spacing w:after="200" w:line="276" w:lineRule="auto"/>
        <w:rPr>
          <w:rFonts w:ascii="Arial" w:eastAsia="Times New Roman" w:hAnsi="Arial" w:cs="Arial"/>
          <w:bCs/>
          <w:kern w:val="36"/>
          <w:lang w:eastAsia="fr-FR"/>
        </w:rPr>
      </w:pPr>
      <w:r>
        <w:rPr>
          <w:rFonts w:ascii="Arial" w:eastAsia="Times New Roman" w:hAnsi="Arial" w:cs="Arial"/>
          <w:bCs/>
          <w:kern w:val="36"/>
          <w:lang w:eastAsia="fr-FR"/>
        </w:rPr>
        <w:br w:type="page"/>
      </w:r>
    </w:p>
    <w:p w14:paraId="03501E5F" w14:textId="2BD81EB2" w:rsidR="00EB193C" w:rsidRPr="00EB193C" w:rsidRDefault="00EB193C" w:rsidP="00EB193C">
      <w:pPr>
        <w:spacing w:after="0" w:line="360" w:lineRule="auto"/>
        <w:ind w:left="1410"/>
        <w:jc w:val="both"/>
        <w:outlineLvl w:val="0"/>
        <w:rPr>
          <w:rFonts w:ascii="Arial" w:eastAsia="Times New Roman" w:hAnsi="Arial" w:cs="Arial"/>
          <w:bCs/>
          <w:kern w:val="36"/>
          <w:lang w:eastAsia="fr-FR"/>
        </w:rPr>
      </w:pPr>
      <w:r w:rsidRPr="00EB193C">
        <w:rPr>
          <w:rFonts w:ascii="Arial" w:eastAsia="Times New Roman" w:hAnsi="Arial" w:cs="Arial"/>
          <w:bCs/>
          <w:kern w:val="36"/>
          <w:lang w:eastAsia="fr-FR"/>
        </w:rPr>
        <w:lastRenderedPageBreak/>
        <w:t xml:space="preserve">‚Buja </w:t>
      </w:r>
      <w:r w:rsidR="0080345D">
        <w:rPr>
          <w:rFonts w:ascii="Arial" w:eastAsia="Times New Roman" w:hAnsi="Arial" w:cs="Arial"/>
          <w:bCs/>
          <w:kern w:val="36"/>
          <w:lang w:eastAsia="fr-FR"/>
        </w:rPr>
        <w:t>S</w:t>
      </w:r>
      <w:r w:rsidRPr="00EB193C">
        <w:rPr>
          <w:rFonts w:ascii="Arial" w:eastAsia="Times New Roman" w:hAnsi="Arial" w:cs="Arial"/>
          <w:bCs/>
          <w:kern w:val="36"/>
          <w:lang w:eastAsia="fr-FR"/>
        </w:rPr>
        <w:t xml:space="preserve">ans </w:t>
      </w:r>
      <w:r w:rsidR="0080345D">
        <w:rPr>
          <w:rFonts w:ascii="Arial" w:eastAsia="Times New Roman" w:hAnsi="Arial" w:cs="Arial"/>
          <w:bCs/>
          <w:kern w:val="36"/>
          <w:lang w:eastAsia="fr-FR"/>
        </w:rPr>
        <w:t>T</w:t>
      </w:r>
      <w:r w:rsidRPr="00EB193C">
        <w:rPr>
          <w:rFonts w:ascii="Arial" w:eastAsia="Times New Roman" w:hAnsi="Arial" w:cs="Arial"/>
          <w:bCs/>
          <w:kern w:val="36"/>
          <w:lang w:eastAsia="fr-FR"/>
        </w:rPr>
        <w:t>abou‘ setzt dem keine einfache Antwort entgegen. Mit Theater und Comic werden Geschichten von Menschen sichtbar, die trotz Widerständen Verantwortung übernommen haben. Ihre Erfahrungen sollen Jugendliche nicht an eine vergangene Zeit fesseln, sondern sie aufwecken: Auch heute können sie handeln, erzählen, verbinden und Zukunft gestalten.</w:t>
      </w:r>
    </w:p>
    <w:p w14:paraId="7F59E4B6" w14:textId="33A9C91A" w:rsidR="00D12E1B" w:rsidRPr="00173218" w:rsidRDefault="00EB193C" w:rsidP="00EB193C">
      <w:pPr>
        <w:spacing w:after="0" w:line="360" w:lineRule="auto"/>
        <w:ind w:left="1410"/>
        <w:jc w:val="both"/>
        <w:outlineLvl w:val="0"/>
        <w:rPr>
          <w:rFonts w:ascii="Arial" w:eastAsia="Times New Roman" w:hAnsi="Arial" w:cs="Arial"/>
          <w:kern w:val="36"/>
          <w:lang w:eastAsia="fr-FR"/>
        </w:rPr>
      </w:pPr>
      <w:r w:rsidRPr="00EB193C">
        <w:rPr>
          <w:rFonts w:ascii="Arial" w:eastAsia="Times New Roman" w:hAnsi="Arial" w:cs="Arial"/>
          <w:bCs/>
          <w:kern w:val="36"/>
          <w:lang w:eastAsia="fr-FR"/>
        </w:rPr>
        <w:t>Mut heißt nicht, immer stark zu sein. Mut kann bedeuten, nach einem Fall nicht liegen zu bleiben. Einen nächsten Schritt zu wagen, obwohl der ganze Weg noch nicht erkennbar ist.</w:t>
      </w:r>
    </w:p>
    <w:p w14:paraId="36A81048" w14:textId="77777777" w:rsidR="00D12E1B" w:rsidRDefault="00D12E1B" w:rsidP="00D12E1B">
      <w:pPr>
        <w:spacing w:after="0" w:line="360" w:lineRule="auto"/>
        <w:ind w:left="1416" w:hanging="1416"/>
        <w:jc w:val="both"/>
        <w:outlineLvl w:val="0"/>
        <w:rPr>
          <w:rFonts w:ascii="Arial" w:eastAsia="Times New Roman" w:hAnsi="Arial" w:cs="Arial"/>
          <w:bCs/>
          <w:kern w:val="36"/>
          <w:lang w:eastAsia="fr-FR"/>
        </w:rPr>
      </w:pPr>
    </w:p>
    <w:p w14:paraId="68855EDD" w14:textId="77777777" w:rsidR="00D12E1B" w:rsidRPr="00CA5C19" w:rsidRDefault="00D12E1B" w:rsidP="00D12E1B">
      <w:pPr>
        <w:spacing w:after="0" w:line="360" w:lineRule="auto"/>
        <w:ind w:left="1416" w:hanging="1416"/>
        <w:jc w:val="both"/>
        <w:outlineLvl w:val="0"/>
        <w:rPr>
          <w:rFonts w:ascii="Arial" w:eastAsia="Times New Roman" w:hAnsi="Arial" w:cs="Arial"/>
          <w:b/>
          <w:i/>
          <w:iCs/>
          <w:kern w:val="36"/>
          <w:lang w:eastAsia="fr-FR"/>
        </w:rPr>
      </w:pPr>
      <w:r w:rsidRPr="00CA5C19">
        <w:rPr>
          <w:rFonts w:ascii="Arial" w:eastAsia="Times New Roman" w:hAnsi="Arial" w:cs="Arial"/>
          <w:b/>
          <w:i/>
          <w:iCs/>
          <w:kern w:val="36"/>
          <w:lang w:eastAsia="fr-FR"/>
        </w:rPr>
        <w:t>Stille</w:t>
      </w:r>
    </w:p>
    <w:p w14:paraId="5F9533C7" w14:textId="77777777" w:rsidR="00D12E1B" w:rsidRDefault="00D12E1B" w:rsidP="00D12E1B">
      <w:pPr>
        <w:spacing w:after="0" w:line="360" w:lineRule="auto"/>
        <w:ind w:left="1416" w:hanging="1416"/>
        <w:jc w:val="both"/>
        <w:outlineLvl w:val="0"/>
        <w:rPr>
          <w:rFonts w:ascii="Arial" w:eastAsia="Times New Roman" w:hAnsi="Arial" w:cs="Arial"/>
          <w:b/>
          <w:kern w:val="36"/>
          <w:lang w:eastAsia="fr-FR"/>
        </w:rPr>
      </w:pPr>
    </w:p>
    <w:p w14:paraId="79F03DEB" w14:textId="77777777" w:rsidR="00D12E1B" w:rsidRDefault="00D12E1B" w:rsidP="00D12E1B">
      <w:pPr>
        <w:spacing w:after="0" w:line="360" w:lineRule="auto"/>
        <w:ind w:left="1416" w:hanging="1416"/>
        <w:jc w:val="both"/>
        <w:outlineLvl w:val="0"/>
        <w:rPr>
          <w:rFonts w:ascii="Arial" w:eastAsia="Times New Roman" w:hAnsi="Arial" w:cs="Arial"/>
          <w:b/>
          <w:kern w:val="36"/>
          <w:lang w:eastAsia="fr-FR"/>
        </w:rPr>
      </w:pPr>
      <w:r>
        <w:rPr>
          <w:rFonts w:ascii="Arial" w:eastAsia="Times New Roman" w:hAnsi="Arial" w:cs="Arial"/>
          <w:b/>
          <w:kern w:val="36"/>
          <w:lang w:eastAsia="fr-FR"/>
        </w:rPr>
        <w:t>Gemeinsames Gebet</w:t>
      </w:r>
    </w:p>
    <w:p w14:paraId="144759D4" w14:textId="77777777" w:rsidR="00BE4049" w:rsidRPr="00BE4049" w:rsidRDefault="00BE4049" w:rsidP="00BE4049">
      <w:pPr>
        <w:spacing w:after="0" w:line="360" w:lineRule="auto"/>
        <w:ind w:left="1416"/>
        <w:jc w:val="both"/>
        <w:outlineLvl w:val="0"/>
        <w:rPr>
          <w:rFonts w:ascii="Arial" w:eastAsia="Times New Roman" w:hAnsi="Arial" w:cs="Arial"/>
          <w:bCs/>
          <w:kern w:val="36"/>
          <w:lang w:eastAsia="fr-FR"/>
        </w:rPr>
      </w:pPr>
      <w:r w:rsidRPr="00BE4049">
        <w:rPr>
          <w:rFonts w:ascii="Arial" w:eastAsia="Times New Roman" w:hAnsi="Arial" w:cs="Arial"/>
          <w:bCs/>
          <w:kern w:val="36"/>
          <w:lang w:eastAsia="fr-FR"/>
        </w:rPr>
        <w:t xml:space="preserve">Jesus, </w:t>
      </w:r>
    </w:p>
    <w:p w14:paraId="104DDD28" w14:textId="77777777" w:rsidR="00BE4049" w:rsidRPr="00BE4049" w:rsidRDefault="00BE4049" w:rsidP="00BE4049">
      <w:pPr>
        <w:spacing w:after="0" w:line="360" w:lineRule="auto"/>
        <w:ind w:left="1416"/>
        <w:jc w:val="both"/>
        <w:outlineLvl w:val="0"/>
        <w:rPr>
          <w:rFonts w:ascii="Arial" w:eastAsia="Times New Roman" w:hAnsi="Arial" w:cs="Arial"/>
          <w:bCs/>
          <w:kern w:val="36"/>
          <w:lang w:eastAsia="fr-FR"/>
        </w:rPr>
      </w:pPr>
      <w:r w:rsidRPr="00BE4049">
        <w:rPr>
          <w:rFonts w:ascii="Arial" w:eastAsia="Times New Roman" w:hAnsi="Arial" w:cs="Arial"/>
          <w:bCs/>
          <w:kern w:val="36"/>
          <w:lang w:eastAsia="fr-FR"/>
        </w:rPr>
        <w:t xml:space="preserve">du bist wieder gefallen und wieder aufgestanden. </w:t>
      </w:r>
    </w:p>
    <w:p w14:paraId="1629F16B" w14:textId="77777777" w:rsidR="00BE4049" w:rsidRPr="00BE4049" w:rsidRDefault="00BE4049" w:rsidP="00BE4049">
      <w:pPr>
        <w:spacing w:after="0" w:line="360" w:lineRule="auto"/>
        <w:ind w:left="1416"/>
        <w:jc w:val="both"/>
        <w:outlineLvl w:val="0"/>
        <w:rPr>
          <w:rFonts w:ascii="Arial" w:eastAsia="Times New Roman" w:hAnsi="Arial" w:cs="Arial"/>
          <w:bCs/>
          <w:kern w:val="36"/>
          <w:lang w:eastAsia="fr-FR"/>
        </w:rPr>
      </w:pPr>
      <w:r w:rsidRPr="00BE4049">
        <w:rPr>
          <w:rFonts w:ascii="Arial" w:eastAsia="Times New Roman" w:hAnsi="Arial" w:cs="Arial"/>
          <w:bCs/>
          <w:kern w:val="36"/>
          <w:lang w:eastAsia="fr-FR"/>
        </w:rPr>
        <w:t xml:space="preserve">Sei allen nahe, die keine Kraft und keine Zukunft mehr sehen. </w:t>
      </w:r>
    </w:p>
    <w:p w14:paraId="621F5DF3" w14:textId="77777777" w:rsidR="00BE4049" w:rsidRPr="00BE4049" w:rsidRDefault="00BE4049" w:rsidP="00BE4049">
      <w:pPr>
        <w:spacing w:after="0" w:line="360" w:lineRule="auto"/>
        <w:ind w:left="1416"/>
        <w:jc w:val="both"/>
        <w:outlineLvl w:val="0"/>
        <w:rPr>
          <w:rFonts w:ascii="Arial" w:eastAsia="Times New Roman" w:hAnsi="Arial" w:cs="Arial"/>
          <w:bCs/>
          <w:kern w:val="36"/>
          <w:lang w:eastAsia="fr-FR"/>
        </w:rPr>
      </w:pPr>
      <w:r w:rsidRPr="00BE4049">
        <w:rPr>
          <w:rFonts w:ascii="Arial" w:eastAsia="Times New Roman" w:hAnsi="Arial" w:cs="Arial"/>
          <w:bCs/>
          <w:kern w:val="36"/>
          <w:lang w:eastAsia="fr-FR"/>
        </w:rPr>
        <w:t xml:space="preserve">Stärke besonders die jungen Menschen in Burundi. </w:t>
      </w:r>
    </w:p>
    <w:p w14:paraId="68642970" w14:textId="021A0DB8" w:rsidR="00BE4049" w:rsidRPr="00BE4049" w:rsidRDefault="00BE4049" w:rsidP="7538652E">
      <w:pPr>
        <w:spacing w:after="0" w:line="360" w:lineRule="auto"/>
        <w:ind w:left="1416"/>
        <w:jc w:val="both"/>
        <w:outlineLvl w:val="0"/>
        <w:rPr>
          <w:rFonts w:ascii="Arial" w:eastAsia="Times New Roman" w:hAnsi="Arial" w:cs="Arial"/>
          <w:kern w:val="36"/>
          <w:lang w:eastAsia="fr-FR"/>
        </w:rPr>
      </w:pPr>
      <w:r w:rsidRPr="7538652E">
        <w:rPr>
          <w:rFonts w:ascii="Arial" w:eastAsia="Times New Roman" w:hAnsi="Arial" w:cs="Arial"/>
          <w:kern w:val="36"/>
          <w:lang w:eastAsia="fr-FR"/>
        </w:rPr>
        <w:t xml:space="preserve">Lass </w:t>
      </w:r>
      <w:r w:rsidR="7A247FD8" w:rsidRPr="7538652E">
        <w:rPr>
          <w:rFonts w:ascii="Arial" w:eastAsia="Times New Roman" w:hAnsi="Arial" w:cs="Arial"/>
          <w:lang w:eastAsia="fr-FR"/>
        </w:rPr>
        <w:t xml:space="preserve">ihnen wie uns </w:t>
      </w:r>
      <w:r w:rsidRPr="7538652E">
        <w:rPr>
          <w:rFonts w:ascii="Arial" w:eastAsia="Times New Roman" w:hAnsi="Arial" w:cs="Arial"/>
          <w:lang w:eastAsia="fr-FR"/>
        </w:rPr>
        <w:t xml:space="preserve">Menschen begegnen, </w:t>
      </w:r>
    </w:p>
    <w:p w14:paraId="659698AF" w14:textId="3C8CFC06" w:rsidR="00BE4049" w:rsidRPr="00BE4049" w:rsidRDefault="00BE4049" w:rsidP="7538652E">
      <w:pPr>
        <w:spacing w:after="0" w:line="360" w:lineRule="auto"/>
        <w:ind w:left="1416"/>
        <w:jc w:val="both"/>
        <w:outlineLvl w:val="0"/>
        <w:rPr>
          <w:rFonts w:ascii="Arial" w:eastAsia="Times New Roman" w:hAnsi="Arial" w:cs="Arial"/>
          <w:kern w:val="36"/>
          <w:lang w:eastAsia="fr-FR"/>
        </w:rPr>
      </w:pPr>
      <w:r w:rsidRPr="7538652E">
        <w:rPr>
          <w:rFonts w:ascii="Arial" w:eastAsia="Times New Roman" w:hAnsi="Arial" w:cs="Arial"/>
          <w:kern w:val="36"/>
          <w:lang w:eastAsia="fr-FR"/>
        </w:rPr>
        <w:t xml:space="preserve">die </w:t>
      </w:r>
      <w:r w:rsidRPr="7538652E">
        <w:rPr>
          <w:rFonts w:ascii="Arial" w:eastAsia="Times New Roman" w:hAnsi="Arial" w:cs="Arial"/>
          <w:lang w:eastAsia="fr-FR"/>
        </w:rPr>
        <w:t xml:space="preserve">Mut machen, aufzustehen </w:t>
      </w:r>
    </w:p>
    <w:p w14:paraId="5D6C5A19" w14:textId="1D1C7213" w:rsidR="00BE4049" w:rsidRPr="00BE4049" w:rsidRDefault="00BE4049" w:rsidP="7538652E">
      <w:pPr>
        <w:spacing w:after="0" w:line="360" w:lineRule="auto"/>
        <w:ind w:left="1416"/>
        <w:jc w:val="both"/>
        <w:outlineLvl w:val="0"/>
        <w:rPr>
          <w:rFonts w:ascii="Arial" w:eastAsia="Times New Roman" w:hAnsi="Arial" w:cs="Arial"/>
          <w:kern w:val="36"/>
          <w:lang w:eastAsia="fr-FR"/>
        </w:rPr>
      </w:pPr>
      <w:r w:rsidRPr="7538652E">
        <w:rPr>
          <w:rFonts w:ascii="Arial" w:eastAsia="Times New Roman" w:hAnsi="Arial" w:cs="Arial"/>
          <w:kern w:val="36"/>
          <w:lang w:eastAsia="fr-FR"/>
        </w:rPr>
        <w:t xml:space="preserve">und </w:t>
      </w:r>
      <w:r w:rsidR="79D871A8" w:rsidRPr="7538652E">
        <w:rPr>
          <w:rFonts w:ascii="Arial" w:eastAsia="Times New Roman" w:hAnsi="Arial" w:cs="Arial"/>
          <w:lang w:eastAsia="fr-FR"/>
        </w:rPr>
        <w:t xml:space="preserve">die </w:t>
      </w:r>
      <w:r w:rsidRPr="7538652E">
        <w:rPr>
          <w:rFonts w:ascii="Arial" w:eastAsia="Times New Roman" w:hAnsi="Arial" w:cs="Arial"/>
          <w:lang w:eastAsia="fr-FR"/>
        </w:rPr>
        <w:t xml:space="preserve">Zukunft </w:t>
      </w:r>
      <w:r w:rsidR="77B33686" w:rsidRPr="7538652E">
        <w:rPr>
          <w:rFonts w:ascii="Arial" w:eastAsia="Times New Roman" w:hAnsi="Arial" w:cs="Arial"/>
          <w:lang w:eastAsia="fr-FR"/>
        </w:rPr>
        <w:t>aktiv</w:t>
      </w:r>
      <w:r w:rsidRPr="7538652E">
        <w:rPr>
          <w:rFonts w:ascii="Arial" w:eastAsia="Times New Roman" w:hAnsi="Arial" w:cs="Arial"/>
          <w:lang w:eastAsia="fr-FR"/>
        </w:rPr>
        <w:t xml:space="preserve"> mitzugestalten.</w:t>
      </w:r>
    </w:p>
    <w:p w14:paraId="5BC8B034" w14:textId="20C959D6" w:rsidR="00D12E1B" w:rsidRPr="00A338CD" w:rsidRDefault="00BE4049" w:rsidP="00BE4049">
      <w:pPr>
        <w:spacing w:after="0" w:line="360" w:lineRule="auto"/>
        <w:ind w:left="1416"/>
        <w:jc w:val="both"/>
        <w:outlineLvl w:val="0"/>
        <w:rPr>
          <w:rFonts w:ascii="Arial" w:eastAsia="Times New Roman" w:hAnsi="Arial" w:cs="Arial"/>
          <w:bCs/>
          <w:kern w:val="36"/>
          <w:lang w:eastAsia="fr-FR"/>
        </w:rPr>
      </w:pPr>
      <w:r w:rsidRPr="00BE4049">
        <w:rPr>
          <w:rFonts w:ascii="Arial" w:eastAsia="Times New Roman" w:hAnsi="Arial" w:cs="Arial"/>
          <w:bCs/>
          <w:kern w:val="36"/>
          <w:lang w:eastAsia="fr-FR"/>
        </w:rPr>
        <w:t>Amen.</w:t>
      </w:r>
      <w:r w:rsidR="00D12E1B" w:rsidRPr="00A338CD">
        <w:rPr>
          <w:rFonts w:ascii="Arial" w:eastAsia="Times New Roman" w:hAnsi="Arial" w:cs="Arial"/>
          <w:bCs/>
          <w:kern w:val="36"/>
          <w:lang w:eastAsia="fr-FR"/>
        </w:rPr>
        <w:t xml:space="preserve"> </w:t>
      </w:r>
    </w:p>
    <w:p w14:paraId="3D1CB1F4" w14:textId="588BA2E5" w:rsidR="00D12E1B" w:rsidRPr="003B7CD2" w:rsidRDefault="00D12E1B" w:rsidP="00D12E1B">
      <w:pPr>
        <w:spacing w:before="240" w:line="276" w:lineRule="auto"/>
        <w:rPr>
          <w:rFonts w:ascii="Arial" w:eastAsia="Arial" w:hAnsi="Arial" w:cs="Arial"/>
          <w:b/>
          <w:bCs/>
          <w:lang w:val="de" w:eastAsia="de-DE"/>
        </w:rPr>
      </w:pPr>
      <w:r>
        <w:rPr>
          <w:rFonts w:ascii="Arial" w:eastAsia="Arial" w:hAnsi="Arial" w:cs="Arial"/>
          <w:b/>
          <w:bCs/>
          <w:lang w:eastAsia="de-DE"/>
        </w:rPr>
        <w:t>L</w:t>
      </w:r>
      <w:r>
        <w:rPr>
          <w:rFonts w:ascii="Arial" w:eastAsia="Arial" w:hAnsi="Arial" w:cs="Arial"/>
          <w:b/>
          <w:bCs/>
          <w:lang w:eastAsia="de-DE"/>
        </w:rPr>
        <w:tab/>
      </w:r>
      <w:r w:rsidRPr="003B7CD2">
        <w:rPr>
          <w:rFonts w:ascii="Arial" w:eastAsia="Arial" w:hAnsi="Arial" w:cs="Arial"/>
          <w:b/>
          <w:bCs/>
          <w:lang w:val="de" w:eastAsia="de-DE"/>
        </w:rPr>
        <w:t xml:space="preserve"> </w:t>
      </w:r>
      <w:r w:rsidRPr="003B7CD2">
        <w:rPr>
          <w:rFonts w:ascii="Arial" w:eastAsia="Arial" w:hAnsi="Arial" w:cs="Arial"/>
          <w:b/>
          <w:bCs/>
          <w:lang w:val="de" w:eastAsia="de-DE"/>
        </w:rPr>
        <w:tab/>
      </w:r>
      <w:r w:rsidRPr="003B7CD2">
        <w:rPr>
          <w:rFonts w:ascii="Arial" w:eastAsia="Arial" w:hAnsi="Arial" w:cs="Arial"/>
          <w:lang w:val="de" w:eastAsia="de-DE"/>
        </w:rPr>
        <w:t xml:space="preserve">Schenke uns Mut, </w:t>
      </w:r>
      <w:r w:rsidR="00A427E3" w:rsidRPr="00A427E3">
        <w:rPr>
          <w:rFonts w:ascii="Arial" w:eastAsia="Arial" w:hAnsi="Arial" w:cs="Arial"/>
          <w:lang w:val="de" w:eastAsia="de-DE"/>
        </w:rPr>
        <w:t>Zukunft zu gestalten</w:t>
      </w:r>
      <w:r w:rsidRPr="003B7CD2">
        <w:rPr>
          <w:rFonts w:ascii="Arial" w:eastAsia="Arial" w:hAnsi="Arial" w:cs="Arial"/>
          <w:lang w:val="de" w:eastAsia="de-DE"/>
        </w:rPr>
        <w:t>.</w:t>
      </w:r>
    </w:p>
    <w:p w14:paraId="524B93D8" w14:textId="4145AC25" w:rsidR="006412B7" w:rsidRPr="006412B7" w:rsidRDefault="00D12E1B" w:rsidP="00D12E1B">
      <w:pPr>
        <w:spacing w:after="0" w:line="360" w:lineRule="auto"/>
        <w:ind w:left="1416" w:hanging="1416"/>
        <w:jc w:val="both"/>
        <w:outlineLvl w:val="0"/>
        <w:rPr>
          <w:rFonts w:ascii="Arial" w:eastAsia="Times New Roman" w:hAnsi="Arial" w:cs="Arial"/>
          <w:bCs/>
          <w:kern w:val="36"/>
          <w:lang w:eastAsia="fr-FR"/>
        </w:rPr>
      </w:pPr>
      <w:r w:rsidRPr="003B7CD2">
        <w:rPr>
          <w:rFonts w:ascii="Arial" w:eastAsia="Arial" w:hAnsi="Arial" w:cs="Arial"/>
          <w:b/>
          <w:bCs/>
          <w:lang w:val="de" w:eastAsia="de-DE"/>
        </w:rPr>
        <w:t>A</w:t>
      </w:r>
      <w:r>
        <w:rPr>
          <w:rFonts w:ascii="Arial" w:eastAsia="Arial" w:hAnsi="Arial" w:cs="Arial"/>
          <w:b/>
          <w:bCs/>
          <w:lang w:val="de" w:eastAsia="de-DE"/>
        </w:rPr>
        <w:tab/>
      </w:r>
      <w:r w:rsidRPr="003B7CD2">
        <w:rPr>
          <w:rFonts w:ascii="Arial" w:eastAsia="Arial" w:hAnsi="Arial" w:cs="Arial"/>
          <w:lang w:val="de" w:eastAsia="de-DE"/>
        </w:rPr>
        <w:t>Schenke uns Mut, aufzustehen und dir zu folgen.</w:t>
      </w:r>
    </w:p>
    <w:p w14:paraId="7E2DC296" w14:textId="77777777" w:rsidR="00BB5EF1" w:rsidRDefault="00BB5EF1" w:rsidP="00BB5EF1">
      <w:pPr>
        <w:spacing w:after="160" w:line="360" w:lineRule="auto"/>
        <w:jc w:val="both"/>
        <w:rPr>
          <w:rFonts w:ascii="Arial" w:eastAsia="Calibri" w:hAnsi="Arial" w:cs="Arial"/>
          <w:bCs/>
          <w:iCs/>
        </w:rPr>
      </w:pPr>
    </w:p>
    <w:p w14:paraId="3C8EEDA7" w14:textId="77777777" w:rsidR="00BB5EF1" w:rsidRPr="00BB5EF1" w:rsidRDefault="00BB5EF1" w:rsidP="00BB5EF1">
      <w:pPr>
        <w:spacing w:after="160" w:line="360" w:lineRule="auto"/>
        <w:rPr>
          <w:rFonts w:ascii="Arial" w:eastAsia="Times New Roman" w:hAnsi="Arial" w:cs="Arial"/>
          <w:b/>
          <w:lang w:eastAsia="fr-FR"/>
        </w:rPr>
      </w:pPr>
      <w:r w:rsidRPr="00BB5EF1">
        <w:rPr>
          <w:rFonts w:ascii="Arial" w:eastAsia="Calibri" w:hAnsi="Arial" w:cs="Arial"/>
          <w:bCs/>
        </w:rPr>
        <w:br w:type="page"/>
      </w:r>
    </w:p>
    <w:p w14:paraId="523FEE91" w14:textId="505D227E" w:rsidR="00BB5EF1" w:rsidRPr="00CD558F" w:rsidRDefault="006769C4" w:rsidP="45B95420">
      <w:pPr>
        <w:spacing w:before="100" w:beforeAutospacing="1" w:after="100" w:afterAutospacing="1" w:line="360" w:lineRule="auto"/>
        <w:jc w:val="both"/>
        <w:outlineLvl w:val="3"/>
        <w:rPr>
          <w:rFonts w:ascii="Arial" w:eastAsia="Times New Roman" w:hAnsi="Arial" w:cs="Arial"/>
          <w:b/>
          <w:bCs/>
          <w:color w:val="FF0000"/>
          <w:lang w:eastAsia="fr-FR"/>
        </w:rPr>
      </w:pPr>
      <w:r>
        <w:rPr>
          <w:rFonts w:ascii="Arial" w:eastAsia="Times New Roman" w:hAnsi="Arial" w:cs="Arial"/>
          <w:b/>
          <w:bCs/>
          <w:noProof/>
          <w:kern w:val="36"/>
          <w:lang w:eastAsia="fr-FR"/>
        </w:rPr>
        <w:lastRenderedPageBreak/>
        <w:drawing>
          <wp:anchor distT="0" distB="0" distL="114300" distR="114300" simplePos="0" relativeHeight="251669504" behindDoc="0" locked="0" layoutInCell="1" allowOverlap="1" wp14:anchorId="24DC43F5" wp14:editId="7BBCBC95">
            <wp:simplePos x="0" y="0"/>
            <wp:positionH relativeFrom="margin">
              <wp:align>right</wp:align>
            </wp:positionH>
            <wp:positionV relativeFrom="paragraph">
              <wp:posOffset>419100</wp:posOffset>
            </wp:positionV>
            <wp:extent cx="5760720" cy="3914775"/>
            <wp:effectExtent l="0" t="0" r="0" b="9525"/>
            <wp:wrapTopAndBottom/>
            <wp:docPr id="273120620"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120620" name="Grafik 273120620"/>
                    <pic:cNvPicPr/>
                  </pic:nvPicPr>
                  <pic:blipFill rotWithShape="1">
                    <a:blip r:embed="rId22" cstate="screen">
                      <a:extLst>
                        <a:ext uri="{28A0092B-C50C-407E-A947-70E740481C1C}">
                          <a14:useLocalDpi xmlns:a14="http://schemas.microsoft.com/office/drawing/2010/main"/>
                        </a:ext>
                      </a:extLst>
                    </a:blip>
                    <a:srcRect/>
                    <a:stretch>
                      <a:fillRect/>
                    </a:stretch>
                  </pic:blipFill>
                  <pic:spPr bwMode="auto">
                    <a:xfrm>
                      <a:off x="0" y="0"/>
                      <a:ext cx="5760720" cy="39147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B5EF1" w:rsidRPr="45B95420">
        <w:rPr>
          <w:rFonts w:ascii="Arial" w:eastAsia="Times New Roman" w:hAnsi="Arial" w:cs="Arial"/>
          <w:b/>
          <w:bCs/>
          <w:lang w:eastAsia="fr-FR"/>
        </w:rPr>
        <w:t>X. Jesus wird seiner Kleider beraubt</w:t>
      </w:r>
    </w:p>
    <w:p w14:paraId="2FAEBB56" w14:textId="70E6C658" w:rsidR="006769C4" w:rsidRDefault="006769C4" w:rsidP="00C93C72">
      <w:pPr>
        <w:spacing w:after="0" w:line="360" w:lineRule="auto"/>
        <w:ind w:left="1416" w:hanging="1416"/>
        <w:jc w:val="both"/>
        <w:outlineLvl w:val="0"/>
        <w:rPr>
          <w:rFonts w:ascii="Arial" w:eastAsia="Times New Roman" w:hAnsi="Arial" w:cs="Arial"/>
          <w:b/>
          <w:bCs/>
          <w:kern w:val="36"/>
          <w:lang w:eastAsia="fr-FR"/>
        </w:rPr>
      </w:pPr>
    </w:p>
    <w:p w14:paraId="16B571BE" w14:textId="1F9DD5A1" w:rsidR="00C93C72" w:rsidRDefault="00C93C72" w:rsidP="00C93C72">
      <w:pPr>
        <w:spacing w:after="0" w:line="360" w:lineRule="auto"/>
        <w:ind w:left="1416" w:hanging="1416"/>
        <w:jc w:val="both"/>
        <w:outlineLvl w:val="0"/>
        <w:rPr>
          <w:rFonts w:ascii="Arial" w:eastAsia="Times New Roman" w:hAnsi="Arial" w:cs="Arial"/>
          <w:b/>
          <w:bCs/>
          <w:kern w:val="36"/>
          <w:lang w:eastAsia="fr-FR"/>
        </w:rPr>
      </w:pPr>
      <w:r>
        <w:rPr>
          <w:rFonts w:ascii="Arial" w:eastAsia="Times New Roman" w:hAnsi="Arial" w:cs="Arial"/>
          <w:b/>
          <w:bCs/>
          <w:kern w:val="36"/>
          <w:lang w:eastAsia="fr-FR"/>
        </w:rPr>
        <w:t xml:space="preserve">Lied: </w:t>
      </w:r>
      <w:r w:rsidR="009A0991" w:rsidRPr="009A0991">
        <w:rPr>
          <w:rFonts w:ascii="Arial" w:eastAsia="Times New Roman" w:hAnsi="Arial" w:cs="Arial"/>
          <w:b/>
          <w:bCs/>
          <w:kern w:val="36"/>
          <w:lang w:eastAsia="fr-FR"/>
        </w:rPr>
        <w:t>Gott liebt diese Welt</w:t>
      </w:r>
      <w:r w:rsidR="009A0991">
        <w:rPr>
          <w:rFonts w:ascii="Arial" w:eastAsia="Times New Roman" w:hAnsi="Arial" w:cs="Arial"/>
          <w:b/>
          <w:bCs/>
          <w:kern w:val="36"/>
          <w:lang w:eastAsia="fr-FR"/>
        </w:rPr>
        <w:t>,</w:t>
      </w:r>
      <w:r w:rsidR="009A0991" w:rsidRPr="009A0991">
        <w:rPr>
          <w:rFonts w:ascii="Arial" w:eastAsia="Times New Roman" w:hAnsi="Arial" w:cs="Arial"/>
          <w:b/>
          <w:bCs/>
          <w:kern w:val="36"/>
          <w:lang w:eastAsia="fr-FR"/>
        </w:rPr>
        <w:t xml:space="preserve"> GL 464</w:t>
      </w:r>
    </w:p>
    <w:p w14:paraId="743D136E" w14:textId="2E8F81BB" w:rsidR="00AB3698" w:rsidRPr="00AB3698" w:rsidRDefault="00AB3698" w:rsidP="00AB3698">
      <w:pPr>
        <w:spacing w:after="0" w:line="360" w:lineRule="auto"/>
        <w:ind w:left="1416" w:hanging="1416"/>
        <w:jc w:val="both"/>
        <w:outlineLvl w:val="0"/>
        <w:rPr>
          <w:rFonts w:ascii="Arial" w:eastAsia="Times New Roman" w:hAnsi="Arial" w:cs="Arial"/>
          <w:bCs/>
          <w:kern w:val="36"/>
          <w:lang w:eastAsia="fr-FR"/>
        </w:rPr>
      </w:pPr>
    </w:p>
    <w:p w14:paraId="6E63D3A1" w14:textId="058786C4" w:rsidR="00D41718" w:rsidRPr="00D41718" w:rsidRDefault="00D12E1B" w:rsidP="00D41718">
      <w:pPr>
        <w:spacing w:after="0" w:line="360" w:lineRule="auto"/>
        <w:ind w:left="1416" w:hanging="1416"/>
        <w:jc w:val="both"/>
        <w:outlineLvl w:val="0"/>
        <w:rPr>
          <w:rFonts w:ascii="Arial" w:eastAsia="Times New Roman" w:hAnsi="Arial" w:cs="Arial"/>
          <w:kern w:val="36"/>
          <w:lang w:eastAsia="fr-FR"/>
        </w:rPr>
      </w:pPr>
      <w:r>
        <w:rPr>
          <w:rFonts w:ascii="Arial" w:eastAsia="Times New Roman" w:hAnsi="Arial" w:cs="Arial"/>
          <w:b/>
          <w:bCs/>
          <w:kern w:val="36"/>
          <w:lang w:eastAsia="fr-FR"/>
        </w:rPr>
        <w:t>L</w:t>
      </w:r>
      <w:r w:rsidRPr="6EFE6D79">
        <w:rPr>
          <w:rFonts w:ascii="Arial" w:eastAsia="Times New Roman" w:hAnsi="Arial" w:cs="Arial"/>
          <w:kern w:val="36"/>
          <w:lang w:eastAsia="fr-FR"/>
        </w:rPr>
        <w:t xml:space="preserve"> </w:t>
      </w:r>
      <w:r>
        <w:rPr>
          <w:rFonts w:ascii="Arial" w:eastAsia="Times New Roman" w:hAnsi="Arial" w:cs="Arial"/>
          <w:bCs/>
          <w:kern w:val="36"/>
          <w:lang w:eastAsia="fr-FR"/>
        </w:rPr>
        <w:tab/>
      </w:r>
      <w:r w:rsidR="00D41718" w:rsidRPr="00D41718">
        <w:rPr>
          <w:rFonts w:ascii="Arial" w:eastAsia="Times New Roman" w:hAnsi="Arial" w:cs="Arial"/>
          <w:kern w:val="36"/>
          <w:lang w:eastAsia="fr-FR"/>
        </w:rPr>
        <w:t>Aus dem Evangelium nach Johannes:</w:t>
      </w:r>
    </w:p>
    <w:p w14:paraId="06BABDCE" w14:textId="3703CB8F" w:rsidR="00D41718" w:rsidRPr="00D41718" w:rsidRDefault="00D41718" w:rsidP="00D41718">
      <w:pPr>
        <w:spacing w:after="0" w:line="360" w:lineRule="auto"/>
        <w:ind w:left="1416"/>
        <w:jc w:val="both"/>
        <w:outlineLvl w:val="0"/>
        <w:rPr>
          <w:rFonts w:ascii="Arial" w:eastAsia="Times New Roman" w:hAnsi="Arial" w:cs="Arial"/>
          <w:kern w:val="36"/>
          <w:lang w:eastAsia="fr-FR"/>
        </w:rPr>
      </w:pPr>
      <w:r w:rsidRPr="00D41718">
        <w:rPr>
          <w:rFonts w:ascii="Arial" w:eastAsia="Times New Roman" w:hAnsi="Arial" w:cs="Arial"/>
          <w:kern w:val="36"/>
          <w:lang w:eastAsia="fr-FR"/>
        </w:rPr>
        <w:t>„Nachdem die Soldaten Jesus gekreuzigt hatten, nahmen sie seine Kleider und machten vier Teile daraus, für jeden Soldaten einen Teil.“</w:t>
      </w:r>
    </w:p>
    <w:p w14:paraId="2563D990" w14:textId="38800194" w:rsidR="00D12E1B" w:rsidRPr="00D41718" w:rsidRDefault="00D41718" w:rsidP="00D41718">
      <w:pPr>
        <w:spacing w:after="0" w:line="360" w:lineRule="auto"/>
        <w:ind w:left="1416"/>
        <w:jc w:val="both"/>
        <w:outlineLvl w:val="0"/>
        <w:rPr>
          <w:rFonts w:ascii="Arial" w:eastAsia="Times New Roman" w:hAnsi="Arial" w:cs="Arial"/>
          <w:i/>
          <w:iCs/>
          <w:kern w:val="36"/>
          <w:lang w:eastAsia="fr-FR"/>
        </w:rPr>
      </w:pPr>
      <w:r w:rsidRPr="00D41718">
        <w:rPr>
          <w:rFonts w:ascii="Arial" w:eastAsia="Times New Roman" w:hAnsi="Arial" w:cs="Arial"/>
          <w:i/>
          <w:iCs/>
          <w:kern w:val="36"/>
          <w:lang w:eastAsia="fr-FR"/>
        </w:rPr>
        <w:t>(Joh 19,23)</w:t>
      </w:r>
      <w:r w:rsidR="00D12E1B" w:rsidRPr="00D41718">
        <w:rPr>
          <w:rFonts w:ascii="Arial" w:eastAsia="Times New Roman" w:hAnsi="Arial" w:cs="Arial"/>
          <w:i/>
          <w:iCs/>
          <w:kern w:val="36"/>
          <w:lang w:eastAsia="fr-FR"/>
        </w:rPr>
        <w:t xml:space="preserve"> </w:t>
      </w:r>
    </w:p>
    <w:p w14:paraId="029E3CC9" w14:textId="54A1BA6A" w:rsidR="00D12E1B" w:rsidRPr="00251D34" w:rsidRDefault="00D12E1B" w:rsidP="00D12E1B">
      <w:pPr>
        <w:spacing w:after="0" w:line="360" w:lineRule="auto"/>
        <w:ind w:left="1416" w:hanging="1416"/>
        <w:jc w:val="both"/>
        <w:outlineLvl w:val="0"/>
        <w:rPr>
          <w:rFonts w:ascii="Arial" w:eastAsia="Times New Roman" w:hAnsi="Arial" w:cs="Arial"/>
          <w:bCs/>
          <w:kern w:val="36"/>
          <w:lang w:eastAsia="fr-FR"/>
        </w:rPr>
      </w:pPr>
      <w:r w:rsidRPr="00DE62AC">
        <w:rPr>
          <w:rFonts w:ascii="Arial" w:eastAsia="Times New Roman" w:hAnsi="Arial" w:cs="Arial"/>
          <w:b/>
          <w:kern w:val="36"/>
          <w:lang w:eastAsia="fr-FR"/>
        </w:rPr>
        <w:t>S</w:t>
      </w:r>
      <w:r w:rsidRPr="00E73F30">
        <w:rPr>
          <w:rFonts w:ascii="Arial" w:eastAsia="Times New Roman" w:hAnsi="Arial" w:cs="Arial"/>
          <w:bCs/>
          <w:kern w:val="36"/>
          <w:lang w:eastAsia="fr-FR"/>
        </w:rPr>
        <w:t xml:space="preserve"> </w:t>
      </w:r>
      <w:r>
        <w:rPr>
          <w:rFonts w:ascii="Arial" w:eastAsia="Times New Roman" w:hAnsi="Arial" w:cs="Arial"/>
          <w:bCs/>
          <w:kern w:val="36"/>
          <w:lang w:eastAsia="fr-FR"/>
        </w:rPr>
        <w:tab/>
      </w:r>
      <w:r w:rsidR="009D007C" w:rsidRPr="009D007C">
        <w:rPr>
          <w:rFonts w:ascii="Arial" w:eastAsia="Times New Roman" w:hAnsi="Arial" w:cs="Arial"/>
          <w:bCs/>
          <w:kern w:val="36"/>
          <w:lang w:eastAsia="fr-FR"/>
        </w:rPr>
        <w:t xml:space="preserve">„An einen Gott glauben zu können, der mich genau so gewollt hat, wie ich bin, gibt mir unglaubliches Selbstvertrauen und Mut.“ </w:t>
      </w:r>
      <w:r w:rsidR="009D007C" w:rsidRPr="009D007C">
        <w:rPr>
          <w:rFonts w:ascii="Arial" w:eastAsia="Times New Roman" w:hAnsi="Arial" w:cs="Arial"/>
          <w:bCs/>
          <w:i/>
          <w:iCs/>
          <w:kern w:val="36"/>
          <w:lang w:eastAsia="fr-FR"/>
        </w:rPr>
        <w:t>(</w:t>
      </w:r>
      <w:proofErr w:type="spellStart"/>
      <w:r w:rsidR="00A820AE" w:rsidRPr="00A820AE">
        <w:rPr>
          <w:rFonts w:ascii="Arial" w:eastAsia="Times New Roman" w:hAnsi="Arial" w:cs="Arial"/>
          <w:bCs/>
          <w:i/>
          <w:iCs/>
          <w:kern w:val="36"/>
          <w:lang w:eastAsia="fr-FR"/>
        </w:rPr>
        <w:t>Ashīmwé</w:t>
      </w:r>
      <w:proofErr w:type="spellEnd"/>
      <w:r w:rsidR="00A820AE" w:rsidRPr="00A820AE">
        <w:rPr>
          <w:rFonts w:ascii="Arial" w:eastAsia="Times New Roman" w:hAnsi="Arial" w:cs="Arial"/>
          <w:bCs/>
          <w:i/>
          <w:iCs/>
          <w:kern w:val="36"/>
          <w:lang w:eastAsia="fr-FR"/>
        </w:rPr>
        <w:t xml:space="preserve"> Ciella Patience</w:t>
      </w:r>
      <w:r w:rsidR="009D007C" w:rsidRPr="009D007C">
        <w:rPr>
          <w:rFonts w:ascii="Arial" w:eastAsia="Times New Roman" w:hAnsi="Arial" w:cs="Arial"/>
          <w:bCs/>
          <w:i/>
          <w:iCs/>
          <w:kern w:val="36"/>
          <w:lang w:eastAsia="fr-FR"/>
        </w:rPr>
        <w:t xml:space="preserve">, Leiterin Kommunikation bei Buja </w:t>
      </w:r>
      <w:r w:rsidR="0080345D">
        <w:rPr>
          <w:rFonts w:ascii="Arial" w:eastAsia="Times New Roman" w:hAnsi="Arial" w:cs="Arial"/>
          <w:bCs/>
          <w:i/>
          <w:iCs/>
          <w:kern w:val="36"/>
          <w:lang w:eastAsia="fr-FR"/>
        </w:rPr>
        <w:t>S</w:t>
      </w:r>
      <w:r w:rsidR="009D007C" w:rsidRPr="009D007C">
        <w:rPr>
          <w:rFonts w:ascii="Arial" w:eastAsia="Times New Roman" w:hAnsi="Arial" w:cs="Arial"/>
          <w:bCs/>
          <w:i/>
          <w:iCs/>
          <w:kern w:val="36"/>
          <w:lang w:eastAsia="fr-FR"/>
        </w:rPr>
        <w:t xml:space="preserve">ans </w:t>
      </w:r>
      <w:r w:rsidR="0080345D">
        <w:rPr>
          <w:rFonts w:ascii="Arial" w:eastAsia="Times New Roman" w:hAnsi="Arial" w:cs="Arial"/>
          <w:bCs/>
          <w:i/>
          <w:iCs/>
          <w:kern w:val="36"/>
          <w:lang w:eastAsia="fr-FR"/>
        </w:rPr>
        <w:t>T</w:t>
      </w:r>
      <w:r w:rsidR="009D007C" w:rsidRPr="009D007C">
        <w:rPr>
          <w:rFonts w:ascii="Arial" w:eastAsia="Times New Roman" w:hAnsi="Arial" w:cs="Arial"/>
          <w:bCs/>
          <w:i/>
          <w:iCs/>
          <w:kern w:val="36"/>
          <w:lang w:eastAsia="fr-FR"/>
        </w:rPr>
        <w:t>abou)</w:t>
      </w:r>
    </w:p>
    <w:p w14:paraId="0B8EABD6" w14:textId="29E56EB2" w:rsidR="00D12E1B" w:rsidRPr="00E10D8F" w:rsidRDefault="00D12E1B" w:rsidP="00D12E1B">
      <w:pPr>
        <w:spacing w:after="0" w:line="360" w:lineRule="auto"/>
        <w:ind w:left="1410" w:hanging="1410"/>
        <w:jc w:val="both"/>
        <w:outlineLvl w:val="0"/>
        <w:rPr>
          <w:rFonts w:ascii="Arial" w:eastAsia="Times New Roman" w:hAnsi="Arial" w:cs="Arial"/>
          <w:bCs/>
          <w:kern w:val="36"/>
          <w:lang w:eastAsia="fr-FR"/>
        </w:rPr>
      </w:pPr>
      <w:r w:rsidRPr="00304E26">
        <w:rPr>
          <w:rFonts w:ascii="Arial" w:eastAsia="Times New Roman" w:hAnsi="Arial" w:cs="Arial"/>
          <w:b/>
          <w:kern w:val="36"/>
          <w:lang w:eastAsia="fr-FR"/>
        </w:rPr>
        <w:t>S</w:t>
      </w:r>
      <w:r>
        <w:rPr>
          <w:rFonts w:ascii="Arial" w:eastAsia="Times New Roman" w:hAnsi="Arial" w:cs="Arial"/>
          <w:bCs/>
          <w:kern w:val="36"/>
          <w:lang w:eastAsia="fr-FR"/>
        </w:rPr>
        <w:tab/>
      </w:r>
      <w:r w:rsidR="00D572E0" w:rsidRPr="00D572E0">
        <w:rPr>
          <w:rFonts w:ascii="Arial" w:eastAsia="Times New Roman" w:hAnsi="Arial" w:cs="Arial"/>
          <w:bCs/>
          <w:kern w:val="36"/>
          <w:lang w:eastAsia="fr-FR"/>
        </w:rPr>
        <w:t>Jesus wird seiner Kleider beraubt. Vor den Augen der anderen wird ihm genommen, was ihn schützt. Er wird bloßgestellt und der Willkür seiner Peiniger ausgeliefert. Doch seine Würde können sie ihm nicht nehmen.</w:t>
      </w:r>
    </w:p>
    <w:p w14:paraId="3B1EFFBF" w14:textId="2C9CACD6" w:rsidR="001020AF" w:rsidRPr="001020AF" w:rsidRDefault="00D12E1B" w:rsidP="001020AF">
      <w:pPr>
        <w:spacing w:after="0" w:line="360" w:lineRule="auto"/>
        <w:ind w:left="1410" w:hanging="1410"/>
        <w:jc w:val="both"/>
        <w:outlineLvl w:val="0"/>
        <w:rPr>
          <w:rFonts w:ascii="Arial" w:eastAsia="Times New Roman" w:hAnsi="Arial" w:cs="Arial"/>
          <w:bCs/>
          <w:kern w:val="36"/>
          <w:lang w:eastAsia="fr-FR"/>
        </w:rPr>
      </w:pPr>
      <w:r w:rsidRPr="003E1E3C">
        <w:rPr>
          <w:rFonts w:ascii="Arial" w:eastAsia="Times New Roman" w:hAnsi="Arial" w:cs="Arial"/>
          <w:b/>
          <w:kern w:val="36"/>
          <w:lang w:eastAsia="fr-FR"/>
        </w:rPr>
        <w:t>S</w:t>
      </w:r>
      <w:r>
        <w:rPr>
          <w:rFonts w:ascii="Arial" w:eastAsia="Times New Roman" w:hAnsi="Arial" w:cs="Arial"/>
          <w:bCs/>
          <w:kern w:val="36"/>
          <w:lang w:eastAsia="fr-FR"/>
        </w:rPr>
        <w:tab/>
      </w:r>
      <w:r>
        <w:rPr>
          <w:rFonts w:ascii="Arial" w:eastAsia="Times New Roman" w:hAnsi="Arial" w:cs="Arial"/>
          <w:bCs/>
          <w:kern w:val="36"/>
          <w:lang w:eastAsia="fr-FR"/>
        </w:rPr>
        <w:tab/>
      </w:r>
      <w:r w:rsidR="001020AF" w:rsidRPr="001020AF">
        <w:rPr>
          <w:rFonts w:ascii="Arial" w:eastAsia="Times New Roman" w:hAnsi="Arial" w:cs="Arial"/>
          <w:bCs/>
          <w:kern w:val="36"/>
          <w:lang w:eastAsia="fr-FR"/>
        </w:rPr>
        <w:t xml:space="preserve">Auch </w:t>
      </w:r>
      <w:r w:rsidR="001020AF">
        <w:rPr>
          <w:rFonts w:ascii="Arial" w:eastAsia="Times New Roman" w:hAnsi="Arial" w:cs="Arial"/>
          <w:bCs/>
          <w:kern w:val="36"/>
          <w:lang w:eastAsia="fr-FR"/>
        </w:rPr>
        <w:t xml:space="preserve">heute werden </w:t>
      </w:r>
      <w:r w:rsidR="001020AF" w:rsidRPr="001020AF">
        <w:rPr>
          <w:rFonts w:ascii="Arial" w:eastAsia="Times New Roman" w:hAnsi="Arial" w:cs="Arial"/>
          <w:bCs/>
          <w:kern w:val="36"/>
          <w:lang w:eastAsia="fr-FR"/>
        </w:rPr>
        <w:t>Menschen auf das reduziert, was andere in ihnen sehen: auf ihre Herkunft, ihren Körper, ihre Zugehörigkeit oder die Geschichte ihrer Familie. Solche Zuschreibungen können sich tief in das eigene Selbstbild einschreiben.</w:t>
      </w:r>
    </w:p>
    <w:p w14:paraId="2F46041A" w14:textId="34C35044" w:rsidR="001020AF" w:rsidRPr="001020AF" w:rsidRDefault="00FA77F1" w:rsidP="001020AF">
      <w:pPr>
        <w:spacing w:after="0" w:line="360" w:lineRule="auto"/>
        <w:ind w:left="1410"/>
        <w:jc w:val="both"/>
        <w:outlineLvl w:val="0"/>
        <w:rPr>
          <w:rFonts w:ascii="Arial" w:eastAsia="Times New Roman" w:hAnsi="Arial" w:cs="Arial"/>
          <w:bCs/>
          <w:kern w:val="36"/>
          <w:lang w:eastAsia="fr-FR"/>
        </w:rPr>
      </w:pPr>
      <w:r w:rsidRPr="00FA77F1">
        <w:rPr>
          <w:rFonts w:ascii="Arial" w:eastAsia="Times New Roman" w:hAnsi="Arial" w:cs="Arial"/>
          <w:bCs/>
          <w:kern w:val="36"/>
          <w:lang w:eastAsia="fr-FR"/>
        </w:rPr>
        <w:lastRenderedPageBreak/>
        <w:t>Ashīmwé Ciella Patience</w:t>
      </w:r>
      <w:r w:rsidRPr="00FA77F1">
        <w:rPr>
          <w:rFonts w:ascii="Arial" w:eastAsia="Times New Roman" w:hAnsi="Arial" w:cs="Arial"/>
          <w:bCs/>
          <w:kern w:val="36"/>
          <w:lang w:eastAsia="fr-FR"/>
        </w:rPr>
        <w:t xml:space="preserve"> </w:t>
      </w:r>
      <w:r w:rsidR="001020AF" w:rsidRPr="001020AF">
        <w:rPr>
          <w:rFonts w:ascii="Arial" w:eastAsia="Times New Roman" w:hAnsi="Arial" w:cs="Arial"/>
          <w:bCs/>
          <w:kern w:val="36"/>
          <w:lang w:eastAsia="fr-FR"/>
        </w:rPr>
        <w:t>spricht von einem Gott, der sie genau so gewollt hat, wie sie ist. Dieser Glaube schenkt ihr Selbstvertrauen und Mut. Er widerspricht jedem Blick, der einen Menschen kleinmacht. Die eigene Würde hängt nicht davon ab, wie andere urteilen. Sie gründet in Gottes Ja.</w:t>
      </w:r>
    </w:p>
    <w:p w14:paraId="60F86C9B" w14:textId="2836B6D8" w:rsidR="00D12E1B" w:rsidRPr="00173218" w:rsidRDefault="001020AF" w:rsidP="001020AF">
      <w:pPr>
        <w:spacing w:after="0" w:line="360" w:lineRule="auto"/>
        <w:ind w:left="1410"/>
        <w:jc w:val="both"/>
        <w:outlineLvl w:val="0"/>
        <w:rPr>
          <w:rFonts w:ascii="Arial" w:eastAsia="Times New Roman" w:hAnsi="Arial" w:cs="Arial"/>
          <w:kern w:val="36"/>
          <w:lang w:eastAsia="fr-FR"/>
        </w:rPr>
      </w:pPr>
      <w:r w:rsidRPr="001020AF">
        <w:rPr>
          <w:rFonts w:ascii="Arial" w:eastAsia="Times New Roman" w:hAnsi="Arial" w:cs="Arial"/>
          <w:bCs/>
          <w:kern w:val="36"/>
          <w:lang w:eastAsia="fr-FR"/>
        </w:rPr>
        <w:t>Mut bedeutet dann auch, sich selbst nicht länger mit den Augen derer zu betrachten, die abwerten oder ausgrenzen</w:t>
      </w:r>
      <w:r w:rsidR="00A302B1">
        <w:rPr>
          <w:rFonts w:ascii="Arial" w:eastAsia="Times New Roman" w:hAnsi="Arial" w:cs="Arial"/>
          <w:bCs/>
          <w:kern w:val="36"/>
          <w:lang w:eastAsia="fr-FR"/>
        </w:rPr>
        <w:t>, sondern</w:t>
      </w:r>
      <w:r w:rsidRPr="001020AF">
        <w:rPr>
          <w:rFonts w:ascii="Arial" w:eastAsia="Times New Roman" w:hAnsi="Arial" w:cs="Arial"/>
          <w:bCs/>
          <w:kern w:val="36"/>
          <w:lang w:eastAsia="fr-FR"/>
        </w:rPr>
        <w:t xml:space="preserve"> </w:t>
      </w:r>
      <w:r w:rsidR="00A302B1">
        <w:rPr>
          <w:rFonts w:ascii="Arial" w:eastAsia="Times New Roman" w:hAnsi="Arial" w:cs="Arial"/>
          <w:bCs/>
          <w:kern w:val="36"/>
          <w:lang w:eastAsia="fr-FR"/>
        </w:rPr>
        <w:t>d</w:t>
      </w:r>
      <w:r w:rsidRPr="001020AF">
        <w:rPr>
          <w:rFonts w:ascii="Arial" w:eastAsia="Times New Roman" w:hAnsi="Arial" w:cs="Arial"/>
          <w:bCs/>
          <w:kern w:val="36"/>
          <w:lang w:eastAsia="fr-FR"/>
        </w:rPr>
        <w:t>en eigenen Wert anzunehmen und ebenso die Würde des anderen zu achten.</w:t>
      </w:r>
    </w:p>
    <w:p w14:paraId="356B680D" w14:textId="77777777" w:rsidR="00D12E1B" w:rsidRDefault="00D12E1B" w:rsidP="00D12E1B">
      <w:pPr>
        <w:spacing w:after="0" w:line="360" w:lineRule="auto"/>
        <w:ind w:left="1416" w:hanging="1416"/>
        <w:jc w:val="both"/>
        <w:outlineLvl w:val="0"/>
        <w:rPr>
          <w:rFonts w:ascii="Arial" w:eastAsia="Times New Roman" w:hAnsi="Arial" w:cs="Arial"/>
          <w:bCs/>
          <w:kern w:val="36"/>
          <w:lang w:eastAsia="fr-FR"/>
        </w:rPr>
      </w:pPr>
    </w:p>
    <w:p w14:paraId="74838A38" w14:textId="77777777" w:rsidR="00D12E1B" w:rsidRPr="00CA5C19" w:rsidRDefault="00D12E1B" w:rsidP="00D12E1B">
      <w:pPr>
        <w:spacing w:after="0" w:line="360" w:lineRule="auto"/>
        <w:ind w:left="1416" w:hanging="1416"/>
        <w:jc w:val="both"/>
        <w:outlineLvl w:val="0"/>
        <w:rPr>
          <w:rFonts w:ascii="Arial" w:eastAsia="Times New Roman" w:hAnsi="Arial" w:cs="Arial"/>
          <w:b/>
          <w:i/>
          <w:iCs/>
          <w:kern w:val="36"/>
          <w:lang w:eastAsia="fr-FR"/>
        </w:rPr>
      </w:pPr>
      <w:r w:rsidRPr="00CA5C19">
        <w:rPr>
          <w:rFonts w:ascii="Arial" w:eastAsia="Times New Roman" w:hAnsi="Arial" w:cs="Arial"/>
          <w:b/>
          <w:i/>
          <w:iCs/>
          <w:kern w:val="36"/>
          <w:lang w:eastAsia="fr-FR"/>
        </w:rPr>
        <w:t>Stille</w:t>
      </w:r>
    </w:p>
    <w:p w14:paraId="755A7BD4" w14:textId="77777777" w:rsidR="00D12E1B" w:rsidRDefault="00D12E1B" w:rsidP="00D12E1B">
      <w:pPr>
        <w:spacing w:after="0" w:line="360" w:lineRule="auto"/>
        <w:ind w:left="1416" w:hanging="1416"/>
        <w:jc w:val="both"/>
        <w:outlineLvl w:val="0"/>
        <w:rPr>
          <w:rFonts w:ascii="Arial" w:eastAsia="Times New Roman" w:hAnsi="Arial" w:cs="Arial"/>
          <w:b/>
          <w:kern w:val="36"/>
          <w:lang w:eastAsia="fr-FR"/>
        </w:rPr>
      </w:pPr>
    </w:p>
    <w:p w14:paraId="2B4D6D07" w14:textId="77777777" w:rsidR="00D12E1B" w:rsidRDefault="00D12E1B" w:rsidP="00D12E1B">
      <w:pPr>
        <w:spacing w:after="0" w:line="360" w:lineRule="auto"/>
        <w:ind w:left="1416" w:hanging="1416"/>
        <w:jc w:val="both"/>
        <w:outlineLvl w:val="0"/>
        <w:rPr>
          <w:rFonts w:ascii="Arial" w:eastAsia="Times New Roman" w:hAnsi="Arial" w:cs="Arial"/>
          <w:b/>
          <w:kern w:val="36"/>
          <w:lang w:eastAsia="fr-FR"/>
        </w:rPr>
      </w:pPr>
      <w:r>
        <w:rPr>
          <w:rFonts w:ascii="Arial" w:eastAsia="Times New Roman" w:hAnsi="Arial" w:cs="Arial"/>
          <w:b/>
          <w:kern w:val="36"/>
          <w:lang w:eastAsia="fr-FR"/>
        </w:rPr>
        <w:t>Gemeinsames Gebet</w:t>
      </w:r>
    </w:p>
    <w:p w14:paraId="27463919" w14:textId="77777777" w:rsidR="009F2AFC" w:rsidRPr="009F2AFC" w:rsidRDefault="009F2AFC" w:rsidP="009F2AFC">
      <w:pPr>
        <w:spacing w:after="0" w:line="360" w:lineRule="auto"/>
        <w:ind w:left="1416"/>
        <w:jc w:val="both"/>
        <w:outlineLvl w:val="0"/>
        <w:rPr>
          <w:rFonts w:ascii="Arial" w:eastAsia="Times New Roman" w:hAnsi="Arial" w:cs="Arial"/>
          <w:bCs/>
          <w:kern w:val="36"/>
          <w:lang w:eastAsia="fr-FR"/>
        </w:rPr>
      </w:pPr>
      <w:r w:rsidRPr="009F2AFC">
        <w:rPr>
          <w:rFonts w:ascii="Arial" w:eastAsia="Times New Roman" w:hAnsi="Arial" w:cs="Arial"/>
          <w:bCs/>
          <w:kern w:val="36"/>
          <w:lang w:eastAsia="fr-FR"/>
        </w:rPr>
        <w:t xml:space="preserve">Jesus, </w:t>
      </w:r>
    </w:p>
    <w:p w14:paraId="4C0944A1" w14:textId="77777777" w:rsidR="009F2AFC" w:rsidRPr="009F2AFC" w:rsidRDefault="009F2AFC" w:rsidP="009F2AFC">
      <w:pPr>
        <w:spacing w:after="0" w:line="360" w:lineRule="auto"/>
        <w:ind w:left="1416"/>
        <w:jc w:val="both"/>
        <w:outlineLvl w:val="0"/>
        <w:rPr>
          <w:rFonts w:ascii="Arial" w:eastAsia="Times New Roman" w:hAnsi="Arial" w:cs="Arial"/>
          <w:bCs/>
          <w:kern w:val="36"/>
          <w:lang w:eastAsia="fr-FR"/>
        </w:rPr>
      </w:pPr>
      <w:r w:rsidRPr="009F2AFC">
        <w:rPr>
          <w:rFonts w:ascii="Arial" w:eastAsia="Times New Roman" w:hAnsi="Arial" w:cs="Arial"/>
          <w:bCs/>
          <w:kern w:val="36"/>
          <w:lang w:eastAsia="fr-FR"/>
        </w:rPr>
        <w:t xml:space="preserve">dir wurden die Kleider genommen, doch nicht deine Würde. </w:t>
      </w:r>
    </w:p>
    <w:p w14:paraId="1A9AB872" w14:textId="77777777" w:rsidR="009F2AFC" w:rsidRPr="009F2AFC" w:rsidRDefault="009F2AFC" w:rsidP="009F2AFC">
      <w:pPr>
        <w:spacing w:after="0" w:line="360" w:lineRule="auto"/>
        <w:ind w:left="1416"/>
        <w:jc w:val="both"/>
        <w:outlineLvl w:val="0"/>
        <w:rPr>
          <w:rFonts w:ascii="Arial" w:eastAsia="Times New Roman" w:hAnsi="Arial" w:cs="Arial"/>
          <w:bCs/>
          <w:kern w:val="36"/>
          <w:lang w:eastAsia="fr-FR"/>
        </w:rPr>
      </w:pPr>
      <w:r w:rsidRPr="009F2AFC">
        <w:rPr>
          <w:rFonts w:ascii="Arial" w:eastAsia="Times New Roman" w:hAnsi="Arial" w:cs="Arial"/>
          <w:bCs/>
          <w:kern w:val="36"/>
          <w:lang w:eastAsia="fr-FR"/>
        </w:rPr>
        <w:t xml:space="preserve">Stärke die Menschen in Burundi und überall, </w:t>
      </w:r>
    </w:p>
    <w:p w14:paraId="3CA2ACBB" w14:textId="77777777" w:rsidR="009F2AFC" w:rsidRPr="009F2AFC" w:rsidRDefault="009F2AFC" w:rsidP="009F2AFC">
      <w:pPr>
        <w:spacing w:after="0" w:line="360" w:lineRule="auto"/>
        <w:ind w:left="1416"/>
        <w:jc w:val="both"/>
        <w:outlineLvl w:val="0"/>
        <w:rPr>
          <w:rFonts w:ascii="Arial" w:eastAsia="Times New Roman" w:hAnsi="Arial" w:cs="Arial"/>
          <w:bCs/>
          <w:kern w:val="36"/>
          <w:lang w:eastAsia="fr-FR"/>
        </w:rPr>
      </w:pPr>
      <w:r w:rsidRPr="009F2AFC">
        <w:rPr>
          <w:rFonts w:ascii="Arial" w:eastAsia="Times New Roman" w:hAnsi="Arial" w:cs="Arial"/>
          <w:bCs/>
          <w:kern w:val="36"/>
          <w:lang w:eastAsia="fr-FR"/>
        </w:rPr>
        <w:t xml:space="preserve">die beschämt, festgelegt oder herabgesetzt werden. </w:t>
      </w:r>
    </w:p>
    <w:p w14:paraId="47C94811" w14:textId="77777777" w:rsidR="009F2AFC" w:rsidRPr="009F2AFC" w:rsidRDefault="009F2AFC" w:rsidP="009F2AFC">
      <w:pPr>
        <w:spacing w:after="0" w:line="360" w:lineRule="auto"/>
        <w:ind w:left="1416"/>
        <w:jc w:val="both"/>
        <w:outlineLvl w:val="0"/>
        <w:rPr>
          <w:rFonts w:ascii="Arial" w:eastAsia="Times New Roman" w:hAnsi="Arial" w:cs="Arial"/>
          <w:bCs/>
          <w:kern w:val="36"/>
          <w:lang w:eastAsia="fr-FR"/>
        </w:rPr>
      </w:pPr>
      <w:r w:rsidRPr="009F2AFC">
        <w:rPr>
          <w:rFonts w:ascii="Arial" w:eastAsia="Times New Roman" w:hAnsi="Arial" w:cs="Arial"/>
          <w:bCs/>
          <w:kern w:val="36"/>
          <w:lang w:eastAsia="fr-FR"/>
        </w:rPr>
        <w:t xml:space="preserve">Lass sie erfahren, dass sie von Gott gewollt und geliebt sind. </w:t>
      </w:r>
    </w:p>
    <w:p w14:paraId="0FDE8E9E" w14:textId="77777777" w:rsidR="009F2AFC" w:rsidRPr="009F2AFC" w:rsidRDefault="009F2AFC" w:rsidP="009F2AFC">
      <w:pPr>
        <w:spacing w:after="0" w:line="360" w:lineRule="auto"/>
        <w:ind w:left="1416"/>
        <w:jc w:val="both"/>
        <w:outlineLvl w:val="0"/>
        <w:rPr>
          <w:rFonts w:ascii="Arial" w:eastAsia="Times New Roman" w:hAnsi="Arial" w:cs="Arial"/>
          <w:bCs/>
          <w:kern w:val="36"/>
          <w:lang w:eastAsia="fr-FR"/>
        </w:rPr>
      </w:pPr>
      <w:r w:rsidRPr="009F2AFC">
        <w:rPr>
          <w:rFonts w:ascii="Arial" w:eastAsia="Times New Roman" w:hAnsi="Arial" w:cs="Arial"/>
          <w:bCs/>
          <w:kern w:val="36"/>
          <w:lang w:eastAsia="fr-FR"/>
        </w:rPr>
        <w:t>Lehre auch uns, jeden Menschen mit Würde anzusehen.</w:t>
      </w:r>
    </w:p>
    <w:p w14:paraId="62255336" w14:textId="68120017" w:rsidR="00D12E1B" w:rsidRPr="00A338CD" w:rsidRDefault="009F2AFC" w:rsidP="009F2AFC">
      <w:pPr>
        <w:spacing w:after="0" w:line="360" w:lineRule="auto"/>
        <w:ind w:left="1416"/>
        <w:jc w:val="both"/>
        <w:outlineLvl w:val="0"/>
        <w:rPr>
          <w:rFonts w:ascii="Arial" w:eastAsia="Times New Roman" w:hAnsi="Arial" w:cs="Arial"/>
          <w:bCs/>
          <w:kern w:val="36"/>
          <w:lang w:eastAsia="fr-FR"/>
        </w:rPr>
      </w:pPr>
      <w:r w:rsidRPr="009F2AFC">
        <w:rPr>
          <w:rFonts w:ascii="Arial" w:eastAsia="Times New Roman" w:hAnsi="Arial" w:cs="Arial"/>
          <w:bCs/>
          <w:kern w:val="36"/>
          <w:lang w:eastAsia="fr-FR"/>
        </w:rPr>
        <w:t>Amen.</w:t>
      </w:r>
      <w:r w:rsidR="00D12E1B" w:rsidRPr="00A338CD">
        <w:rPr>
          <w:rFonts w:ascii="Arial" w:eastAsia="Times New Roman" w:hAnsi="Arial" w:cs="Arial"/>
          <w:bCs/>
          <w:kern w:val="36"/>
          <w:lang w:eastAsia="fr-FR"/>
        </w:rPr>
        <w:t xml:space="preserve"> </w:t>
      </w:r>
    </w:p>
    <w:p w14:paraId="4CF638FA" w14:textId="57B8B6A3" w:rsidR="00D12E1B" w:rsidRPr="003B7CD2" w:rsidRDefault="00D12E1B" w:rsidP="00D12E1B">
      <w:pPr>
        <w:spacing w:before="240" w:line="276" w:lineRule="auto"/>
        <w:rPr>
          <w:rFonts w:ascii="Arial" w:eastAsia="Arial" w:hAnsi="Arial" w:cs="Arial"/>
          <w:b/>
          <w:bCs/>
          <w:lang w:val="de" w:eastAsia="de-DE"/>
        </w:rPr>
      </w:pPr>
      <w:r>
        <w:rPr>
          <w:rFonts w:ascii="Arial" w:eastAsia="Arial" w:hAnsi="Arial" w:cs="Arial"/>
          <w:b/>
          <w:bCs/>
          <w:lang w:eastAsia="de-DE"/>
        </w:rPr>
        <w:t>L</w:t>
      </w:r>
      <w:r>
        <w:rPr>
          <w:rFonts w:ascii="Arial" w:eastAsia="Arial" w:hAnsi="Arial" w:cs="Arial"/>
          <w:b/>
          <w:bCs/>
          <w:lang w:eastAsia="de-DE"/>
        </w:rPr>
        <w:tab/>
      </w:r>
      <w:r w:rsidRPr="003B7CD2">
        <w:rPr>
          <w:rFonts w:ascii="Arial" w:eastAsia="Arial" w:hAnsi="Arial" w:cs="Arial"/>
          <w:b/>
          <w:bCs/>
          <w:lang w:val="de" w:eastAsia="de-DE"/>
        </w:rPr>
        <w:t xml:space="preserve"> </w:t>
      </w:r>
      <w:r w:rsidRPr="003B7CD2">
        <w:rPr>
          <w:rFonts w:ascii="Arial" w:eastAsia="Arial" w:hAnsi="Arial" w:cs="Arial"/>
          <w:b/>
          <w:bCs/>
          <w:lang w:val="de" w:eastAsia="de-DE"/>
        </w:rPr>
        <w:tab/>
      </w:r>
      <w:r w:rsidRPr="003B7CD2">
        <w:rPr>
          <w:rFonts w:ascii="Arial" w:eastAsia="Arial" w:hAnsi="Arial" w:cs="Arial"/>
          <w:lang w:val="de" w:eastAsia="de-DE"/>
        </w:rPr>
        <w:t xml:space="preserve">Schenke uns Mut, </w:t>
      </w:r>
      <w:r w:rsidR="002B464D" w:rsidRPr="002B464D">
        <w:rPr>
          <w:rFonts w:ascii="Arial" w:eastAsia="Arial" w:hAnsi="Arial" w:cs="Arial"/>
          <w:lang w:val="de" w:eastAsia="de-DE"/>
        </w:rPr>
        <w:t>uns selbst als von Gott gewollt anzunehmen</w:t>
      </w:r>
      <w:r w:rsidRPr="003B7CD2">
        <w:rPr>
          <w:rFonts w:ascii="Arial" w:eastAsia="Arial" w:hAnsi="Arial" w:cs="Arial"/>
          <w:lang w:val="de" w:eastAsia="de-DE"/>
        </w:rPr>
        <w:t>.</w:t>
      </w:r>
    </w:p>
    <w:p w14:paraId="428ED99D" w14:textId="1CF49A0D" w:rsidR="00BB5EF1" w:rsidRPr="00CB62B5" w:rsidRDefault="00D12E1B" w:rsidP="00D12E1B">
      <w:pPr>
        <w:spacing w:after="160" w:line="360" w:lineRule="auto"/>
        <w:rPr>
          <w:rFonts w:ascii="Arial" w:eastAsia="Times New Roman" w:hAnsi="Arial" w:cs="Arial"/>
          <w:b/>
          <w:lang w:eastAsia="fr-FR"/>
        </w:rPr>
      </w:pPr>
      <w:r w:rsidRPr="003B7CD2">
        <w:rPr>
          <w:rFonts w:ascii="Arial" w:eastAsia="Arial" w:hAnsi="Arial" w:cs="Arial"/>
          <w:b/>
          <w:bCs/>
          <w:lang w:val="de" w:eastAsia="de-DE"/>
        </w:rPr>
        <w:t>A</w:t>
      </w:r>
      <w:r>
        <w:rPr>
          <w:rFonts w:ascii="Arial" w:eastAsia="Arial" w:hAnsi="Arial" w:cs="Arial"/>
          <w:b/>
          <w:bCs/>
          <w:lang w:val="de" w:eastAsia="de-DE"/>
        </w:rPr>
        <w:tab/>
      </w:r>
      <w:r w:rsidRPr="003B7CD2">
        <w:rPr>
          <w:rFonts w:ascii="Arial" w:eastAsia="Arial" w:hAnsi="Arial" w:cs="Arial"/>
          <w:b/>
          <w:bCs/>
          <w:lang w:val="de" w:eastAsia="de-DE"/>
        </w:rPr>
        <w:tab/>
      </w:r>
      <w:r w:rsidRPr="003B7CD2">
        <w:rPr>
          <w:rFonts w:ascii="Arial" w:eastAsia="Arial" w:hAnsi="Arial" w:cs="Arial"/>
          <w:lang w:val="de" w:eastAsia="de-DE"/>
        </w:rPr>
        <w:t>Schenke uns Mut, aufzustehen und dir zu folgen.</w:t>
      </w:r>
      <w:r w:rsidR="00BB5EF1" w:rsidRPr="00CB62B5">
        <w:rPr>
          <w:rFonts w:ascii="Arial" w:eastAsia="Calibri" w:hAnsi="Arial" w:cs="Arial"/>
          <w:b/>
        </w:rPr>
        <w:br w:type="page"/>
      </w:r>
    </w:p>
    <w:p w14:paraId="7D3F3978" w14:textId="57108942" w:rsidR="00BB5EF1" w:rsidRDefault="004B662E" w:rsidP="45B95420">
      <w:pPr>
        <w:spacing w:before="100" w:beforeAutospacing="1" w:after="100" w:afterAutospacing="1" w:line="360" w:lineRule="auto"/>
        <w:jc w:val="both"/>
        <w:outlineLvl w:val="3"/>
        <w:rPr>
          <w:rFonts w:ascii="Arial" w:eastAsia="Times New Roman" w:hAnsi="Arial" w:cs="Arial"/>
          <w:b/>
          <w:bCs/>
          <w:lang w:eastAsia="fr-FR"/>
        </w:rPr>
      </w:pPr>
      <w:r>
        <w:rPr>
          <w:rFonts w:ascii="Arial" w:eastAsia="Times New Roman" w:hAnsi="Arial" w:cs="Arial"/>
          <w:b/>
          <w:bCs/>
          <w:noProof/>
          <w:kern w:val="36"/>
          <w:lang w:eastAsia="fr-FR"/>
        </w:rPr>
        <w:lastRenderedPageBreak/>
        <w:drawing>
          <wp:anchor distT="0" distB="0" distL="114300" distR="114300" simplePos="0" relativeHeight="251670528" behindDoc="0" locked="0" layoutInCell="1" allowOverlap="1" wp14:anchorId="305BABFF" wp14:editId="7C8B0145">
            <wp:simplePos x="0" y="0"/>
            <wp:positionH relativeFrom="margin">
              <wp:align>right</wp:align>
            </wp:positionH>
            <wp:positionV relativeFrom="paragraph">
              <wp:posOffset>323850</wp:posOffset>
            </wp:positionV>
            <wp:extent cx="5760720" cy="3543300"/>
            <wp:effectExtent l="0" t="0" r="0" b="0"/>
            <wp:wrapTopAndBottom/>
            <wp:docPr id="1030390987"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390987" name="Grafik 1030390987"/>
                    <pic:cNvPicPr/>
                  </pic:nvPicPr>
                  <pic:blipFill rotWithShape="1">
                    <a:blip r:embed="rId23" cstate="screen">
                      <a:extLst>
                        <a:ext uri="{28A0092B-C50C-407E-A947-70E740481C1C}">
                          <a14:useLocalDpi xmlns:a14="http://schemas.microsoft.com/office/drawing/2010/main"/>
                        </a:ext>
                      </a:extLst>
                    </a:blip>
                    <a:srcRect/>
                    <a:stretch>
                      <a:fillRect/>
                    </a:stretch>
                  </pic:blipFill>
                  <pic:spPr bwMode="auto">
                    <a:xfrm>
                      <a:off x="0" y="0"/>
                      <a:ext cx="5760720" cy="35433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B5EF1" w:rsidRPr="45B95420">
        <w:rPr>
          <w:rFonts w:ascii="Arial" w:eastAsia="Times New Roman" w:hAnsi="Arial" w:cs="Arial"/>
          <w:b/>
          <w:bCs/>
          <w:lang w:eastAsia="fr-FR"/>
        </w:rPr>
        <w:t>XI. Jesus wird ans Kreuz ge</w:t>
      </w:r>
      <w:r w:rsidR="00EF32DF" w:rsidRPr="45B95420">
        <w:rPr>
          <w:rFonts w:ascii="Arial" w:eastAsia="Times New Roman" w:hAnsi="Arial" w:cs="Arial"/>
          <w:b/>
          <w:bCs/>
          <w:lang w:eastAsia="fr-FR"/>
        </w:rPr>
        <w:t>nagelt</w:t>
      </w:r>
    </w:p>
    <w:p w14:paraId="47C8A5BD" w14:textId="19AECECC" w:rsidR="004B662E" w:rsidRDefault="004B662E" w:rsidP="00C93C72">
      <w:pPr>
        <w:spacing w:after="0" w:line="360" w:lineRule="auto"/>
        <w:ind w:left="1416" w:hanging="1416"/>
        <w:jc w:val="both"/>
        <w:outlineLvl w:val="0"/>
        <w:rPr>
          <w:rFonts w:ascii="Arial" w:eastAsia="Times New Roman" w:hAnsi="Arial" w:cs="Arial"/>
          <w:b/>
          <w:bCs/>
          <w:kern w:val="36"/>
          <w:lang w:eastAsia="fr-FR"/>
        </w:rPr>
      </w:pPr>
    </w:p>
    <w:p w14:paraId="7EFB2C2B" w14:textId="03B41505" w:rsidR="00C93C72" w:rsidRDefault="00C93C72" w:rsidP="00C93C72">
      <w:pPr>
        <w:spacing w:after="0" w:line="360" w:lineRule="auto"/>
        <w:ind w:left="1416" w:hanging="1416"/>
        <w:jc w:val="both"/>
        <w:outlineLvl w:val="0"/>
        <w:rPr>
          <w:rFonts w:ascii="Arial" w:eastAsia="Times New Roman" w:hAnsi="Arial" w:cs="Arial"/>
          <w:b/>
          <w:bCs/>
          <w:kern w:val="36"/>
          <w:lang w:eastAsia="fr-FR"/>
        </w:rPr>
      </w:pPr>
      <w:r>
        <w:rPr>
          <w:rFonts w:ascii="Arial" w:eastAsia="Times New Roman" w:hAnsi="Arial" w:cs="Arial"/>
          <w:b/>
          <w:bCs/>
          <w:kern w:val="36"/>
          <w:lang w:eastAsia="fr-FR"/>
        </w:rPr>
        <w:t xml:space="preserve">Lied: </w:t>
      </w:r>
      <w:r w:rsidR="00D17F52" w:rsidRPr="00D17F52">
        <w:rPr>
          <w:rFonts w:ascii="Arial" w:eastAsia="Times New Roman" w:hAnsi="Arial" w:cs="Arial"/>
          <w:b/>
          <w:bCs/>
          <w:kern w:val="36"/>
          <w:lang w:eastAsia="fr-FR"/>
        </w:rPr>
        <w:t>Lass uns in deinem Namen, Herr</w:t>
      </w:r>
      <w:r w:rsidR="00D17F52">
        <w:rPr>
          <w:rFonts w:ascii="Arial" w:eastAsia="Times New Roman" w:hAnsi="Arial" w:cs="Arial"/>
          <w:b/>
          <w:bCs/>
          <w:kern w:val="36"/>
          <w:lang w:eastAsia="fr-FR"/>
        </w:rPr>
        <w:t>,</w:t>
      </w:r>
      <w:r w:rsidR="00D17F52" w:rsidRPr="00D17F52">
        <w:rPr>
          <w:rFonts w:ascii="Arial" w:eastAsia="Times New Roman" w:hAnsi="Arial" w:cs="Arial"/>
          <w:b/>
          <w:bCs/>
          <w:kern w:val="36"/>
          <w:lang w:eastAsia="fr-FR"/>
        </w:rPr>
        <w:t xml:space="preserve"> GL 446</w:t>
      </w:r>
    </w:p>
    <w:p w14:paraId="3F498171" w14:textId="5E01D9B1" w:rsidR="008637B3" w:rsidRPr="008637B3" w:rsidRDefault="008637B3" w:rsidP="008637B3">
      <w:pPr>
        <w:spacing w:after="0" w:line="360" w:lineRule="auto"/>
        <w:ind w:left="1416" w:hanging="1416"/>
        <w:jc w:val="both"/>
        <w:outlineLvl w:val="0"/>
        <w:rPr>
          <w:rFonts w:ascii="Arial" w:eastAsia="Times New Roman" w:hAnsi="Arial" w:cs="Arial"/>
          <w:bCs/>
          <w:kern w:val="36"/>
          <w:lang w:eastAsia="fr-FR"/>
        </w:rPr>
      </w:pPr>
    </w:p>
    <w:p w14:paraId="3BD8D1B2" w14:textId="1D81C109" w:rsidR="00896F18" w:rsidRPr="00896F18" w:rsidRDefault="00D12E1B" w:rsidP="00896F18">
      <w:pPr>
        <w:spacing w:after="0" w:line="360" w:lineRule="auto"/>
        <w:ind w:left="1416" w:hanging="1416"/>
        <w:jc w:val="both"/>
        <w:outlineLvl w:val="0"/>
        <w:rPr>
          <w:rFonts w:ascii="Arial" w:eastAsia="Times New Roman" w:hAnsi="Arial" w:cs="Arial"/>
          <w:kern w:val="36"/>
          <w:lang w:eastAsia="fr-FR"/>
        </w:rPr>
      </w:pPr>
      <w:r>
        <w:rPr>
          <w:rFonts w:ascii="Arial" w:eastAsia="Times New Roman" w:hAnsi="Arial" w:cs="Arial"/>
          <w:b/>
          <w:bCs/>
          <w:kern w:val="36"/>
          <w:lang w:eastAsia="fr-FR"/>
        </w:rPr>
        <w:t>L</w:t>
      </w:r>
      <w:r w:rsidRPr="6EFE6D79">
        <w:rPr>
          <w:rFonts w:ascii="Arial" w:eastAsia="Times New Roman" w:hAnsi="Arial" w:cs="Arial"/>
          <w:kern w:val="36"/>
          <w:lang w:eastAsia="fr-FR"/>
        </w:rPr>
        <w:t xml:space="preserve"> </w:t>
      </w:r>
      <w:r>
        <w:rPr>
          <w:rFonts w:ascii="Arial" w:eastAsia="Times New Roman" w:hAnsi="Arial" w:cs="Arial"/>
          <w:bCs/>
          <w:kern w:val="36"/>
          <w:lang w:eastAsia="fr-FR"/>
        </w:rPr>
        <w:tab/>
      </w:r>
      <w:r w:rsidR="00896F18" w:rsidRPr="00896F18">
        <w:rPr>
          <w:rFonts w:ascii="Arial" w:eastAsia="Times New Roman" w:hAnsi="Arial" w:cs="Arial"/>
          <w:kern w:val="36"/>
          <w:lang w:eastAsia="fr-FR"/>
        </w:rPr>
        <w:t>Aus dem Evangelium nach Lukas:</w:t>
      </w:r>
    </w:p>
    <w:p w14:paraId="07F15D54" w14:textId="290D25FD" w:rsidR="00896F18" w:rsidRPr="00896F18" w:rsidRDefault="00896F18" w:rsidP="00896F18">
      <w:pPr>
        <w:spacing w:after="0" w:line="360" w:lineRule="auto"/>
        <w:ind w:left="1416"/>
        <w:jc w:val="both"/>
        <w:outlineLvl w:val="0"/>
        <w:rPr>
          <w:rFonts w:ascii="Arial" w:eastAsia="Times New Roman" w:hAnsi="Arial" w:cs="Arial"/>
          <w:kern w:val="36"/>
          <w:lang w:eastAsia="fr-FR"/>
        </w:rPr>
      </w:pPr>
      <w:r w:rsidRPr="00896F18">
        <w:rPr>
          <w:rFonts w:ascii="Arial" w:eastAsia="Times New Roman" w:hAnsi="Arial" w:cs="Arial"/>
          <w:kern w:val="36"/>
          <w:lang w:eastAsia="fr-FR"/>
        </w:rPr>
        <w:t>„Sie kamen an den Ort, der Schädelhöhe heißt; dort kreuzigten sie ihn.“</w:t>
      </w:r>
    </w:p>
    <w:p w14:paraId="47D0EE8E" w14:textId="41C88C65" w:rsidR="00D12E1B" w:rsidRPr="00896F18" w:rsidRDefault="00896F18" w:rsidP="00896F18">
      <w:pPr>
        <w:spacing w:after="0" w:line="360" w:lineRule="auto"/>
        <w:ind w:left="1416"/>
        <w:jc w:val="both"/>
        <w:outlineLvl w:val="0"/>
        <w:rPr>
          <w:rFonts w:ascii="Arial" w:eastAsia="Times New Roman" w:hAnsi="Arial" w:cs="Arial"/>
          <w:i/>
          <w:iCs/>
          <w:kern w:val="36"/>
          <w:lang w:eastAsia="fr-FR"/>
        </w:rPr>
      </w:pPr>
      <w:r w:rsidRPr="00896F18">
        <w:rPr>
          <w:rFonts w:ascii="Arial" w:eastAsia="Times New Roman" w:hAnsi="Arial" w:cs="Arial"/>
          <w:i/>
          <w:iCs/>
          <w:kern w:val="36"/>
          <w:lang w:eastAsia="fr-FR"/>
        </w:rPr>
        <w:t>(</w:t>
      </w:r>
      <w:proofErr w:type="spellStart"/>
      <w:r w:rsidRPr="00896F18">
        <w:rPr>
          <w:rFonts w:ascii="Arial" w:eastAsia="Times New Roman" w:hAnsi="Arial" w:cs="Arial"/>
          <w:i/>
          <w:iCs/>
          <w:kern w:val="36"/>
          <w:lang w:eastAsia="fr-FR"/>
        </w:rPr>
        <w:t>Lk</w:t>
      </w:r>
      <w:proofErr w:type="spellEnd"/>
      <w:r w:rsidRPr="00896F18">
        <w:rPr>
          <w:rFonts w:ascii="Arial" w:eastAsia="Times New Roman" w:hAnsi="Arial" w:cs="Arial"/>
          <w:i/>
          <w:iCs/>
          <w:kern w:val="36"/>
          <w:lang w:eastAsia="fr-FR"/>
        </w:rPr>
        <w:t xml:space="preserve"> 23,33)</w:t>
      </w:r>
      <w:r w:rsidR="00D12E1B" w:rsidRPr="00896F18">
        <w:rPr>
          <w:rFonts w:ascii="Arial" w:eastAsia="Times New Roman" w:hAnsi="Arial" w:cs="Arial"/>
          <w:i/>
          <w:iCs/>
          <w:kern w:val="36"/>
          <w:lang w:eastAsia="fr-FR"/>
        </w:rPr>
        <w:t xml:space="preserve"> </w:t>
      </w:r>
    </w:p>
    <w:p w14:paraId="355CA43D" w14:textId="64BB446E" w:rsidR="00D12E1B" w:rsidRPr="00251D34" w:rsidRDefault="00D12E1B" w:rsidP="00D12E1B">
      <w:pPr>
        <w:spacing w:after="0" w:line="360" w:lineRule="auto"/>
        <w:ind w:left="1416" w:hanging="1416"/>
        <w:jc w:val="both"/>
        <w:outlineLvl w:val="0"/>
        <w:rPr>
          <w:rFonts w:ascii="Arial" w:eastAsia="Times New Roman" w:hAnsi="Arial" w:cs="Arial"/>
          <w:bCs/>
          <w:kern w:val="36"/>
          <w:lang w:eastAsia="fr-FR"/>
        </w:rPr>
      </w:pPr>
      <w:r w:rsidRPr="00DE62AC">
        <w:rPr>
          <w:rFonts w:ascii="Arial" w:eastAsia="Times New Roman" w:hAnsi="Arial" w:cs="Arial"/>
          <w:b/>
          <w:kern w:val="36"/>
          <w:lang w:eastAsia="fr-FR"/>
        </w:rPr>
        <w:t>S</w:t>
      </w:r>
      <w:r w:rsidRPr="00E73F30">
        <w:rPr>
          <w:rFonts w:ascii="Arial" w:eastAsia="Times New Roman" w:hAnsi="Arial" w:cs="Arial"/>
          <w:bCs/>
          <w:kern w:val="36"/>
          <w:lang w:eastAsia="fr-FR"/>
        </w:rPr>
        <w:t xml:space="preserve"> </w:t>
      </w:r>
      <w:r>
        <w:rPr>
          <w:rFonts w:ascii="Arial" w:eastAsia="Times New Roman" w:hAnsi="Arial" w:cs="Arial"/>
          <w:bCs/>
          <w:kern w:val="36"/>
          <w:lang w:eastAsia="fr-FR"/>
        </w:rPr>
        <w:tab/>
      </w:r>
      <w:r w:rsidR="00813849" w:rsidRPr="00813849">
        <w:rPr>
          <w:rFonts w:ascii="Arial" w:eastAsia="Times New Roman" w:hAnsi="Arial" w:cs="Arial"/>
          <w:bCs/>
          <w:kern w:val="36"/>
          <w:lang w:eastAsia="fr-FR"/>
        </w:rPr>
        <w:t xml:space="preserve">„Auch wenn wir so getrennt sind, sind wir nur Menschen. Wenn Gott einen Menschen erschafft, erschafft er einen Menschen, nicht Mensch A und Mensch B.“ </w:t>
      </w:r>
      <w:r w:rsidR="00813849" w:rsidRPr="00813849">
        <w:rPr>
          <w:rFonts w:ascii="Arial" w:eastAsia="Times New Roman" w:hAnsi="Arial" w:cs="Arial"/>
          <w:bCs/>
          <w:i/>
          <w:iCs/>
          <w:kern w:val="36"/>
          <w:lang w:eastAsia="fr-FR"/>
        </w:rPr>
        <w:t>(Morgan Kelly Ndikumana, Jura-Student und Schauspieler)</w:t>
      </w:r>
    </w:p>
    <w:p w14:paraId="3E158C28" w14:textId="2437A64E" w:rsidR="00D12E1B" w:rsidRPr="00E10D8F" w:rsidRDefault="00D12E1B" w:rsidP="00D12E1B">
      <w:pPr>
        <w:spacing w:after="0" w:line="360" w:lineRule="auto"/>
        <w:ind w:left="1410" w:hanging="1410"/>
        <w:jc w:val="both"/>
        <w:outlineLvl w:val="0"/>
        <w:rPr>
          <w:rFonts w:ascii="Arial" w:eastAsia="Times New Roman" w:hAnsi="Arial" w:cs="Arial"/>
          <w:bCs/>
          <w:kern w:val="36"/>
          <w:lang w:eastAsia="fr-FR"/>
        </w:rPr>
      </w:pPr>
      <w:r w:rsidRPr="00304E26">
        <w:rPr>
          <w:rFonts w:ascii="Arial" w:eastAsia="Times New Roman" w:hAnsi="Arial" w:cs="Arial"/>
          <w:b/>
          <w:kern w:val="36"/>
          <w:lang w:eastAsia="fr-FR"/>
        </w:rPr>
        <w:t>S</w:t>
      </w:r>
      <w:r>
        <w:rPr>
          <w:rFonts w:ascii="Arial" w:eastAsia="Times New Roman" w:hAnsi="Arial" w:cs="Arial"/>
          <w:bCs/>
          <w:kern w:val="36"/>
          <w:lang w:eastAsia="fr-FR"/>
        </w:rPr>
        <w:tab/>
      </w:r>
      <w:r w:rsidR="00882405" w:rsidRPr="00882405">
        <w:rPr>
          <w:rFonts w:ascii="Arial" w:eastAsia="Times New Roman" w:hAnsi="Arial" w:cs="Arial"/>
          <w:bCs/>
          <w:kern w:val="36"/>
          <w:lang w:eastAsia="fr-FR"/>
        </w:rPr>
        <w:t>Jesus wird festgenagelt. Seine Hände und Füße werden unbeweglich gemacht. Andere bestimmen, wo sein Platz ist und wer er sein soll. Das Kreuz wird zum Zeichen einer Gewalt, die einen Menschen festlegt und ihm jede Freiheit nehmen will.</w:t>
      </w:r>
    </w:p>
    <w:p w14:paraId="2BDAEA26" w14:textId="7FA15891" w:rsidR="00AF5885" w:rsidRPr="00AF5885" w:rsidRDefault="00D12E1B" w:rsidP="00AF5885">
      <w:pPr>
        <w:spacing w:after="0" w:line="360" w:lineRule="auto"/>
        <w:ind w:left="1410" w:hanging="1410"/>
        <w:jc w:val="both"/>
        <w:outlineLvl w:val="0"/>
        <w:rPr>
          <w:rFonts w:ascii="Arial" w:eastAsia="Times New Roman" w:hAnsi="Arial" w:cs="Arial"/>
          <w:bCs/>
          <w:kern w:val="36"/>
          <w:lang w:eastAsia="fr-FR"/>
        </w:rPr>
      </w:pPr>
      <w:r w:rsidRPr="003E1E3C">
        <w:rPr>
          <w:rFonts w:ascii="Arial" w:eastAsia="Times New Roman" w:hAnsi="Arial" w:cs="Arial"/>
          <w:b/>
          <w:kern w:val="36"/>
          <w:lang w:eastAsia="fr-FR"/>
        </w:rPr>
        <w:t>S</w:t>
      </w:r>
      <w:r>
        <w:rPr>
          <w:rFonts w:ascii="Arial" w:eastAsia="Times New Roman" w:hAnsi="Arial" w:cs="Arial"/>
          <w:bCs/>
          <w:kern w:val="36"/>
          <w:lang w:eastAsia="fr-FR"/>
        </w:rPr>
        <w:tab/>
      </w:r>
      <w:r>
        <w:rPr>
          <w:rFonts w:ascii="Arial" w:eastAsia="Times New Roman" w:hAnsi="Arial" w:cs="Arial"/>
          <w:bCs/>
          <w:kern w:val="36"/>
          <w:lang w:eastAsia="fr-FR"/>
        </w:rPr>
        <w:tab/>
      </w:r>
      <w:r w:rsidR="00AF5885" w:rsidRPr="00AF5885">
        <w:rPr>
          <w:rFonts w:ascii="Arial" w:eastAsia="Times New Roman" w:hAnsi="Arial" w:cs="Arial"/>
          <w:bCs/>
          <w:kern w:val="36"/>
          <w:lang w:eastAsia="fr-FR"/>
        </w:rPr>
        <w:t xml:space="preserve">Auch </w:t>
      </w:r>
      <w:r w:rsidR="00AF5885">
        <w:rPr>
          <w:rFonts w:ascii="Arial" w:eastAsia="Times New Roman" w:hAnsi="Arial" w:cs="Arial"/>
          <w:bCs/>
          <w:kern w:val="36"/>
          <w:lang w:eastAsia="fr-FR"/>
        </w:rPr>
        <w:t xml:space="preserve">heute werden </w:t>
      </w:r>
      <w:r w:rsidR="00AF5885" w:rsidRPr="00AF5885">
        <w:rPr>
          <w:rFonts w:ascii="Arial" w:eastAsia="Times New Roman" w:hAnsi="Arial" w:cs="Arial"/>
          <w:bCs/>
          <w:kern w:val="36"/>
          <w:lang w:eastAsia="fr-FR"/>
        </w:rPr>
        <w:t>Menschen festgelegt: auf Herkunft, Zugehörigkeit, eine zugeschriebene Identität oder die Geschichte ihrer Familie. Was zunächst nur eine Kategorie ist, beginnt den Blick zu verändern. Unterschiede werden gesucht, betont und weitergetragen. Nähe wird zu Distanz.</w:t>
      </w:r>
    </w:p>
    <w:p w14:paraId="1E96EFD2" w14:textId="77777777" w:rsidR="004B662E" w:rsidRDefault="004B662E">
      <w:pPr>
        <w:spacing w:after="200" w:line="276" w:lineRule="auto"/>
        <w:rPr>
          <w:rFonts w:ascii="Arial" w:eastAsia="Times New Roman" w:hAnsi="Arial" w:cs="Arial"/>
          <w:bCs/>
          <w:kern w:val="36"/>
          <w:lang w:eastAsia="fr-FR"/>
        </w:rPr>
      </w:pPr>
      <w:r>
        <w:rPr>
          <w:rFonts w:ascii="Arial" w:eastAsia="Times New Roman" w:hAnsi="Arial" w:cs="Arial"/>
          <w:bCs/>
          <w:kern w:val="36"/>
          <w:lang w:eastAsia="fr-FR"/>
        </w:rPr>
        <w:br w:type="page"/>
      </w:r>
    </w:p>
    <w:p w14:paraId="08557958" w14:textId="306E9D57" w:rsidR="00AF5885" w:rsidRPr="00AF5885" w:rsidRDefault="00AF5885" w:rsidP="00AF5885">
      <w:pPr>
        <w:spacing w:after="0" w:line="360" w:lineRule="auto"/>
        <w:ind w:left="1410"/>
        <w:jc w:val="both"/>
        <w:outlineLvl w:val="0"/>
        <w:rPr>
          <w:rFonts w:ascii="Arial" w:eastAsia="Times New Roman" w:hAnsi="Arial" w:cs="Arial"/>
          <w:bCs/>
          <w:kern w:val="36"/>
          <w:lang w:eastAsia="fr-FR"/>
        </w:rPr>
      </w:pPr>
      <w:r w:rsidRPr="00AF5885">
        <w:rPr>
          <w:rFonts w:ascii="Arial" w:eastAsia="Times New Roman" w:hAnsi="Arial" w:cs="Arial"/>
          <w:bCs/>
          <w:kern w:val="36"/>
          <w:lang w:eastAsia="fr-FR"/>
        </w:rPr>
        <w:lastRenderedPageBreak/>
        <w:t>Morgan Kelly Ndikumana</w:t>
      </w:r>
      <w:r>
        <w:rPr>
          <w:rFonts w:ascii="Arial" w:eastAsia="Times New Roman" w:hAnsi="Arial" w:cs="Arial"/>
          <w:bCs/>
          <w:kern w:val="36"/>
          <w:lang w:eastAsia="fr-FR"/>
        </w:rPr>
        <w:t xml:space="preserve"> </w:t>
      </w:r>
      <w:r w:rsidRPr="00AF5885">
        <w:rPr>
          <w:rFonts w:ascii="Arial" w:eastAsia="Times New Roman" w:hAnsi="Arial" w:cs="Arial"/>
          <w:bCs/>
          <w:kern w:val="36"/>
          <w:lang w:eastAsia="fr-FR"/>
        </w:rPr>
        <w:t>widerspricht dieser Logik: Gott erschafft nicht Menschen erster und zweiter Art. Er erschafft Menschen. Vor ihm ist niemand auf eine Gruppe reduzierbar. Jeder Mensch besitzt dieselbe Würde.</w:t>
      </w:r>
    </w:p>
    <w:p w14:paraId="3B68A5C9" w14:textId="0B3BF0CC" w:rsidR="00D12E1B" w:rsidRPr="00173218" w:rsidRDefault="00AF5885" w:rsidP="00AF5885">
      <w:pPr>
        <w:spacing w:after="0" w:line="360" w:lineRule="auto"/>
        <w:ind w:left="1410"/>
        <w:jc w:val="both"/>
        <w:outlineLvl w:val="0"/>
        <w:rPr>
          <w:rFonts w:ascii="Arial" w:eastAsia="Times New Roman" w:hAnsi="Arial" w:cs="Arial"/>
          <w:kern w:val="36"/>
          <w:lang w:eastAsia="fr-FR"/>
        </w:rPr>
      </w:pPr>
      <w:r w:rsidRPr="00AF5885">
        <w:rPr>
          <w:rFonts w:ascii="Arial" w:eastAsia="Times New Roman" w:hAnsi="Arial" w:cs="Arial"/>
          <w:bCs/>
          <w:kern w:val="36"/>
          <w:lang w:eastAsia="fr-FR"/>
        </w:rPr>
        <w:t>Mut bedeutet, solche Festlegungen nicht hinzunehmen. Den anderen nicht auf das zu begrenzen, was trennt</w:t>
      </w:r>
      <w:r w:rsidR="00E86E6F">
        <w:rPr>
          <w:rFonts w:ascii="Arial" w:eastAsia="Times New Roman" w:hAnsi="Arial" w:cs="Arial"/>
          <w:bCs/>
          <w:kern w:val="36"/>
          <w:lang w:eastAsia="fr-FR"/>
        </w:rPr>
        <w:t>, sondern</w:t>
      </w:r>
      <w:r w:rsidRPr="00AF5885">
        <w:rPr>
          <w:rFonts w:ascii="Arial" w:eastAsia="Times New Roman" w:hAnsi="Arial" w:cs="Arial"/>
          <w:bCs/>
          <w:kern w:val="36"/>
          <w:lang w:eastAsia="fr-FR"/>
        </w:rPr>
        <w:t xml:space="preserve"> </w:t>
      </w:r>
      <w:r w:rsidR="00E86E6F">
        <w:rPr>
          <w:rFonts w:ascii="Arial" w:eastAsia="Times New Roman" w:hAnsi="Arial" w:cs="Arial"/>
          <w:bCs/>
          <w:kern w:val="36"/>
          <w:lang w:eastAsia="fr-FR"/>
        </w:rPr>
        <w:t>s</w:t>
      </w:r>
      <w:r w:rsidRPr="00AF5885">
        <w:rPr>
          <w:rFonts w:ascii="Arial" w:eastAsia="Times New Roman" w:hAnsi="Arial" w:cs="Arial"/>
          <w:bCs/>
          <w:kern w:val="36"/>
          <w:lang w:eastAsia="fr-FR"/>
        </w:rPr>
        <w:t xml:space="preserve">ich daran zu erinnern, was verbindet. Und dort, wo </w:t>
      </w:r>
      <w:r w:rsidR="00E65EF7">
        <w:rPr>
          <w:rFonts w:ascii="Arial" w:eastAsia="Times New Roman" w:hAnsi="Arial" w:cs="Arial"/>
          <w:bCs/>
          <w:kern w:val="36"/>
          <w:lang w:eastAsia="fr-FR"/>
        </w:rPr>
        <w:t>trennende</w:t>
      </w:r>
      <w:r w:rsidR="00E65EF7" w:rsidRPr="00AF5885">
        <w:rPr>
          <w:rFonts w:ascii="Arial" w:eastAsia="Times New Roman" w:hAnsi="Arial" w:cs="Arial"/>
          <w:bCs/>
          <w:kern w:val="36"/>
          <w:lang w:eastAsia="fr-FR"/>
        </w:rPr>
        <w:t xml:space="preserve"> </w:t>
      </w:r>
      <w:r w:rsidRPr="00AF5885">
        <w:rPr>
          <w:rFonts w:ascii="Arial" w:eastAsia="Times New Roman" w:hAnsi="Arial" w:cs="Arial"/>
          <w:bCs/>
          <w:kern w:val="36"/>
          <w:lang w:eastAsia="fr-FR"/>
        </w:rPr>
        <w:t>Kategorien erneut Macht gewinnen, für das gemeinsame Menschsein einzustehen.</w:t>
      </w:r>
    </w:p>
    <w:p w14:paraId="38ACE1EB" w14:textId="77777777" w:rsidR="00D12E1B" w:rsidRDefault="00D12E1B" w:rsidP="00D12E1B">
      <w:pPr>
        <w:spacing w:after="0" w:line="360" w:lineRule="auto"/>
        <w:ind w:left="1416" w:hanging="1416"/>
        <w:jc w:val="both"/>
        <w:outlineLvl w:val="0"/>
        <w:rPr>
          <w:rFonts w:ascii="Arial" w:eastAsia="Times New Roman" w:hAnsi="Arial" w:cs="Arial"/>
          <w:bCs/>
          <w:kern w:val="36"/>
          <w:lang w:eastAsia="fr-FR"/>
        </w:rPr>
      </w:pPr>
    </w:p>
    <w:p w14:paraId="5B63BC4D" w14:textId="77777777" w:rsidR="00D12E1B" w:rsidRPr="00CA5C19" w:rsidRDefault="00D12E1B" w:rsidP="00D12E1B">
      <w:pPr>
        <w:spacing w:after="0" w:line="360" w:lineRule="auto"/>
        <w:ind w:left="1416" w:hanging="1416"/>
        <w:jc w:val="both"/>
        <w:outlineLvl w:val="0"/>
        <w:rPr>
          <w:rFonts w:ascii="Arial" w:eastAsia="Times New Roman" w:hAnsi="Arial" w:cs="Arial"/>
          <w:b/>
          <w:i/>
          <w:iCs/>
          <w:kern w:val="36"/>
          <w:lang w:eastAsia="fr-FR"/>
        </w:rPr>
      </w:pPr>
      <w:r w:rsidRPr="00CA5C19">
        <w:rPr>
          <w:rFonts w:ascii="Arial" w:eastAsia="Times New Roman" w:hAnsi="Arial" w:cs="Arial"/>
          <w:b/>
          <w:i/>
          <w:iCs/>
          <w:kern w:val="36"/>
          <w:lang w:eastAsia="fr-FR"/>
        </w:rPr>
        <w:t>Stille</w:t>
      </w:r>
    </w:p>
    <w:p w14:paraId="1C3BBE33" w14:textId="77777777" w:rsidR="00D12E1B" w:rsidRDefault="00D12E1B" w:rsidP="00D12E1B">
      <w:pPr>
        <w:spacing w:after="0" w:line="360" w:lineRule="auto"/>
        <w:ind w:left="1416" w:hanging="1416"/>
        <w:jc w:val="both"/>
        <w:outlineLvl w:val="0"/>
        <w:rPr>
          <w:rFonts w:ascii="Arial" w:eastAsia="Times New Roman" w:hAnsi="Arial" w:cs="Arial"/>
          <w:b/>
          <w:kern w:val="36"/>
          <w:lang w:eastAsia="fr-FR"/>
        </w:rPr>
      </w:pPr>
    </w:p>
    <w:p w14:paraId="3AFC7768" w14:textId="77777777" w:rsidR="00D12E1B" w:rsidRDefault="00D12E1B" w:rsidP="00D12E1B">
      <w:pPr>
        <w:spacing w:after="0" w:line="360" w:lineRule="auto"/>
        <w:ind w:left="1416" w:hanging="1416"/>
        <w:jc w:val="both"/>
        <w:outlineLvl w:val="0"/>
        <w:rPr>
          <w:rFonts w:ascii="Arial" w:eastAsia="Times New Roman" w:hAnsi="Arial" w:cs="Arial"/>
          <w:b/>
          <w:kern w:val="36"/>
          <w:lang w:eastAsia="fr-FR"/>
        </w:rPr>
      </w:pPr>
      <w:r>
        <w:rPr>
          <w:rFonts w:ascii="Arial" w:eastAsia="Times New Roman" w:hAnsi="Arial" w:cs="Arial"/>
          <w:b/>
          <w:kern w:val="36"/>
          <w:lang w:eastAsia="fr-FR"/>
        </w:rPr>
        <w:t>Gemeinsames Gebet</w:t>
      </w:r>
    </w:p>
    <w:p w14:paraId="67B24D77" w14:textId="77777777" w:rsidR="00202935" w:rsidRPr="00202935" w:rsidRDefault="00202935" w:rsidP="00202935">
      <w:pPr>
        <w:spacing w:after="0" w:line="360" w:lineRule="auto"/>
        <w:ind w:left="1416"/>
        <w:jc w:val="both"/>
        <w:outlineLvl w:val="0"/>
        <w:rPr>
          <w:rFonts w:ascii="Arial" w:eastAsia="Times New Roman" w:hAnsi="Arial" w:cs="Arial"/>
          <w:bCs/>
          <w:kern w:val="36"/>
          <w:lang w:eastAsia="fr-FR"/>
        </w:rPr>
      </w:pPr>
      <w:r w:rsidRPr="00202935">
        <w:rPr>
          <w:rFonts w:ascii="Arial" w:eastAsia="Times New Roman" w:hAnsi="Arial" w:cs="Arial"/>
          <w:bCs/>
          <w:kern w:val="36"/>
          <w:lang w:eastAsia="fr-FR"/>
        </w:rPr>
        <w:t xml:space="preserve">Jesus, </w:t>
      </w:r>
    </w:p>
    <w:p w14:paraId="3E52C298" w14:textId="77777777" w:rsidR="00202935" w:rsidRPr="00202935" w:rsidRDefault="00202935" w:rsidP="00202935">
      <w:pPr>
        <w:spacing w:after="0" w:line="360" w:lineRule="auto"/>
        <w:ind w:left="1416"/>
        <w:jc w:val="both"/>
        <w:outlineLvl w:val="0"/>
        <w:rPr>
          <w:rFonts w:ascii="Arial" w:eastAsia="Times New Roman" w:hAnsi="Arial" w:cs="Arial"/>
          <w:bCs/>
          <w:kern w:val="36"/>
          <w:lang w:eastAsia="fr-FR"/>
        </w:rPr>
      </w:pPr>
      <w:r w:rsidRPr="00202935">
        <w:rPr>
          <w:rFonts w:ascii="Arial" w:eastAsia="Times New Roman" w:hAnsi="Arial" w:cs="Arial"/>
          <w:bCs/>
          <w:kern w:val="36"/>
          <w:lang w:eastAsia="fr-FR"/>
        </w:rPr>
        <w:t xml:space="preserve">du wurdest ans Kreuz genagelt und deiner Freiheit beraubt. </w:t>
      </w:r>
    </w:p>
    <w:p w14:paraId="08001E6F" w14:textId="77777777" w:rsidR="00202935" w:rsidRPr="00202935" w:rsidRDefault="00202935" w:rsidP="00202935">
      <w:pPr>
        <w:spacing w:after="0" w:line="360" w:lineRule="auto"/>
        <w:ind w:left="1416"/>
        <w:jc w:val="both"/>
        <w:outlineLvl w:val="0"/>
        <w:rPr>
          <w:rFonts w:ascii="Arial" w:eastAsia="Times New Roman" w:hAnsi="Arial" w:cs="Arial"/>
          <w:bCs/>
          <w:kern w:val="36"/>
          <w:lang w:eastAsia="fr-FR"/>
        </w:rPr>
      </w:pPr>
      <w:r w:rsidRPr="00202935">
        <w:rPr>
          <w:rFonts w:ascii="Arial" w:eastAsia="Times New Roman" w:hAnsi="Arial" w:cs="Arial"/>
          <w:bCs/>
          <w:kern w:val="36"/>
          <w:lang w:eastAsia="fr-FR"/>
        </w:rPr>
        <w:t xml:space="preserve">Befreie unsere Blicke von Vorurteilen und Zuschreibungen. </w:t>
      </w:r>
    </w:p>
    <w:p w14:paraId="079C3A4E" w14:textId="77777777" w:rsidR="00202935" w:rsidRPr="00202935" w:rsidRDefault="00202935" w:rsidP="00202935">
      <w:pPr>
        <w:spacing w:after="0" w:line="360" w:lineRule="auto"/>
        <w:ind w:left="1416"/>
        <w:jc w:val="both"/>
        <w:outlineLvl w:val="0"/>
        <w:rPr>
          <w:rFonts w:ascii="Arial" w:eastAsia="Times New Roman" w:hAnsi="Arial" w:cs="Arial"/>
          <w:bCs/>
          <w:kern w:val="36"/>
          <w:lang w:eastAsia="fr-FR"/>
        </w:rPr>
      </w:pPr>
      <w:r w:rsidRPr="00202935">
        <w:rPr>
          <w:rFonts w:ascii="Arial" w:eastAsia="Times New Roman" w:hAnsi="Arial" w:cs="Arial"/>
          <w:bCs/>
          <w:kern w:val="36"/>
          <w:lang w:eastAsia="fr-FR"/>
        </w:rPr>
        <w:t xml:space="preserve">Stärke alle Menschen in Burundi, </w:t>
      </w:r>
    </w:p>
    <w:p w14:paraId="0F757BBC" w14:textId="77777777" w:rsidR="00202935" w:rsidRPr="00202935" w:rsidRDefault="00202935" w:rsidP="00202935">
      <w:pPr>
        <w:spacing w:after="0" w:line="360" w:lineRule="auto"/>
        <w:ind w:left="1416"/>
        <w:jc w:val="both"/>
        <w:outlineLvl w:val="0"/>
        <w:rPr>
          <w:rFonts w:ascii="Arial" w:eastAsia="Times New Roman" w:hAnsi="Arial" w:cs="Arial"/>
          <w:bCs/>
          <w:kern w:val="36"/>
          <w:lang w:eastAsia="fr-FR"/>
        </w:rPr>
      </w:pPr>
      <w:r w:rsidRPr="00202935">
        <w:rPr>
          <w:rFonts w:ascii="Arial" w:eastAsia="Times New Roman" w:hAnsi="Arial" w:cs="Arial"/>
          <w:bCs/>
          <w:kern w:val="36"/>
          <w:lang w:eastAsia="fr-FR"/>
        </w:rPr>
        <w:t xml:space="preserve">die Trennungen überwinden und </w:t>
      </w:r>
      <w:proofErr w:type="gramStart"/>
      <w:r w:rsidRPr="00202935">
        <w:rPr>
          <w:rFonts w:ascii="Arial" w:eastAsia="Times New Roman" w:hAnsi="Arial" w:cs="Arial"/>
          <w:bCs/>
          <w:kern w:val="36"/>
          <w:lang w:eastAsia="fr-FR"/>
        </w:rPr>
        <w:t>das Gemeinsame suchen</w:t>
      </w:r>
      <w:proofErr w:type="gramEnd"/>
      <w:r w:rsidRPr="00202935">
        <w:rPr>
          <w:rFonts w:ascii="Arial" w:eastAsia="Times New Roman" w:hAnsi="Arial" w:cs="Arial"/>
          <w:bCs/>
          <w:kern w:val="36"/>
          <w:lang w:eastAsia="fr-FR"/>
        </w:rPr>
        <w:t xml:space="preserve">. </w:t>
      </w:r>
    </w:p>
    <w:p w14:paraId="29189405" w14:textId="77777777" w:rsidR="00202935" w:rsidRPr="00202935" w:rsidRDefault="00202935" w:rsidP="00202935">
      <w:pPr>
        <w:spacing w:after="0" w:line="360" w:lineRule="auto"/>
        <w:ind w:left="1416"/>
        <w:jc w:val="both"/>
        <w:outlineLvl w:val="0"/>
        <w:rPr>
          <w:rFonts w:ascii="Arial" w:eastAsia="Times New Roman" w:hAnsi="Arial" w:cs="Arial"/>
          <w:bCs/>
          <w:kern w:val="36"/>
          <w:lang w:eastAsia="fr-FR"/>
        </w:rPr>
      </w:pPr>
      <w:r w:rsidRPr="00202935">
        <w:rPr>
          <w:rFonts w:ascii="Arial" w:eastAsia="Times New Roman" w:hAnsi="Arial" w:cs="Arial"/>
          <w:bCs/>
          <w:kern w:val="36"/>
          <w:lang w:eastAsia="fr-FR"/>
        </w:rPr>
        <w:t>Lass uns in jedem Menschen dein Ebenbild erkennen.</w:t>
      </w:r>
    </w:p>
    <w:p w14:paraId="79524ECC" w14:textId="2EF34A8D" w:rsidR="00D12E1B" w:rsidRPr="00A338CD" w:rsidRDefault="00202935" w:rsidP="00202935">
      <w:pPr>
        <w:spacing w:after="0" w:line="360" w:lineRule="auto"/>
        <w:ind w:left="1416"/>
        <w:jc w:val="both"/>
        <w:outlineLvl w:val="0"/>
        <w:rPr>
          <w:rFonts w:ascii="Arial" w:eastAsia="Times New Roman" w:hAnsi="Arial" w:cs="Arial"/>
          <w:bCs/>
          <w:kern w:val="36"/>
          <w:lang w:eastAsia="fr-FR"/>
        </w:rPr>
      </w:pPr>
      <w:r w:rsidRPr="00202935">
        <w:rPr>
          <w:rFonts w:ascii="Arial" w:eastAsia="Times New Roman" w:hAnsi="Arial" w:cs="Arial"/>
          <w:bCs/>
          <w:kern w:val="36"/>
          <w:lang w:eastAsia="fr-FR"/>
        </w:rPr>
        <w:t>Amen.</w:t>
      </w:r>
      <w:r w:rsidR="00D12E1B" w:rsidRPr="00A338CD">
        <w:rPr>
          <w:rFonts w:ascii="Arial" w:eastAsia="Times New Roman" w:hAnsi="Arial" w:cs="Arial"/>
          <w:bCs/>
          <w:kern w:val="36"/>
          <w:lang w:eastAsia="fr-FR"/>
        </w:rPr>
        <w:t xml:space="preserve"> </w:t>
      </w:r>
    </w:p>
    <w:p w14:paraId="65A5D49B" w14:textId="69CC8BC3" w:rsidR="00D12E1B" w:rsidRPr="003B7CD2" w:rsidRDefault="00D12E1B" w:rsidP="00D12E1B">
      <w:pPr>
        <w:spacing w:before="240" w:line="276" w:lineRule="auto"/>
        <w:rPr>
          <w:rFonts w:ascii="Arial" w:eastAsia="Arial" w:hAnsi="Arial" w:cs="Arial"/>
          <w:b/>
          <w:bCs/>
          <w:lang w:val="de" w:eastAsia="de-DE"/>
        </w:rPr>
      </w:pPr>
      <w:r>
        <w:rPr>
          <w:rFonts w:ascii="Arial" w:eastAsia="Arial" w:hAnsi="Arial" w:cs="Arial"/>
          <w:b/>
          <w:bCs/>
          <w:lang w:eastAsia="de-DE"/>
        </w:rPr>
        <w:t>L</w:t>
      </w:r>
      <w:r>
        <w:rPr>
          <w:rFonts w:ascii="Arial" w:eastAsia="Arial" w:hAnsi="Arial" w:cs="Arial"/>
          <w:b/>
          <w:bCs/>
          <w:lang w:eastAsia="de-DE"/>
        </w:rPr>
        <w:tab/>
      </w:r>
      <w:r w:rsidRPr="003B7CD2">
        <w:rPr>
          <w:rFonts w:ascii="Arial" w:eastAsia="Arial" w:hAnsi="Arial" w:cs="Arial"/>
          <w:b/>
          <w:bCs/>
          <w:lang w:val="de" w:eastAsia="de-DE"/>
        </w:rPr>
        <w:t xml:space="preserve"> </w:t>
      </w:r>
      <w:r w:rsidRPr="003B7CD2">
        <w:rPr>
          <w:rFonts w:ascii="Arial" w:eastAsia="Arial" w:hAnsi="Arial" w:cs="Arial"/>
          <w:b/>
          <w:bCs/>
          <w:lang w:val="de" w:eastAsia="de-DE"/>
        </w:rPr>
        <w:tab/>
      </w:r>
      <w:r w:rsidRPr="003B7CD2">
        <w:rPr>
          <w:rFonts w:ascii="Arial" w:eastAsia="Arial" w:hAnsi="Arial" w:cs="Arial"/>
          <w:lang w:val="de" w:eastAsia="de-DE"/>
        </w:rPr>
        <w:t xml:space="preserve">Schenke uns Mut, </w:t>
      </w:r>
      <w:r w:rsidR="00A015BB" w:rsidRPr="00A015BB">
        <w:rPr>
          <w:rFonts w:ascii="Arial" w:eastAsia="Arial" w:hAnsi="Arial" w:cs="Arial"/>
          <w:lang w:val="de" w:eastAsia="de-DE"/>
        </w:rPr>
        <w:t>trennenden Zuschreibungen zu widersprechen</w:t>
      </w:r>
      <w:r w:rsidRPr="003B7CD2">
        <w:rPr>
          <w:rFonts w:ascii="Arial" w:eastAsia="Arial" w:hAnsi="Arial" w:cs="Arial"/>
          <w:lang w:val="de" w:eastAsia="de-DE"/>
        </w:rPr>
        <w:t>.</w:t>
      </w:r>
    </w:p>
    <w:p w14:paraId="78BE9B2E" w14:textId="720F7900" w:rsidR="008637B3" w:rsidRPr="008637B3" w:rsidRDefault="00D12E1B" w:rsidP="00D12E1B">
      <w:pPr>
        <w:spacing w:after="0" w:line="360" w:lineRule="auto"/>
        <w:ind w:left="1416" w:hanging="1416"/>
        <w:jc w:val="both"/>
        <w:outlineLvl w:val="0"/>
        <w:rPr>
          <w:rFonts w:ascii="Arial" w:eastAsia="Times New Roman" w:hAnsi="Arial" w:cs="Arial"/>
          <w:bCs/>
          <w:kern w:val="36"/>
          <w:lang w:eastAsia="fr-FR"/>
        </w:rPr>
      </w:pPr>
      <w:r w:rsidRPr="003B7CD2">
        <w:rPr>
          <w:rFonts w:ascii="Arial" w:eastAsia="Arial" w:hAnsi="Arial" w:cs="Arial"/>
          <w:b/>
          <w:bCs/>
          <w:lang w:val="de" w:eastAsia="de-DE"/>
        </w:rPr>
        <w:t>A</w:t>
      </w:r>
      <w:r>
        <w:rPr>
          <w:rFonts w:ascii="Arial" w:eastAsia="Arial" w:hAnsi="Arial" w:cs="Arial"/>
          <w:b/>
          <w:bCs/>
          <w:lang w:val="de" w:eastAsia="de-DE"/>
        </w:rPr>
        <w:tab/>
      </w:r>
      <w:r w:rsidRPr="003B7CD2">
        <w:rPr>
          <w:rFonts w:ascii="Arial" w:eastAsia="Arial" w:hAnsi="Arial" w:cs="Arial"/>
          <w:lang w:val="de" w:eastAsia="de-DE"/>
        </w:rPr>
        <w:t>Schenke uns Mut, aufzustehen und dir zu folgen.</w:t>
      </w:r>
    </w:p>
    <w:p w14:paraId="342A7259" w14:textId="5B8484C2" w:rsidR="00BB5EF1" w:rsidRPr="00BB5EF1" w:rsidRDefault="00BB5EF1" w:rsidP="00BB5EF1">
      <w:pPr>
        <w:spacing w:after="160" w:line="360" w:lineRule="auto"/>
        <w:rPr>
          <w:rFonts w:ascii="Arial" w:eastAsia="Times New Roman" w:hAnsi="Arial" w:cs="Arial"/>
          <w:b/>
          <w:bCs/>
          <w:lang w:eastAsia="fr-FR"/>
        </w:rPr>
      </w:pPr>
      <w:r w:rsidRPr="00BB5EF1">
        <w:rPr>
          <w:rFonts w:ascii="Arial" w:eastAsia="Calibri" w:hAnsi="Arial" w:cs="Arial"/>
          <w:b/>
          <w:bCs/>
        </w:rPr>
        <w:br w:type="page"/>
      </w:r>
    </w:p>
    <w:p w14:paraId="5B71856A" w14:textId="432FB6B8" w:rsidR="00BB5EF1" w:rsidRPr="00836FA0" w:rsidRDefault="00762A67" w:rsidP="45B95420">
      <w:pPr>
        <w:spacing w:before="600" w:after="100" w:afterAutospacing="1" w:line="360" w:lineRule="auto"/>
        <w:jc w:val="both"/>
        <w:rPr>
          <w:rFonts w:ascii="Arial" w:eastAsia="Times New Roman" w:hAnsi="Arial" w:cs="Arial"/>
          <w:b/>
          <w:bCs/>
          <w:color w:val="FF0000"/>
          <w:lang w:eastAsia="fr-FR"/>
        </w:rPr>
      </w:pPr>
      <w:r>
        <w:rPr>
          <w:rFonts w:ascii="Arial" w:eastAsia="Times New Roman" w:hAnsi="Arial" w:cs="Arial"/>
          <w:b/>
          <w:bCs/>
          <w:noProof/>
          <w:kern w:val="36"/>
          <w:lang w:eastAsia="fr-FR"/>
        </w:rPr>
        <w:lastRenderedPageBreak/>
        <w:drawing>
          <wp:anchor distT="0" distB="0" distL="114300" distR="114300" simplePos="0" relativeHeight="251671552" behindDoc="0" locked="0" layoutInCell="1" allowOverlap="1" wp14:anchorId="4F9C5003" wp14:editId="13609D9B">
            <wp:simplePos x="0" y="0"/>
            <wp:positionH relativeFrom="margin">
              <wp:align>right</wp:align>
            </wp:positionH>
            <wp:positionV relativeFrom="paragraph">
              <wp:posOffset>266700</wp:posOffset>
            </wp:positionV>
            <wp:extent cx="5760720" cy="4791075"/>
            <wp:effectExtent l="0" t="0" r="0" b="9525"/>
            <wp:wrapTopAndBottom/>
            <wp:docPr id="1449725962" name="Grafik 14" descr="The image depicts a group of people, some dressed in orange, gathered around a man holding a rifle, under a clear blue s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725962" name="Grafik 14" descr="The image depicts a group of people, some dressed in orange, gathered around a man holding a rifle, under a clear blue sky."/>
                    <pic:cNvPicPr/>
                  </pic:nvPicPr>
                  <pic:blipFill rotWithShape="1">
                    <a:blip r:embed="rId24" cstate="screen">
                      <a:extLst>
                        <a:ext uri="{28A0092B-C50C-407E-A947-70E740481C1C}">
                          <a14:useLocalDpi xmlns:a14="http://schemas.microsoft.com/office/drawing/2010/main"/>
                        </a:ext>
                      </a:extLst>
                    </a:blip>
                    <a:srcRect/>
                    <a:stretch>
                      <a:fillRect/>
                    </a:stretch>
                  </pic:blipFill>
                  <pic:spPr bwMode="auto">
                    <a:xfrm>
                      <a:off x="0" y="0"/>
                      <a:ext cx="5760720" cy="47910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B5EF1" w:rsidRPr="45B95420">
        <w:rPr>
          <w:rFonts w:ascii="Arial" w:eastAsia="Times New Roman" w:hAnsi="Arial" w:cs="Arial"/>
          <w:b/>
          <w:bCs/>
          <w:lang w:eastAsia="fr-FR"/>
        </w:rPr>
        <w:t>XII. Jesus stirbt am Kreuz</w:t>
      </w:r>
    </w:p>
    <w:p w14:paraId="4BC30CCB" w14:textId="2EDC7828" w:rsidR="00762A67" w:rsidRDefault="00762A67" w:rsidP="00C93C72">
      <w:pPr>
        <w:spacing w:after="0" w:line="360" w:lineRule="auto"/>
        <w:ind w:left="1416" w:hanging="1416"/>
        <w:jc w:val="both"/>
        <w:outlineLvl w:val="0"/>
        <w:rPr>
          <w:rFonts w:ascii="Arial" w:eastAsia="Times New Roman" w:hAnsi="Arial" w:cs="Arial"/>
          <w:b/>
          <w:bCs/>
          <w:kern w:val="36"/>
          <w:lang w:eastAsia="fr-FR"/>
        </w:rPr>
      </w:pPr>
    </w:p>
    <w:p w14:paraId="14984631" w14:textId="1E66594C" w:rsidR="00C93C72" w:rsidRDefault="00C93C72" w:rsidP="00C93C72">
      <w:pPr>
        <w:spacing w:after="0" w:line="360" w:lineRule="auto"/>
        <w:ind w:left="1416" w:hanging="1416"/>
        <w:jc w:val="both"/>
        <w:outlineLvl w:val="0"/>
        <w:rPr>
          <w:rFonts w:ascii="Arial" w:eastAsia="Times New Roman" w:hAnsi="Arial" w:cs="Arial"/>
          <w:b/>
          <w:bCs/>
          <w:kern w:val="36"/>
          <w:lang w:eastAsia="fr-FR"/>
        </w:rPr>
      </w:pPr>
      <w:r>
        <w:rPr>
          <w:rFonts w:ascii="Arial" w:eastAsia="Times New Roman" w:hAnsi="Arial" w:cs="Arial"/>
          <w:b/>
          <w:bCs/>
          <w:kern w:val="36"/>
          <w:lang w:eastAsia="fr-FR"/>
        </w:rPr>
        <w:t xml:space="preserve">Lied: </w:t>
      </w:r>
      <w:r w:rsidR="00B14D94" w:rsidRPr="00B14D94">
        <w:rPr>
          <w:rFonts w:ascii="Arial" w:eastAsia="Times New Roman" w:hAnsi="Arial" w:cs="Arial"/>
          <w:b/>
          <w:bCs/>
          <w:kern w:val="36"/>
          <w:lang w:eastAsia="fr-FR"/>
        </w:rPr>
        <w:t>O Haupt voll Blut und Wunden</w:t>
      </w:r>
      <w:r w:rsidR="00B14D94">
        <w:rPr>
          <w:rFonts w:ascii="Arial" w:eastAsia="Times New Roman" w:hAnsi="Arial" w:cs="Arial"/>
          <w:b/>
          <w:bCs/>
          <w:kern w:val="36"/>
          <w:lang w:eastAsia="fr-FR"/>
        </w:rPr>
        <w:t>,</w:t>
      </w:r>
      <w:r w:rsidR="00B14D94" w:rsidRPr="00B14D94">
        <w:rPr>
          <w:rFonts w:ascii="Arial" w:eastAsia="Times New Roman" w:hAnsi="Arial" w:cs="Arial"/>
          <w:b/>
          <w:bCs/>
          <w:kern w:val="36"/>
          <w:lang w:eastAsia="fr-FR"/>
        </w:rPr>
        <w:t xml:space="preserve"> GL 289</w:t>
      </w:r>
    </w:p>
    <w:p w14:paraId="39C88834" w14:textId="6C68F297" w:rsidR="009937BE" w:rsidRDefault="009937BE" w:rsidP="009937BE">
      <w:pPr>
        <w:spacing w:after="0" w:line="360" w:lineRule="auto"/>
        <w:ind w:left="1416" w:hanging="1416"/>
        <w:jc w:val="both"/>
        <w:outlineLvl w:val="0"/>
        <w:rPr>
          <w:rFonts w:ascii="Arial" w:eastAsia="Times New Roman" w:hAnsi="Arial" w:cs="Arial"/>
          <w:bCs/>
          <w:kern w:val="36"/>
          <w:lang w:eastAsia="fr-FR"/>
        </w:rPr>
      </w:pPr>
    </w:p>
    <w:p w14:paraId="29718A9D" w14:textId="4493A32A" w:rsidR="00147CD0" w:rsidRPr="00147CD0" w:rsidRDefault="00D12E1B" w:rsidP="00147CD0">
      <w:pPr>
        <w:spacing w:after="0" w:line="360" w:lineRule="auto"/>
        <w:ind w:left="1416" w:hanging="1416"/>
        <w:jc w:val="both"/>
        <w:outlineLvl w:val="0"/>
        <w:rPr>
          <w:rFonts w:ascii="Arial" w:eastAsia="Times New Roman" w:hAnsi="Arial" w:cs="Arial"/>
          <w:kern w:val="36"/>
          <w:lang w:eastAsia="fr-FR"/>
        </w:rPr>
      </w:pPr>
      <w:r>
        <w:rPr>
          <w:rFonts w:ascii="Arial" w:eastAsia="Times New Roman" w:hAnsi="Arial" w:cs="Arial"/>
          <w:b/>
          <w:bCs/>
          <w:kern w:val="36"/>
          <w:lang w:eastAsia="fr-FR"/>
        </w:rPr>
        <w:t>L</w:t>
      </w:r>
      <w:r w:rsidRPr="6EFE6D79">
        <w:rPr>
          <w:rFonts w:ascii="Arial" w:eastAsia="Times New Roman" w:hAnsi="Arial" w:cs="Arial"/>
          <w:kern w:val="36"/>
          <w:lang w:eastAsia="fr-FR"/>
        </w:rPr>
        <w:t xml:space="preserve"> </w:t>
      </w:r>
      <w:r>
        <w:rPr>
          <w:rFonts w:ascii="Arial" w:eastAsia="Times New Roman" w:hAnsi="Arial" w:cs="Arial"/>
          <w:bCs/>
          <w:kern w:val="36"/>
          <w:lang w:eastAsia="fr-FR"/>
        </w:rPr>
        <w:tab/>
      </w:r>
      <w:r w:rsidR="00147CD0" w:rsidRPr="00147CD0">
        <w:rPr>
          <w:rFonts w:ascii="Arial" w:eastAsia="Times New Roman" w:hAnsi="Arial" w:cs="Arial"/>
          <w:kern w:val="36"/>
          <w:lang w:eastAsia="fr-FR"/>
        </w:rPr>
        <w:t>Aus dem Evangelium nach Markus:</w:t>
      </w:r>
    </w:p>
    <w:p w14:paraId="03DF84FA" w14:textId="33B75CCB" w:rsidR="00147CD0" w:rsidRPr="00147CD0" w:rsidRDefault="00147CD0" w:rsidP="00147CD0">
      <w:pPr>
        <w:spacing w:after="0" w:line="360" w:lineRule="auto"/>
        <w:ind w:left="1416"/>
        <w:jc w:val="both"/>
        <w:outlineLvl w:val="0"/>
        <w:rPr>
          <w:rFonts w:ascii="Arial" w:eastAsia="Times New Roman" w:hAnsi="Arial" w:cs="Arial"/>
          <w:kern w:val="36"/>
          <w:lang w:eastAsia="fr-FR"/>
        </w:rPr>
      </w:pPr>
      <w:r w:rsidRPr="00147CD0">
        <w:rPr>
          <w:rFonts w:ascii="Arial" w:eastAsia="Times New Roman" w:hAnsi="Arial" w:cs="Arial"/>
          <w:kern w:val="36"/>
          <w:lang w:eastAsia="fr-FR"/>
        </w:rPr>
        <w:t>„Jesus aber schrie mit lauter Stimme. Dann hauchte er den Geist aus.“</w:t>
      </w:r>
    </w:p>
    <w:p w14:paraId="19C19626" w14:textId="74728943" w:rsidR="00D12E1B" w:rsidRPr="00147CD0" w:rsidRDefault="00147CD0" w:rsidP="00147CD0">
      <w:pPr>
        <w:spacing w:after="0" w:line="360" w:lineRule="auto"/>
        <w:ind w:left="1416"/>
        <w:jc w:val="both"/>
        <w:outlineLvl w:val="0"/>
        <w:rPr>
          <w:rFonts w:ascii="Arial" w:eastAsia="Times New Roman" w:hAnsi="Arial" w:cs="Arial"/>
          <w:i/>
          <w:iCs/>
          <w:kern w:val="36"/>
          <w:lang w:eastAsia="fr-FR"/>
        </w:rPr>
      </w:pPr>
      <w:r w:rsidRPr="00147CD0">
        <w:rPr>
          <w:rFonts w:ascii="Arial" w:eastAsia="Times New Roman" w:hAnsi="Arial" w:cs="Arial"/>
          <w:i/>
          <w:iCs/>
          <w:kern w:val="36"/>
          <w:lang w:eastAsia="fr-FR"/>
        </w:rPr>
        <w:t>(Mk 15,37)</w:t>
      </w:r>
      <w:r w:rsidR="00D12E1B" w:rsidRPr="00147CD0">
        <w:rPr>
          <w:rFonts w:ascii="Arial" w:eastAsia="Times New Roman" w:hAnsi="Arial" w:cs="Arial"/>
          <w:i/>
          <w:iCs/>
          <w:kern w:val="36"/>
          <w:lang w:eastAsia="fr-FR"/>
        </w:rPr>
        <w:t xml:space="preserve"> </w:t>
      </w:r>
    </w:p>
    <w:p w14:paraId="32A9EB60" w14:textId="15651B6C" w:rsidR="00D12E1B" w:rsidRPr="00251D34" w:rsidRDefault="00D12E1B" w:rsidP="00D12E1B">
      <w:pPr>
        <w:spacing w:after="0" w:line="360" w:lineRule="auto"/>
        <w:ind w:left="1416" w:hanging="1416"/>
        <w:jc w:val="both"/>
        <w:outlineLvl w:val="0"/>
        <w:rPr>
          <w:rFonts w:ascii="Arial" w:eastAsia="Times New Roman" w:hAnsi="Arial" w:cs="Arial"/>
          <w:bCs/>
          <w:kern w:val="36"/>
          <w:lang w:eastAsia="fr-FR"/>
        </w:rPr>
      </w:pPr>
      <w:r w:rsidRPr="00DE62AC">
        <w:rPr>
          <w:rFonts w:ascii="Arial" w:eastAsia="Times New Roman" w:hAnsi="Arial" w:cs="Arial"/>
          <w:b/>
          <w:kern w:val="36"/>
          <w:lang w:eastAsia="fr-FR"/>
        </w:rPr>
        <w:t>S</w:t>
      </w:r>
      <w:r w:rsidRPr="00E73F30">
        <w:rPr>
          <w:rFonts w:ascii="Arial" w:eastAsia="Times New Roman" w:hAnsi="Arial" w:cs="Arial"/>
          <w:bCs/>
          <w:kern w:val="36"/>
          <w:lang w:eastAsia="fr-FR"/>
        </w:rPr>
        <w:t xml:space="preserve"> </w:t>
      </w:r>
      <w:r>
        <w:rPr>
          <w:rFonts w:ascii="Arial" w:eastAsia="Times New Roman" w:hAnsi="Arial" w:cs="Arial"/>
          <w:bCs/>
          <w:kern w:val="36"/>
          <w:lang w:eastAsia="fr-FR"/>
        </w:rPr>
        <w:tab/>
      </w:r>
      <w:r w:rsidR="00F44BD2" w:rsidRPr="00F44BD2">
        <w:rPr>
          <w:rFonts w:ascii="Arial" w:eastAsia="Times New Roman" w:hAnsi="Arial" w:cs="Arial"/>
          <w:bCs/>
          <w:kern w:val="36"/>
          <w:lang w:eastAsia="fr-FR"/>
        </w:rPr>
        <w:t xml:space="preserve">„Eines Tages wird der Krieg enden, aber die Menschen müssen trotzdem wissen, was passiert ist.“ </w:t>
      </w:r>
      <w:r w:rsidR="00F44BD2" w:rsidRPr="00F44BD2">
        <w:rPr>
          <w:rFonts w:ascii="Arial" w:eastAsia="Times New Roman" w:hAnsi="Arial" w:cs="Arial"/>
          <w:bCs/>
          <w:i/>
          <w:iCs/>
          <w:kern w:val="36"/>
          <w:lang w:eastAsia="fr-FR"/>
        </w:rPr>
        <w:t xml:space="preserve">(Frau aus dem Stadtteil </w:t>
      </w:r>
      <w:proofErr w:type="spellStart"/>
      <w:r w:rsidR="00F44BD2" w:rsidRPr="00F44BD2">
        <w:rPr>
          <w:rFonts w:ascii="Arial" w:eastAsia="Times New Roman" w:hAnsi="Arial" w:cs="Arial"/>
          <w:bCs/>
          <w:i/>
          <w:iCs/>
          <w:kern w:val="36"/>
          <w:lang w:eastAsia="fr-FR"/>
        </w:rPr>
        <w:t>Kinama</w:t>
      </w:r>
      <w:proofErr w:type="spellEnd"/>
      <w:r w:rsidR="00F44BD2" w:rsidRPr="00F44BD2">
        <w:rPr>
          <w:rFonts w:ascii="Arial" w:eastAsia="Times New Roman" w:hAnsi="Arial" w:cs="Arial"/>
          <w:bCs/>
          <w:i/>
          <w:iCs/>
          <w:kern w:val="36"/>
          <w:lang w:eastAsia="fr-FR"/>
        </w:rPr>
        <w:t>, Mitglied von ABANIKI)</w:t>
      </w:r>
    </w:p>
    <w:p w14:paraId="3BB784DD" w14:textId="37D3E49C" w:rsidR="00D12E1B" w:rsidRPr="00E10D8F" w:rsidRDefault="00D12E1B" w:rsidP="00D12E1B">
      <w:pPr>
        <w:spacing w:after="0" w:line="360" w:lineRule="auto"/>
        <w:ind w:left="1410" w:hanging="1410"/>
        <w:jc w:val="both"/>
        <w:outlineLvl w:val="0"/>
        <w:rPr>
          <w:rFonts w:ascii="Arial" w:eastAsia="Times New Roman" w:hAnsi="Arial" w:cs="Arial"/>
          <w:bCs/>
          <w:kern w:val="36"/>
          <w:lang w:eastAsia="fr-FR"/>
        </w:rPr>
      </w:pPr>
      <w:r w:rsidRPr="00304E26">
        <w:rPr>
          <w:rFonts w:ascii="Arial" w:eastAsia="Times New Roman" w:hAnsi="Arial" w:cs="Arial"/>
          <w:b/>
          <w:kern w:val="36"/>
          <w:lang w:eastAsia="fr-FR"/>
        </w:rPr>
        <w:t>S</w:t>
      </w:r>
      <w:r>
        <w:rPr>
          <w:rFonts w:ascii="Arial" w:eastAsia="Times New Roman" w:hAnsi="Arial" w:cs="Arial"/>
          <w:bCs/>
          <w:kern w:val="36"/>
          <w:lang w:eastAsia="fr-FR"/>
        </w:rPr>
        <w:tab/>
      </w:r>
      <w:r w:rsidR="00BE3AD1" w:rsidRPr="00BE3AD1">
        <w:rPr>
          <w:rFonts w:ascii="Arial" w:eastAsia="Times New Roman" w:hAnsi="Arial" w:cs="Arial"/>
          <w:bCs/>
          <w:kern w:val="36"/>
          <w:lang w:eastAsia="fr-FR"/>
        </w:rPr>
        <w:t>Jesus stirbt. Am Kreuz verstummt seine Stimme. Die Gewalt hat ihr Ziel erreicht. Für einen Augenblick scheint alles gesagt, alles entschieden, jede Hoffnung beendet.</w:t>
      </w:r>
    </w:p>
    <w:p w14:paraId="5858206A" w14:textId="77777777" w:rsidR="00AB0E88" w:rsidRPr="00AB0E88" w:rsidRDefault="00D12E1B" w:rsidP="00AB0E88">
      <w:pPr>
        <w:spacing w:after="0" w:line="360" w:lineRule="auto"/>
        <w:ind w:left="1410" w:hanging="1410"/>
        <w:jc w:val="both"/>
        <w:outlineLvl w:val="0"/>
        <w:rPr>
          <w:rFonts w:ascii="Arial" w:eastAsia="Times New Roman" w:hAnsi="Arial" w:cs="Arial"/>
          <w:bCs/>
          <w:kern w:val="36"/>
          <w:lang w:eastAsia="fr-FR"/>
        </w:rPr>
      </w:pPr>
      <w:r w:rsidRPr="003E1E3C">
        <w:rPr>
          <w:rFonts w:ascii="Arial" w:eastAsia="Times New Roman" w:hAnsi="Arial" w:cs="Arial"/>
          <w:b/>
          <w:kern w:val="36"/>
          <w:lang w:eastAsia="fr-FR"/>
        </w:rPr>
        <w:t>S</w:t>
      </w:r>
      <w:r>
        <w:rPr>
          <w:rFonts w:ascii="Arial" w:eastAsia="Times New Roman" w:hAnsi="Arial" w:cs="Arial"/>
          <w:bCs/>
          <w:kern w:val="36"/>
          <w:lang w:eastAsia="fr-FR"/>
        </w:rPr>
        <w:tab/>
      </w:r>
      <w:r>
        <w:rPr>
          <w:rFonts w:ascii="Arial" w:eastAsia="Times New Roman" w:hAnsi="Arial" w:cs="Arial"/>
          <w:bCs/>
          <w:kern w:val="36"/>
          <w:lang w:eastAsia="fr-FR"/>
        </w:rPr>
        <w:tab/>
      </w:r>
      <w:r w:rsidR="00AB0E88" w:rsidRPr="00AB0E88">
        <w:rPr>
          <w:rFonts w:ascii="Arial" w:eastAsia="Times New Roman" w:hAnsi="Arial" w:cs="Arial"/>
          <w:bCs/>
          <w:kern w:val="36"/>
          <w:lang w:eastAsia="fr-FR"/>
        </w:rPr>
        <w:t xml:space="preserve">Doch der Tod löscht die Wahrheit nicht aus. Was geschehen ist, bleibt. Es braucht Erinnerung, damit </w:t>
      </w:r>
      <w:proofErr w:type="gramStart"/>
      <w:r w:rsidR="00AB0E88" w:rsidRPr="00AB0E88">
        <w:rPr>
          <w:rFonts w:ascii="Arial" w:eastAsia="Times New Roman" w:hAnsi="Arial" w:cs="Arial"/>
          <w:bCs/>
          <w:kern w:val="36"/>
          <w:lang w:eastAsia="fr-FR"/>
        </w:rPr>
        <w:t>Leid</w:t>
      </w:r>
      <w:proofErr w:type="gramEnd"/>
      <w:r w:rsidR="00AB0E88" w:rsidRPr="00AB0E88">
        <w:rPr>
          <w:rFonts w:ascii="Arial" w:eastAsia="Times New Roman" w:hAnsi="Arial" w:cs="Arial"/>
          <w:bCs/>
          <w:kern w:val="36"/>
          <w:lang w:eastAsia="fr-FR"/>
        </w:rPr>
        <w:t xml:space="preserve"> nicht namenlos wird und Unrecht nicht im </w:t>
      </w:r>
      <w:r w:rsidR="00AB0E88" w:rsidRPr="00AB0E88">
        <w:rPr>
          <w:rFonts w:ascii="Arial" w:eastAsia="Times New Roman" w:hAnsi="Arial" w:cs="Arial"/>
          <w:bCs/>
          <w:kern w:val="36"/>
          <w:lang w:eastAsia="fr-FR"/>
        </w:rPr>
        <w:lastRenderedPageBreak/>
        <w:t>Schweigen verschwindet. Auch in Burundi wirkt die Vergangenheit fort. Viele Familien tragen Erfahrungen, für die es bis heute nur schwer Worte gibt.</w:t>
      </w:r>
    </w:p>
    <w:p w14:paraId="47E058C0" w14:textId="77777777" w:rsidR="00AB0E88" w:rsidRPr="00AB0E88" w:rsidRDefault="00AB0E88" w:rsidP="00AB0E88">
      <w:pPr>
        <w:spacing w:after="0" w:line="360" w:lineRule="auto"/>
        <w:ind w:left="1410"/>
        <w:jc w:val="both"/>
        <w:outlineLvl w:val="0"/>
        <w:rPr>
          <w:rFonts w:ascii="Arial" w:eastAsia="Times New Roman" w:hAnsi="Arial" w:cs="Arial"/>
          <w:bCs/>
          <w:kern w:val="36"/>
          <w:lang w:eastAsia="fr-FR"/>
        </w:rPr>
      </w:pPr>
      <w:r w:rsidRPr="00AB0E88">
        <w:rPr>
          <w:rFonts w:ascii="Arial" w:eastAsia="Times New Roman" w:hAnsi="Arial" w:cs="Arial"/>
          <w:bCs/>
          <w:kern w:val="36"/>
          <w:lang w:eastAsia="fr-FR"/>
        </w:rPr>
        <w:t>Erinnerung darf dabei nicht zur neuen Waffe werden. Sie soll nicht festschreiben, wer für immer Opfer und wer für immer schuldig ist. Aber ohne Wahrheit kann Versöhnung nicht wachsen. Wer das Geschehene verschweigt, lässt seine Wirkung bestehen.</w:t>
      </w:r>
    </w:p>
    <w:p w14:paraId="7053B054" w14:textId="04B99A37" w:rsidR="00D12E1B" w:rsidRPr="00173218" w:rsidRDefault="00AB0E88" w:rsidP="00AB0E88">
      <w:pPr>
        <w:spacing w:after="0" w:line="360" w:lineRule="auto"/>
        <w:ind w:left="1410"/>
        <w:jc w:val="both"/>
        <w:outlineLvl w:val="0"/>
        <w:rPr>
          <w:rFonts w:ascii="Arial" w:eastAsia="Times New Roman" w:hAnsi="Arial" w:cs="Arial"/>
          <w:kern w:val="36"/>
          <w:lang w:eastAsia="fr-FR"/>
        </w:rPr>
      </w:pPr>
      <w:r w:rsidRPr="00AB0E88">
        <w:rPr>
          <w:rFonts w:ascii="Arial" w:eastAsia="Times New Roman" w:hAnsi="Arial" w:cs="Arial"/>
          <w:bCs/>
          <w:kern w:val="36"/>
          <w:lang w:eastAsia="fr-FR"/>
        </w:rPr>
        <w:t>Unter dem Kreuz gibt es keine schnelle Lösung. Es bleibt nur, auszuhalten, hinzusehen und die Toten nicht zu vergessen.</w:t>
      </w:r>
    </w:p>
    <w:p w14:paraId="55A0788E" w14:textId="77777777" w:rsidR="00D12E1B" w:rsidRDefault="00D12E1B" w:rsidP="00D12E1B">
      <w:pPr>
        <w:spacing w:after="0" w:line="360" w:lineRule="auto"/>
        <w:ind w:left="1416" w:hanging="1416"/>
        <w:jc w:val="both"/>
        <w:outlineLvl w:val="0"/>
        <w:rPr>
          <w:rFonts w:ascii="Arial" w:eastAsia="Times New Roman" w:hAnsi="Arial" w:cs="Arial"/>
          <w:bCs/>
          <w:kern w:val="36"/>
          <w:lang w:eastAsia="fr-FR"/>
        </w:rPr>
      </w:pPr>
    </w:p>
    <w:p w14:paraId="083DCB1D" w14:textId="77777777" w:rsidR="00D12E1B" w:rsidRPr="00CA5C19" w:rsidRDefault="00D12E1B" w:rsidP="00D12E1B">
      <w:pPr>
        <w:spacing w:after="0" w:line="360" w:lineRule="auto"/>
        <w:ind w:left="1416" w:hanging="1416"/>
        <w:jc w:val="both"/>
        <w:outlineLvl w:val="0"/>
        <w:rPr>
          <w:rFonts w:ascii="Arial" w:eastAsia="Times New Roman" w:hAnsi="Arial" w:cs="Arial"/>
          <w:b/>
          <w:i/>
          <w:iCs/>
          <w:kern w:val="36"/>
          <w:lang w:eastAsia="fr-FR"/>
        </w:rPr>
      </w:pPr>
      <w:r w:rsidRPr="00CA5C19">
        <w:rPr>
          <w:rFonts w:ascii="Arial" w:eastAsia="Times New Roman" w:hAnsi="Arial" w:cs="Arial"/>
          <w:b/>
          <w:i/>
          <w:iCs/>
          <w:kern w:val="36"/>
          <w:lang w:eastAsia="fr-FR"/>
        </w:rPr>
        <w:t>Stille</w:t>
      </w:r>
    </w:p>
    <w:p w14:paraId="45A5BDC0" w14:textId="77777777" w:rsidR="00D12E1B" w:rsidRDefault="00D12E1B" w:rsidP="00D12E1B">
      <w:pPr>
        <w:spacing w:after="0" w:line="360" w:lineRule="auto"/>
        <w:ind w:left="1416" w:hanging="1416"/>
        <w:jc w:val="both"/>
        <w:outlineLvl w:val="0"/>
        <w:rPr>
          <w:rFonts w:ascii="Arial" w:eastAsia="Times New Roman" w:hAnsi="Arial" w:cs="Arial"/>
          <w:b/>
          <w:kern w:val="36"/>
          <w:lang w:eastAsia="fr-FR"/>
        </w:rPr>
      </w:pPr>
    </w:p>
    <w:p w14:paraId="026D3AA8" w14:textId="77777777" w:rsidR="00D12E1B" w:rsidRDefault="00D12E1B" w:rsidP="00D12E1B">
      <w:pPr>
        <w:spacing w:after="0" w:line="360" w:lineRule="auto"/>
        <w:ind w:left="1416" w:hanging="1416"/>
        <w:jc w:val="both"/>
        <w:outlineLvl w:val="0"/>
        <w:rPr>
          <w:rFonts w:ascii="Arial" w:eastAsia="Times New Roman" w:hAnsi="Arial" w:cs="Arial"/>
          <w:b/>
          <w:kern w:val="36"/>
          <w:lang w:eastAsia="fr-FR"/>
        </w:rPr>
      </w:pPr>
      <w:r>
        <w:rPr>
          <w:rFonts w:ascii="Arial" w:eastAsia="Times New Roman" w:hAnsi="Arial" w:cs="Arial"/>
          <w:b/>
          <w:kern w:val="36"/>
          <w:lang w:eastAsia="fr-FR"/>
        </w:rPr>
        <w:t>Gemeinsames Gebet</w:t>
      </w:r>
    </w:p>
    <w:p w14:paraId="58A1B734" w14:textId="77777777" w:rsidR="00864F67" w:rsidRPr="00864F67" w:rsidRDefault="00864F67" w:rsidP="00864F67">
      <w:pPr>
        <w:spacing w:after="0" w:line="360" w:lineRule="auto"/>
        <w:ind w:left="1416"/>
        <w:jc w:val="both"/>
        <w:outlineLvl w:val="0"/>
        <w:rPr>
          <w:rFonts w:ascii="Arial" w:eastAsia="Times New Roman" w:hAnsi="Arial" w:cs="Arial"/>
          <w:bCs/>
          <w:kern w:val="36"/>
          <w:lang w:eastAsia="fr-FR"/>
        </w:rPr>
      </w:pPr>
      <w:r w:rsidRPr="00864F67">
        <w:rPr>
          <w:rFonts w:ascii="Arial" w:eastAsia="Times New Roman" w:hAnsi="Arial" w:cs="Arial"/>
          <w:bCs/>
          <w:kern w:val="36"/>
          <w:lang w:eastAsia="fr-FR"/>
        </w:rPr>
        <w:t xml:space="preserve">Jesus, </w:t>
      </w:r>
    </w:p>
    <w:p w14:paraId="4EFE2ABE" w14:textId="77777777" w:rsidR="00864F67" w:rsidRPr="00864F67" w:rsidRDefault="00864F67" w:rsidP="00864F67">
      <w:pPr>
        <w:spacing w:after="0" w:line="360" w:lineRule="auto"/>
        <w:ind w:left="1416"/>
        <w:jc w:val="both"/>
        <w:outlineLvl w:val="0"/>
        <w:rPr>
          <w:rFonts w:ascii="Arial" w:eastAsia="Times New Roman" w:hAnsi="Arial" w:cs="Arial"/>
          <w:bCs/>
          <w:kern w:val="36"/>
          <w:lang w:eastAsia="fr-FR"/>
        </w:rPr>
      </w:pPr>
      <w:r w:rsidRPr="00864F67">
        <w:rPr>
          <w:rFonts w:ascii="Arial" w:eastAsia="Times New Roman" w:hAnsi="Arial" w:cs="Arial"/>
          <w:bCs/>
          <w:kern w:val="36"/>
          <w:lang w:eastAsia="fr-FR"/>
        </w:rPr>
        <w:t xml:space="preserve">du bist am Kreuz gestorben. </w:t>
      </w:r>
    </w:p>
    <w:p w14:paraId="07BAA799" w14:textId="77777777" w:rsidR="00864F67" w:rsidRPr="00864F67" w:rsidRDefault="00864F67" w:rsidP="00864F67">
      <w:pPr>
        <w:spacing w:after="0" w:line="360" w:lineRule="auto"/>
        <w:ind w:left="1416"/>
        <w:jc w:val="both"/>
        <w:outlineLvl w:val="0"/>
        <w:rPr>
          <w:rFonts w:ascii="Arial" w:eastAsia="Times New Roman" w:hAnsi="Arial" w:cs="Arial"/>
          <w:bCs/>
          <w:kern w:val="36"/>
          <w:lang w:eastAsia="fr-FR"/>
        </w:rPr>
      </w:pPr>
      <w:r w:rsidRPr="00864F67">
        <w:rPr>
          <w:rFonts w:ascii="Arial" w:eastAsia="Times New Roman" w:hAnsi="Arial" w:cs="Arial"/>
          <w:bCs/>
          <w:kern w:val="36"/>
          <w:lang w:eastAsia="fr-FR"/>
        </w:rPr>
        <w:t xml:space="preserve">Sei allen nahe, </w:t>
      </w:r>
    </w:p>
    <w:p w14:paraId="1EBC53A1" w14:textId="77777777" w:rsidR="00864F67" w:rsidRPr="00864F67" w:rsidRDefault="00864F67" w:rsidP="00864F67">
      <w:pPr>
        <w:spacing w:after="0" w:line="360" w:lineRule="auto"/>
        <w:ind w:left="1416"/>
        <w:jc w:val="both"/>
        <w:outlineLvl w:val="0"/>
        <w:rPr>
          <w:rFonts w:ascii="Arial" w:eastAsia="Times New Roman" w:hAnsi="Arial" w:cs="Arial"/>
          <w:bCs/>
          <w:kern w:val="36"/>
          <w:lang w:eastAsia="fr-FR"/>
        </w:rPr>
      </w:pPr>
      <w:r w:rsidRPr="00864F67">
        <w:rPr>
          <w:rFonts w:ascii="Arial" w:eastAsia="Times New Roman" w:hAnsi="Arial" w:cs="Arial"/>
          <w:bCs/>
          <w:kern w:val="36"/>
          <w:lang w:eastAsia="fr-FR"/>
        </w:rPr>
        <w:t xml:space="preserve">die durch Gewalt einen Menschen verloren haben. </w:t>
      </w:r>
    </w:p>
    <w:p w14:paraId="39E1000F" w14:textId="77777777" w:rsidR="00864F67" w:rsidRPr="00864F67" w:rsidRDefault="00864F67" w:rsidP="00864F67">
      <w:pPr>
        <w:spacing w:after="0" w:line="360" w:lineRule="auto"/>
        <w:ind w:left="1416"/>
        <w:jc w:val="both"/>
        <w:outlineLvl w:val="0"/>
        <w:rPr>
          <w:rFonts w:ascii="Arial" w:eastAsia="Times New Roman" w:hAnsi="Arial" w:cs="Arial"/>
          <w:bCs/>
          <w:kern w:val="36"/>
          <w:lang w:eastAsia="fr-FR"/>
        </w:rPr>
      </w:pPr>
      <w:r w:rsidRPr="00864F67">
        <w:rPr>
          <w:rFonts w:ascii="Arial" w:eastAsia="Times New Roman" w:hAnsi="Arial" w:cs="Arial"/>
          <w:bCs/>
          <w:kern w:val="36"/>
          <w:lang w:eastAsia="fr-FR"/>
        </w:rPr>
        <w:t xml:space="preserve">Gib den Menschen in Burundi Mut, der Wahrheit Raum zu geben, </w:t>
      </w:r>
    </w:p>
    <w:p w14:paraId="07CC1E9D" w14:textId="77777777" w:rsidR="00864F67" w:rsidRPr="00864F67" w:rsidRDefault="00864F67" w:rsidP="00864F67">
      <w:pPr>
        <w:spacing w:after="0" w:line="360" w:lineRule="auto"/>
        <w:ind w:left="1416"/>
        <w:jc w:val="both"/>
        <w:outlineLvl w:val="0"/>
        <w:rPr>
          <w:rFonts w:ascii="Arial" w:eastAsia="Times New Roman" w:hAnsi="Arial" w:cs="Arial"/>
          <w:bCs/>
          <w:kern w:val="36"/>
          <w:lang w:eastAsia="fr-FR"/>
        </w:rPr>
      </w:pPr>
      <w:r w:rsidRPr="00864F67">
        <w:rPr>
          <w:rFonts w:ascii="Arial" w:eastAsia="Times New Roman" w:hAnsi="Arial" w:cs="Arial"/>
          <w:bCs/>
          <w:kern w:val="36"/>
          <w:lang w:eastAsia="fr-FR"/>
        </w:rPr>
        <w:t xml:space="preserve">ohne neue Trennung zu schaffen. </w:t>
      </w:r>
    </w:p>
    <w:p w14:paraId="3CBF145F" w14:textId="77777777" w:rsidR="00864F67" w:rsidRPr="00864F67" w:rsidRDefault="00864F67" w:rsidP="00864F67">
      <w:pPr>
        <w:spacing w:after="0" w:line="360" w:lineRule="auto"/>
        <w:ind w:left="1416"/>
        <w:jc w:val="both"/>
        <w:outlineLvl w:val="0"/>
        <w:rPr>
          <w:rFonts w:ascii="Arial" w:eastAsia="Times New Roman" w:hAnsi="Arial" w:cs="Arial"/>
          <w:bCs/>
          <w:kern w:val="36"/>
          <w:lang w:eastAsia="fr-FR"/>
        </w:rPr>
      </w:pPr>
      <w:r w:rsidRPr="00864F67">
        <w:rPr>
          <w:rFonts w:ascii="Arial" w:eastAsia="Times New Roman" w:hAnsi="Arial" w:cs="Arial"/>
          <w:bCs/>
          <w:kern w:val="36"/>
          <w:lang w:eastAsia="fr-FR"/>
        </w:rPr>
        <w:t xml:space="preserve">Bewahre uns davor, </w:t>
      </w:r>
      <w:proofErr w:type="gramStart"/>
      <w:r w:rsidRPr="00864F67">
        <w:rPr>
          <w:rFonts w:ascii="Arial" w:eastAsia="Times New Roman" w:hAnsi="Arial" w:cs="Arial"/>
          <w:bCs/>
          <w:kern w:val="36"/>
          <w:lang w:eastAsia="fr-FR"/>
        </w:rPr>
        <w:t>Leid</w:t>
      </w:r>
      <w:proofErr w:type="gramEnd"/>
      <w:r w:rsidRPr="00864F67">
        <w:rPr>
          <w:rFonts w:ascii="Arial" w:eastAsia="Times New Roman" w:hAnsi="Arial" w:cs="Arial"/>
          <w:bCs/>
          <w:kern w:val="36"/>
          <w:lang w:eastAsia="fr-FR"/>
        </w:rPr>
        <w:t xml:space="preserve"> zu übergehen oder vorschnell zu erklären. </w:t>
      </w:r>
    </w:p>
    <w:p w14:paraId="097D6837" w14:textId="77777777" w:rsidR="00864F67" w:rsidRPr="00864F67" w:rsidRDefault="00864F67" w:rsidP="00864F67">
      <w:pPr>
        <w:spacing w:after="0" w:line="360" w:lineRule="auto"/>
        <w:ind w:left="1416"/>
        <w:jc w:val="both"/>
        <w:outlineLvl w:val="0"/>
        <w:rPr>
          <w:rFonts w:ascii="Arial" w:eastAsia="Times New Roman" w:hAnsi="Arial" w:cs="Arial"/>
          <w:bCs/>
          <w:kern w:val="36"/>
          <w:lang w:eastAsia="fr-FR"/>
        </w:rPr>
      </w:pPr>
      <w:r w:rsidRPr="00864F67">
        <w:rPr>
          <w:rFonts w:ascii="Arial" w:eastAsia="Times New Roman" w:hAnsi="Arial" w:cs="Arial"/>
          <w:bCs/>
          <w:kern w:val="36"/>
          <w:lang w:eastAsia="fr-FR"/>
        </w:rPr>
        <w:t>Lehre uns, bei den Verwundeten und Trauernden auszuharren.</w:t>
      </w:r>
    </w:p>
    <w:p w14:paraId="4EA71945" w14:textId="2B13C872" w:rsidR="00D12E1B" w:rsidRPr="00A338CD" w:rsidRDefault="00864F67" w:rsidP="00864F67">
      <w:pPr>
        <w:spacing w:after="0" w:line="360" w:lineRule="auto"/>
        <w:ind w:left="1416"/>
        <w:jc w:val="both"/>
        <w:outlineLvl w:val="0"/>
        <w:rPr>
          <w:rFonts w:ascii="Arial" w:eastAsia="Times New Roman" w:hAnsi="Arial" w:cs="Arial"/>
          <w:bCs/>
          <w:kern w:val="36"/>
          <w:lang w:eastAsia="fr-FR"/>
        </w:rPr>
      </w:pPr>
      <w:r w:rsidRPr="00864F67">
        <w:rPr>
          <w:rFonts w:ascii="Arial" w:eastAsia="Times New Roman" w:hAnsi="Arial" w:cs="Arial"/>
          <w:bCs/>
          <w:kern w:val="36"/>
          <w:lang w:eastAsia="fr-FR"/>
        </w:rPr>
        <w:t>Amen.</w:t>
      </w:r>
    </w:p>
    <w:p w14:paraId="7B814D65" w14:textId="02649BA9" w:rsidR="00D12E1B" w:rsidRPr="003B7CD2" w:rsidRDefault="00D12E1B" w:rsidP="00D12E1B">
      <w:pPr>
        <w:spacing w:before="240" w:line="276" w:lineRule="auto"/>
        <w:rPr>
          <w:rFonts w:ascii="Arial" w:eastAsia="Arial" w:hAnsi="Arial" w:cs="Arial"/>
          <w:b/>
          <w:bCs/>
          <w:lang w:val="de" w:eastAsia="de-DE"/>
        </w:rPr>
      </w:pPr>
      <w:r>
        <w:rPr>
          <w:rFonts w:ascii="Arial" w:eastAsia="Arial" w:hAnsi="Arial" w:cs="Arial"/>
          <w:b/>
          <w:bCs/>
          <w:lang w:eastAsia="de-DE"/>
        </w:rPr>
        <w:t>L</w:t>
      </w:r>
      <w:r>
        <w:rPr>
          <w:rFonts w:ascii="Arial" w:eastAsia="Arial" w:hAnsi="Arial" w:cs="Arial"/>
          <w:b/>
          <w:bCs/>
          <w:lang w:eastAsia="de-DE"/>
        </w:rPr>
        <w:tab/>
      </w:r>
      <w:r w:rsidRPr="003B7CD2">
        <w:rPr>
          <w:rFonts w:ascii="Arial" w:eastAsia="Arial" w:hAnsi="Arial" w:cs="Arial"/>
          <w:b/>
          <w:bCs/>
          <w:lang w:val="de" w:eastAsia="de-DE"/>
        </w:rPr>
        <w:t xml:space="preserve"> </w:t>
      </w:r>
      <w:r w:rsidRPr="003B7CD2">
        <w:rPr>
          <w:rFonts w:ascii="Arial" w:eastAsia="Arial" w:hAnsi="Arial" w:cs="Arial"/>
          <w:b/>
          <w:bCs/>
          <w:lang w:val="de" w:eastAsia="de-DE"/>
        </w:rPr>
        <w:tab/>
      </w:r>
      <w:r w:rsidRPr="003B7CD2">
        <w:rPr>
          <w:rFonts w:ascii="Arial" w:eastAsia="Arial" w:hAnsi="Arial" w:cs="Arial"/>
          <w:lang w:val="de" w:eastAsia="de-DE"/>
        </w:rPr>
        <w:t xml:space="preserve">Schenke uns Mut, </w:t>
      </w:r>
      <w:r w:rsidR="00F001A5" w:rsidRPr="00F001A5">
        <w:rPr>
          <w:rFonts w:ascii="Arial" w:eastAsia="Arial" w:hAnsi="Arial" w:cs="Arial"/>
          <w:lang w:val="de" w:eastAsia="de-DE"/>
        </w:rPr>
        <w:t>der Wahrheit standzuhalten</w:t>
      </w:r>
      <w:r w:rsidRPr="003B7CD2">
        <w:rPr>
          <w:rFonts w:ascii="Arial" w:eastAsia="Arial" w:hAnsi="Arial" w:cs="Arial"/>
          <w:lang w:val="de" w:eastAsia="de-DE"/>
        </w:rPr>
        <w:t>.</w:t>
      </w:r>
    </w:p>
    <w:p w14:paraId="4B85EBDF" w14:textId="15917763" w:rsidR="009937BE" w:rsidRPr="009937BE" w:rsidRDefault="00D12E1B" w:rsidP="00D12E1B">
      <w:pPr>
        <w:spacing w:after="0" w:line="360" w:lineRule="auto"/>
        <w:ind w:left="1416" w:hanging="1416"/>
        <w:jc w:val="both"/>
        <w:outlineLvl w:val="0"/>
        <w:rPr>
          <w:rFonts w:ascii="Arial" w:eastAsia="Times New Roman" w:hAnsi="Arial" w:cs="Arial"/>
          <w:bCs/>
          <w:kern w:val="36"/>
          <w:lang w:eastAsia="fr-FR"/>
        </w:rPr>
      </w:pPr>
      <w:r w:rsidRPr="003B7CD2">
        <w:rPr>
          <w:rFonts w:ascii="Arial" w:eastAsia="Arial" w:hAnsi="Arial" w:cs="Arial"/>
          <w:b/>
          <w:bCs/>
          <w:lang w:val="de" w:eastAsia="de-DE"/>
        </w:rPr>
        <w:t>A</w:t>
      </w:r>
      <w:r>
        <w:rPr>
          <w:rFonts w:ascii="Arial" w:eastAsia="Arial" w:hAnsi="Arial" w:cs="Arial"/>
          <w:b/>
          <w:bCs/>
          <w:lang w:val="de" w:eastAsia="de-DE"/>
        </w:rPr>
        <w:tab/>
      </w:r>
      <w:r w:rsidRPr="003B7CD2">
        <w:rPr>
          <w:rFonts w:ascii="Arial" w:eastAsia="Arial" w:hAnsi="Arial" w:cs="Arial"/>
          <w:lang w:val="de" w:eastAsia="de-DE"/>
        </w:rPr>
        <w:t>Schenke uns Mut, aufzustehen und dir zu folgen.</w:t>
      </w:r>
    </w:p>
    <w:p w14:paraId="4DE6928F" w14:textId="77777777" w:rsidR="00281C91" w:rsidRDefault="00281C91" w:rsidP="00281C91">
      <w:pPr>
        <w:spacing w:after="0" w:line="360" w:lineRule="auto"/>
        <w:jc w:val="both"/>
        <w:outlineLvl w:val="3"/>
        <w:rPr>
          <w:rFonts w:ascii="Arial" w:eastAsia="Times New Roman" w:hAnsi="Arial" w:cs="Arial"/>
          <w:b/>
          <w:lang w:eastAsia="fr-FR"/>
        </w:rPr>
      </w:pPr>
    </w:p>
    <w:p w14:paraId="169A8C8A" w14:textId="657F8CE5" w:rsidR="00BB5EF1" w:rsidRPr="00BB5EF1" w:rsidRDefault="00BB5EF1" w:rsidP="00281C91">
      <w:pPr>
        <w:spacing w:after="0" w:line="360" w:lineRule="auto"/>
        <w:jc w:val="both"/>
        <w:outlineLvl w:val="3"/>
        <w:rPr>
          <w:rFonts w:ascii="Arial" w:eastAsia="Times New Roman" w:hAnsi="Arial" w:cs="Arial"/>
          <w:b/>
          <w:lang w:eastAsia="fr-FR"/>
        </w:rPr>
      </w:pPr>
    </w:p>
    <w:p w14:paraId="62184EDD" w14:textId="77777777" w:rsidR="00D12E1B" w:rsidRDefault="00D12E1B">
      <w:pPr>
        <w:spacing w:after="200" w:line="276" w:lineRule="auto"/>
        <w:rPr>
          <w:rFonts w:ascii="Arial" w:eastAsia="Times New Roman" w:hAnsi="Arial" w:cs="Arial"/>
          <w:b/>
          <w:lang w:eastAsia="fr-FR"/>
        </w:rPr>
      </w:pPr>
      <w:r>
        <w:rPr>
          <w:rFonts w:ascii="Arial" w:eastAsia="Times New Roman" w:hAnsi="Arial" w:cs="Arial"/>
          <w:b/>
          <w:lang w:eastAsia="fr-FR"/>
        </w:rPr>
        <w:br w:type="page"/>
      </w:r>
    </w:p>
    <w:p w14:paraId="420E37C4" w14:textId="529B8294" w:rsidR="00BB5EF1" w:rsidRPr="000F2F3B" w:rsidRDefault="002E04ED" w:rsidP="45B95420">
      <w:pPr>
        <w:spacing w:before="600" w:after="100" w:afterAutospacing="1" w:line="360" w:lineRule="auto"/>
        <w:jc w:val="both"/>
        <w:outlineLvl w:val="3"/>
        <w:rPr>
          <w:rFonts w:ascii="Arial" w:eastAsia="Times New Roman" w:hAnsi="Arial" w:cs="Arial"/>
          <w:b/>
          <w:bCs/>
          <w:color w:val="FF0000"/>
          <w:lang w:eastAsia="fr-FR"/>
        </w:rPr>
      </w:pPr>
      <w:r>
        <w:rPr>
          <w:rFonts w:ascii="Arial" w:eastAsia="Times New Roman" w:hAnsi="Arial" w:cs="Arial"/>
          <w:b/>
          <w:bCs/>
          <w:noProof/>
          <w:kern w:val="36"/>
          <w:lang w:eastAsia="fr-FR"/>
        </w:rPr>
        <w:lastRenderedPageBreak/>
        <w:drawing>
          <wp:anchor distT="0" distB="0" distL="114300" distR="114300" simplePos="0" relativeHeight="251672576" behindDoc="0" locked="0" layoutInCell="1" allowOverlap="1" wp14:anchorId="7E9DC559" wp14:editId="73580910">
            <wp:simplePos x="0" y="0"/>
            <wp:positionH relativeFrom="margin">
              <wp:align>right</wp:align>
            </wp:positionH>
            <wp:positionV relativeFrom="paragraph">
              <wp:posOffset>361950</wp:posOffset>
            </wp:positionV>
            <wp:extent cx="5760720" cy="3762375"/>
            <wp:effectExtent l="0" t="0" r="0" b="9525"/>
            <wp:wrapTopAndBottom/>
            <wp:docPr id="696878359" name="Grafik 15" descr="The image shows a person working at a desk, using a lap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878359" name="Grafik 15" descr="The image shows a person working at a desk, using a laptop."/>
                    <pic:cNvPicPr/>
                  </pic:nvPicPr>
                  <pic:blipFill rotWithShape="1">
                    <a:blip r:embed="rId25" cstate="screen">
                      <a:extLst>
                        <a:ext uri="{28A0092B-C50C-407E-A947-70E740481C1C}">
                          <a14:useLocalDpi xmlns:a14="http://schemas.microsoft.com/office/drawing/2010/main"/>
                        </a:ext>
                      </a:extLst>
                    </a:blip>
                    <a:srcRect/>
                    <a:stretch>
                      <a:fillRect/>
                    </a:stretch>
                  </pic:blipFill>
                  <pic:spPr bwMode="auto">
                    <a:xfrm>
                      <a:off x="0" y="0"/>
                      <a:ext cx="5760720" cy="37623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B5EF1" w:rsidRPr="45B95420">
        <w:rPr>
          <w:rFonts w:ascii="Arial" w:eastAsia="Times New Roman" w:hAnsi="Arial" w:cs="Arial"/>
          <w:b/>
          <w:bCs/>
          <w:lang w:eastAsia="fr-FR"/>
        </w:rPr>
        <w:t>XIII. Jesus wird vom Kreuz abgenommen</w:t>
      </w:r>
    </w:p>
    <w:p w14:paraId="6B537379" w14:textId="427452C2" w:rsidR="002E04ED" w:rsidRDefault="002E04ED" w:rsidP="002C3F7C">
      <w:pPr>
        <w:spacing w:after="0" w:line="360" w:lineRule="auto"/>
        <w:ind w:left="1416" w:hanging="1416"/>
        <w:jc w:val="both"/>
        <w:outlineLvl w:val="0"/>
        <w:rPr>
          <w:rFonts w:ascii="Arial" w:eastAsia="Times New Roman" w:hAnsi="Arial" w:cs="Arial"/>
          <w:b/>
          <w:bCs/>
          <w:kern w:val="36"/>
          <w:lang w:eastAsia="fr-FR"/>
        </w:rPr>
      </w:pPr>
    </w:p>
    <w:p w14:paraId="7A5EB5D3" w14:textId="57B505F7" w:rsidR="002C3F7C" w:rsidRDefault="00C93C72" w:rsidP="002C3F7C">
      <w:pPr>
        <w:spacing w:after="0" w:line="360" w:lineRule="auto"/>
        <w:ind w:left="1416" w:hanging="1416"/>
        <w:jc w:val="both"/>
        <w:outlineLvl w:val="0"/>
        <w:rPr>
          <w:rFonts w:ascii="Arial" w:eastAsia="Times New Roman" w:hAnsi="Arial" w:cs="Arial"/>
          <w:bCs/>
          <w:kern w:val="36"/>
          <w:lang w:eastAsia="fr-FR"/>
        </w:rPr>
      </w:pPr>
      <w:r>
        <w:rPr>
          <w:rFonts w:ascii="Arial" w:eastAsia="Times New Roman" w:hAnsi="Arial" w:cs="Arial"/>
          <w:b/>
          <w:bCs/>
          <w:kern w:val="36"/>
          <w:lang w:eastAsia="fr-FR"/>
        </w:rPr>
        <w:t xml:space="preserve">Lied: </w:t>
      </w:r>
      <w:r w:rsidR="000B46FB" w:rsidRPr="000B46FB">
        <w:rPr>
          <w:rFonts w:ascii="Arial" w:eastAsia="Times New Roman" w:hAnsi="Arial" w:cs="Arial"/>
          <w:b/>
          <w:bCs/>
          <w:kern w:val="36"/>
          <w:lang w:eastAsia="fr-FR"/>
        </w:rPr>
        <w:t>Aus der Tiefe rufe ich zu dir</w:t>
      </w:r>
      <w:r w:rsidR="000B46FB">
        <w:rPr>
          <w:rFonts w:ascii="Arial" w:eastAsia="Times New Roman" w:hAnsi="Arial" w:cs="Arial"/>
          <w:b/>
          <w:bCs/>
          <w:kern w:val="36"/>
          <w:lang w:eastAsia="fr-FR"/>
        </w:rPr>
        <w:t>,</w:t>
      </w:r>
      <w:r w:rsidR="000B46FB" w:rsidRPr="000B46FB">
        <w:rPr>
          <w:rFonts w:ascii="Arial" w:eastAsia="Times New Roman" w:hAnsi="Arial" w:cs="Arial"/>
          <w:b/>
          <w:bCs/>
          <w:kern w:val="36"/>
          <w:lang w:eastAsia="fr-FR"/>
        </w:rPr>
        <w:t xml:space="preserve"> GL 283 </w:t>
      </w:r>
    </w:p>
    <w:p w14:paraId="6D392253" w14:textId="5E1A2D9F" w:rsidR="000D2C54" w:rsidRPr="000D2C54" w:rsidRDefault="00D12E1B" w:rsidP="000D2C54">
      <w:pPr>
        <w:spacing w:after="0" w:line="360" w:lineRule="auto"/>
        <w:ind w:left="1416" w:hanging="1416"/>
        <w:jc w:val="both"/>
        <w:outlineLvl w:val="0"/>
        <w:rPr>
          <w:rFonts w:ascii="Arial" w:eastAsia="Times New Roman" w:hAnsi="Arial" w:cs="Arial"/>
          <w:kern w:val="36"/>
          <w:lang w:eastAsia="fr-FR"/>
        </w:rPr>
      </w:pPr>
      <w:r>
        <w:rPr>
          <w:rFonts w:ascii="Arial" w:eastAsia="Times New Roman" w:hAnsi="Arial" w:cs="Arial"/>
          <w:b/>
          <w:bCs/>
          <w:kern w:val="36"/>
          <w:lang w:eastAsia="fr-FR"/>
        </w:rPr>
        <w:t>L</w:t>
      </w:r>
      <w:r w:rsidRPr="6EFE6D79">
        <w:rPr>
          <w:rFonts w:ascii="Arial" w:eastAsia="Times New Roman" w:hAnsi="Arial" w:cs="Arial"/>
          <w:kern w:val="36"/>
          <w:lang w:eastAsia="fr-FR"/>
        </w:rPr>
        <w:t xml:space="preserve"> </w:t>
      </w:r>
      <w:r>
        <w:rPr>
          <w:rFonts w:ascii="Arial" w:eastAsia="Times New Roman" w:hAnsi="Arial" w:cs="Arial"/>
          <w:bCs/>
          <w:kern w:val="36"/>
          <w:lang w:eastAsia="fr-FR"/>
        </w:rPr>
        <w:tab/>
      </w:r>
      <w:r w:rsidR="000D2C54" w:rsidRPr="000D2C54">
        <w:rPr>
          <w:rFonts w:ascii="Arial" w:eastAsia="Times New Roman" w:hAnsi="Arial" w:cs="Arial"/>
          <w:kern w:val="36"/>
          <w:lang w:eastAsia="fr-FR"/>
        </w:rPr>
        <w:t>Aus dem Evangelium nach Markus:</w:t>
      </w:r>
    </w:p>
    <w:p w14:paraId="43E6BA78" w14:textId="6AC12068" w:rsidR="000D2C54" w:rsidRPr="000D2C54" w:rsidRDefault="000D2C54" w:rsidP="000D2C54">
      <w:pPr>
        <w:spacing w:after="0" w:line="360" w:lineRule="auto"/>
        <w:ind w:left="1416"/>
        <w:jc w:val="both"/>
        <w:outlineLvl w:val="0"/>
        <w:rPr>
          <w:rFonts w:ascii="Arial" w:eastAsia="Times New Roman" w:hAnsi="Arial" w:cs="Arial"/>
          <w:kern w:val="36"/>
          <w:lang w:eastAsia="fr-FR"/>
        </w:rPr>
      </w:pPr>
      <w:r w:rsidRPr="000D2C54">
        <w:rPr>
          <w:rFonts w:ascii="Arial" w:eastAsia="Times New Roman" w:hAnsi="Arial" w:cs="Arial"/>
          <w:kern w:val="36"/>
          <w:lang w:eastAsia="fr-FR"/>
        </w:rPr>
        <w:t>„Josef kaufte ein Leinentuch, nahm Jesus vom Kreuz, wickelte ihn in das Tuch und legte ihn in ein Grab, das in einen Felsen gehauen war.“</w:t>
      </w:r>
    </w:p>
    <w:p w14:paraId="307373D5" w14:textId="7E1320E6" w:rsidR="00D12E1B" w:rsidRPr="000D2C54" w:rsidRDefault="000D2C54" w:rsidP="000D2C54">
      <w:pPr>
        <w:spacing w:after="0" w:line="360" w:lineRule="auto"/>
        <w:ind w:left="1416"/>
        <w:jc w:val="both"/>
        <w:outlineLvl w:val="0"/>
        <w:rPr>
          <w:rFonts w:ascii="Arial" w:eastAsia="Times New Roman" w:hAnsi="Arial" w:cs="Arial"/>
          <w:i/>
          <w:iCs/>
          <w:kern w:val="36"/>
          <w:lang w:eastAsia="fr-FR"/>
        </w:rPr>
      </w:pPr>
      <w:r w:rsidRPr="000D2C54">
        <w:rPr>
          <w:rFonts w:ascii="Arial" w:eastAsia="Times New Roman" w:hAnsi="Arial" w:cs="Arial"/>
          <w:i/>
          <w:iCs/>
          <w:kern w:val="36"/>
          <w:lang w:eastAsia="fr-FR"/>
        </w:rPr>
        <w:t>(Mk 15,46)</w:t>
      </w:r>
      <w:r w:rsidR="00D12E1B" w:rsidRPr="000D2C54">
        <w:rPr>
          <w:rFonts w:ascii="Arial" w:eastAsia="Times New Roman" w:hAnsi="Arial" w:cs="Arial"/>
          <w:i/>
          <w:iCs/>
          <w:kern w:val="36"/>
          <w:lang w:eastAsia="fr-FR"/>
        </w:rPr>
        <w:t xml:space="preserve"> </w:t>
      </w:r>
    </w:p>
    <w:p w14:paraId="582F7AAF" w14:textId="3EC94CA9" w:rsidR="00D12E1B" w:rsidRPr="00251D34" w:rsidRDefault="00D12E1B" w:rsidP="00D12E1B">
      <w:pPr>
        <w:spacing w:after="0" w:line="360" w:lineRule="auto"/>
        <w:ind w:left="1416" w:hanging="1416"/>
        <w:jc w:val="both"/>
        <w:outlineLvl w:val="0"/>
        <w:rPr>
          <w:rFonts w:ascii="Arial" w:eastAsia="Times New Roman" w:hAnsi="Arial" w:cs="Arial"/>
          <w:bCs/>
          <w:kern w:val="36"/>
          <w:lang w:eastAsia="fr-FR"/>
        </w:rPr>
      </w:pPr>
      <w:r w:rsidRPr="00DE62AC">
        <w:rPr>
          <w:rFonts w:ascii="Arial" w:eastAsia="Times New Roman" w:hAnsi="Arial" w:cs="Arial"/>
          <w:b/>
          <w:kern w:val="36"/>
          <w:lang w:eastAsia="fr-FR"/>
        </w:rPr>
        <w:t>S</w:t>
      </w:r>
      <w:r w:rsidRPr="00E73F30">
        <w:rPr>
          <w:rFonts w:ascii="Arial" w:eastAsia="Times New Roman" w:hAnsi="Arial" w:cs="Arial"/>
          <w:bCs/>
          <w:kern w:val="36"/>
          <w:lang w:eastAsia="fr-FR"/>
        </w:rPr>
        <w:t xml:space="preserve"> </w:t>
      </w:r>
      <w:r>
        <w:rPr>
          <w:rFonts w:ascii="Arial" w:eastAsia="Times New Roman" w:hAnsi="Arial" w:cs="Arial"/>
          <w:bCs/>
          <w:kern w:val="36"/>
          <w:lang w:eastAsia="fr-FR"/>
        </w:rPr>
        <w:tab/>
      </w:r>
      <w:r w:rsidR="00343A32" w:rsidRPr="00343A32">
        <w:rPr>
          <w:rFonts w:ascii="Arial" w:eastAsia="Times New Roman" w:hAnsi="Arial" w:cs="Arial"/>
          <w:bCs/>
          <w:kern w:val="36"/>
          <w:lang w:eastAsia="fr-FR"/>
        </w:rPr>
        <w:t xml:space="preserve">„Wir haben noch keine Sprache für das kollektive Trauma. Das Theater gibt uns die Möglichkeit, uns anzunähern.“ </w:t>
      </w:r>
      <w:r w:rsidR="00343A32" w:rsidRPr="00343A32">
        <w:rPr>
          <w:rFonts w:ascii="Arial" w:eastAsia="Times New Roman" w:hAnsi="Arial" w:cs="Arial"/>
          <w:bCs/>
          <w:i/>
          <w:iCs/>
          <w:kern w:val="36"/>
          <w:lang w:eastAsia="fr-FR"/>
        </w:rPr>
        <w:t xml:space="preserve">(Claudia Munyengabe, Theaterautorin bei Buja </w:t>
      </w:r>
      <w:r w:rsidR="0080345D">
        <w:rPr>
          <w:rFonts w:ascii="Arial" w:eastAsia="Times New Roman" w:hAnsi="Arial" w:cs="Arial"/>
          <w:bCs/>
          <w:i/>
          <w:iCs/>
          <w:kern w:val="36"/>
          <w:lang w:eastAsia="fr-FR"/>
        </w:rPr>
        <w:t>S</w:t>
      </w:r>
      <w:r w:rsidR="00343A32" w:rsidRPr="00343A32">
        <w:rPr>
          <w:rFonts w:ascii="Arial" w:eastAsia="Times New Roman" w:hAnsi="Arial" w:cs="Arial"/>
          <w:bCs/>
          <w:i/>
          <w:iCs/>
          <w:kern w:val="36"/>
          <w:lang w:eastAsia="fr-FR"/>
        </w:rPr>
        <w:t xml:space="preserve">ans </w:t>
      </w:r>
      <w:r w:rsidR="0080345D">
        <w:rPr>
          <w:rFonts w:ascii="Arial" w:eastAsia="Times New Roman" w:hAnsi="Arial" w:cs="Arial"/>
          <w:bCs/>
          <w:i/>
          <w:iCs/>
          <w:kern w:val="36"/>
          <w:lang w:eastAsia="fr-FR"/>
        </w:rPr>
        <w:t>T</w:t>
      </w:r>
      <w:r w:rsidR="00343A32" w:rsidRPr="00343A32">
        <w:rPr>
          <w:rFonts w:ascii="Arial" w:eastAsia="Times New Roman" w:hAnsi="Arial" w:cs="Arial"/>
          <w:bCs/>
          <w:i/>
          <w:iCs/>
          <w:kern w:val="36"/>
          <w:lang w:eastAsia="fr-FR"/>
        </w:rPr>
        <w:t>abou)</w:t>
      </w:r>
    </w:p>
    <w:p w14:paraId="30827047" w14:textId="2E779901" w:rsidR="00D12E1B" w:rsidRPr="00E10D8F" w:rsidRDefault="00D12E1B" w:rsidP="00D12E1B">
      <w:pPr>
        <w:spacing w:after="0" w:line="360" w:lineRule="auto"/>
        <w:ind w:left="1410" w:hanging="1410"/>
        <w:jc w:val="both"/>
        <w:outlineLvl w:val="0"/>
        <w:rPr>
          <w:rFonts w:ascii="Arial" w:eastAsia="Times New Roman" w:hAnsi="Arial" w:cs="Arial"/>
          <w:bCs/>
          <w:kern w:val="36"/>
          <w:lang w:eastAsia="fr-FR"/>
        </w:rPr>
      </w:pPr>
      <w:r w:rsidRPr="00304E26">
        <w:rPr>
          <w:rFonts w:ascii="Arial" w:eastAsia="Times New Roman" w:hAnsi="Arial" w:cs="Arial"/>
          <w:b/>
          <w:kern w:val="36"/>
          <w:lang w:eastAsia="fr-FR"/>
        </w:rPr>
        <w:t>S</w:t>
      </w:r>
      <w:r>
        <w:rPr>
          <w:rFonts w:ascii="Arial" w:eastAsia="Times New Roman" w:hAnsi="Arial" w:cs="Arial"/>
          <w:bCs/>
          <w:kern w:val="36"/>
          <w:lang w:eastAsia="fr-FR"/>
        </w:rPr>
        <w:tab/>
      </w:r>
      <w:r w:rsidR="00A14DE3" w:rsidRPr="00A14DE3">
        <w:rPr>
          <w:rFonts w:ascii="Arial" w:eastAsia="Times New Roman" w:hAnsi="Arial" w:cs="Arial"/>
          <w:bCs/>
          <w:kern w:val="36"/>
          <w:lang w:eastAsia="fr-FR"/>
        </w:rPr>
        <w:t>Jesus wird vom Kreuz abgenommen. Sein geschundener Körper wird nicht liegengelassen. Menschen nehmen ihn behutsam in ihre Hände. Sie können den Tod nicht rückgängig machen. Aber sie bewahren seine Würde und geben der Trauer einen Ort.</w:t>
      </w:r>
    </w:p>
    <w:p w14:paraId="23D083D9" w14:textId="579307E9" w:rsidR="001A0FD5" w:rsidRPr="001A0FD5" w:rsidRDefault="00D12E1B" w:rsidP="001A0FD5">
      <w:pPr>
        <w:spacing w:after="0" w:line="360" w:lineRule="auto"/>
        <w:ind w:left="1410" w:hanging="1410"/>
        <w:jc w:val="both"/>
        <w:outlineLvl w:val="0"/>
        <w:rPr>
          <w:rFonts w:ascii="Arial" w:eastAsia="Times New Roman" w:hAnsi="Arial" w:cs="Arial"/>
          <w:bCs/>
          <w:kern w:val="36"/>
          <w:lang w:eastAsia="fr-FR"/>
        </w:rPr>
      </w:pPr>
      <w:r w:rsidRPr="003E1E3C">
        <w:rPr>
          <w:rFonts w:ascii="Arial" w:eastAsia="Times New Roman" w:hAnsi="Arial" w:cs="Arial"/>
          <w:b/>
          <w:kern w:val="36"/>
          <w:lang w:eastAsia="fr-FR"/>
        </w:rPr>
        <w:t>S</w:t>
      </w:r>
      <w:r>
        <w:rPr>
          <w:rFonts w:ascii="Arial" w:eastAsia="Times New Roman" w:hAnsi="Arial" w:cs="Arial"/>
          <w:bCs/>
          <w:kern w:val="36"/>
          <w:lang w:eastAsia="fr-FR"/>
        </w:rPr>
        <w:tab/>
      </w:r>
      <w:r>
        <w:rPr>
          <w:rFonts w:ascii="Arial" w:eastAsia="Times New Roman" w:hAnsi="Arial" w:cs="Arial"/>
          <w:bCs/>
          <w:kern w:val="36"/>
          <w:lang w:eastAsia="fr-FR"/>
        </w:rPr>
        <w:tab/>
      </w:r>
      <w:r w:rsidR="001A0FD5" w:rsidRPr="001A0FD5">
        <w:rPr>
          <w:rFonts w:ascii="Arial" w:eastAsia="Times New Roman" w:hAnsi="Arial" w:cs="Arial"/>
          <w:bCs/>
          <w:kern w:val="36"/>
          <w:lang w:eastAsia="fr-FR"/>
        </w:rPr>
        <w:t>Auch Verwundungen einer Gesellschaft lassen sich nicht einfach aufheben. Für das, was Familien und Gemeinschaften erlebt haben, fehlen manchmal die Worte. Der Schmerz ist da, doch er lässt sich nur schwer erzählen.</w:t>
      </w:r>
    </w:p>
    <w:p w14:paraId="4B1AACB3" w14:textId="77777777" w:rsidR="00421077" w:rsidRDefault="00421077">
      <w:pPr>
        <w:spacing w:after="200" w:line="276" w:lineRule="auto"/>
        <w:rPr>
          <w:rFonts w:ascii="Arial" w:eastAsia="Times New Roman" w:hAnsi="Arial" w:cs="Arial"/>
          <w:bCs/>
          <w:kern w:val="36"/>
          <w:lang w:eastAsia="fr-FR"/>
        </w:rPr>
      </w:pPr>
      <w:r>
        <w:rPr>
          <w:rFonts w:ascii="Arial" w:eastAsia="Times New Roman" w:hAnsi="Arial" w:cs="Arial"/>
          <w:bCs/>
          <w:kern w:val="36"/>
          <w:lang w:eastAsia="fr-FR"/>
        </w:rPr>
        <w:br w:type="page"/>
      </w:r>
    </w:p>
    <w:p w14:paraId="115ED83A" w14:textId="63E45EEE" w:rsidR="001A0FD5" w:rsidRPr="001A0FD5" w:rsidRDefault="001A0FD5" w:rsidP="001A0FD5">
      <w:pPr>
        <w:spacing w:after="0" w:line="360" w:lineRule="auto"/>
        <w:ind w:left="1410"/>
        <w:jc w:val="both"/>
        <w:outlineLvl w:val="0"/>
        <w:rPr>
          <w:rFonts w:ascii="Arial" w:eastAsia="Times New Roman" w:hAnsi="Arial" w:cs="Arial"/>
          <w:bCs/>
          <w:kern w:val="36"/>
          <w:lang w:eastAsia="fr-FR"/>
        </w:rPr>
      </w:pPr>
      <w:r w:rsidRPr="001A0FD5">
        <w:rPr>
          <w:rFonts w:ascii="Arial" w:eastAsia="Times New Roman" w:hAnsi="Arial" w:cs="Arial"/>
          <w:bCs/>
          <w:kern w:val="36"/>
          <w:lang w:eastAsia="fr-FR"/>
        </w:rPr>
        <w:lastRenderedPageBreak/>
        <w:t xml:space="preserve">In Burundi schafft das Theater einen Raum der Annäherung. Menschen müssen nicht sofort alles aussprechen. Eine Szene, ein Bild oder eine Geschichte </w:t>
      </w:r>
      <w:r w:rsidR="00C8408A">
        <w:rPr>
          <w:rFonts w:ascii="Arial" w:eastAsia="Times New Roman" w:hAnsi="Arial" w:cs="Arial"/>
          <w:bCs/>
          <w:kern w:val="36"/>
          <w:lang w:eastAsia="fr-FR"/>
        </w:rPr>
        <w:t>können</w:t>
      </w:r>
      <w:r w:rsidR="00C8408A" w:rsidRPr="001A0FD5">
        <w:rPr>
          <w:rFonts w:ascii="Arial" w:eastAsia="Times New Roman" w:hAnsi="Arial" w:cs="Arial"/>
          <w:bCs/>
          <w:kern w:val="36"/>
          <w:lang w:eastAsia="fr-FR"/>
        </w:rPr>
        <w:t xml:space="preserve"> </w:t>
      </w:r>
      <w:r w:rsidRPr="001A0FD5">
        <w:rPr>
          <w:rFonts w:ascii="Arial" w:eastAsia="Times New Roman" w:hAnsi="Arial" w:cs="Arial"/>
          <w:bCs/>
          <w:kern w:val="36"/>
          <w:lang w:eastAsia="fr-FR"/>
        </w:rPr>
        <w:t xml:space="preserve">helfen, sich dem Erlebten vorsichtig zu nähern. Heilung beginnt nicht mit einer fertigen Antwort. Sie beginnt damit, dass Schmerz wahrgenommen, </w:t>
      </w:r>
      <w:r w:rsidR="00591AE5">
        <w:rPr>
          <w:rFonts w:ascii="Arial" w:eastAsia="Times New Roman" w:hAnsi="Arial" w:cs="Arial"/>
          <w:bCs/>
          <w:kern w:val="36"/>
          <w:lang w:eastAsia="fr-FR"/>
        </w:rPr>
        <w:t>aus</w:t>
      </w:r>
      <w:r w:rsidRPr="001A0FD5">
        <w:rPr>
          <w:rFonts w:ascii="Arial" w:eastAsia="Times New Roman" w:hAnsi="Arial" w:cs="Arial"/>
          <w:bCs/>
          <w:kern w:val="36"/>
          <w:lang w:eastAsia="fr-FR"/>
        </w:rPr>
        <w:t>gehalten und nicht länger allein getragen wird.</w:t>
      </w:r>
    </w:p>
    <w:p w14:paraId="148B7413" w14:textId="7E99EBFA" w:rsidR="00D12E1B" w:rsidRPr="00173218" w:rsidRDefault="001A0FD5" w:rsidP="001A0FD5">
      <w:pPr>
        <w:spacing w:after="0" w:line="360" w:lineRule="auto"/>
        <w:ind w:left="1410"/>
        <w:jc w:val="both"/>
        <w:outlineLvl w:val="0"/>
        <w:rPr>
          <w:rFonts w:ascii="Arial" w:eastAsia="Times New Roman" w:hAnsi="Arial" w:cs="Arial"/>
          <w:kern w:val="36"/>
          <w:lang w:eastAsia="fr-FR"/>
        </w:rPr>
      </w:pPr>
      <w:r w:rsidRPr="001A0FD5">
        <w:rPr>
          <w:rFonts w:ascii="Arial" w:eastAsia="Times New Roman" w:hAnsi="Arial" w:cs="Arial"/>
          <w:bCs/>
          <w:kern w:val="36"/>
          <w:lang w:eastAsia="fr-FR"/>
        </w:rPr>
        <w:t>Mut bedeutet hier, der Verwundung Raum zu geben, ohne sich von ihr beherrschen zu lassen. Es braucht Menschen, die bleiben, zuhören und das Unaussprechliche mittragen</w:t>
      </w:r>
      <w:r w:rsidR="00D12E1B">
        <w:rPr>
          <w:rFonts w:ascii="Arial" w:eastAsia="Times New Roman" w:hAnsi="Arial" w:cs="Arial"/>
          <w:bCs/>
          <w:kern w:val="36"/>
          <w:lang w:eastAsia="fr-FR"/>
        </w:rPr>
        <w:t>.</w:t>
      </w:r>
    </w:p>
    <w:p w14:paraId="44F0BCBE" w14:textId="77777777" w:rsidR="00D12E1B" w:rsidRDefault="00D12E1B" w:rsidP="00D12E1B">
      <w:pPr>
        <w:spacing w:after="0" w:line="360" w:lineRule="auto"/>
        <w:ind w:left="1416" w:hanging="1416"/>
        <w:jc w:val="both"/>
        <w:outlineLvl w:val="0"/>
        <w:rPr>
          <w:rFonts w:ascii="Arial" w:eastAsia="Times New Roman" w:hAnsi="Arial" w:cs="Arial"/>
          <w:bCs/>
          <w:kern w:val="36"/>
          <w:lang w:eastAsia="fr-FR"/>
        </w:rPr>
      </w:pPr>
    </w:p>
    <w:p w14:paraId="62859592" w14:textId="77777777" w:rsidR="00D12E1B" w:rsidRPr="00CA5C19" w:rsidRDefault="00D12E1B" w:rsidP="00D12E1B">
      <w:pPr>
        <w:spacing w:after="0" w:line="360" w:lineRule="auto"/>
        <w:ind w:left="1416" w:hanging="1416"/>
        <w:jc w:val="both"/>
        <w:outlineLvl w:val="0"/>
        <w:rPr>
          <w:rFonts w:ascii="Arial" w:eastAsia="Times New Roman" w:hAnsi="Arial" w:cs="Arial"/>
          <w:b/>
          <w:i/>
          <w:iCs/>
          <w:kern w:val="36"/>
          <w:lang w:eastAsia="fr-FR"/>
        </w:rPr>
      </w:pPr>
      <w:r w:rsidRPr="00CA5C19">
        <w:rPr>
          <w:rFonts w:ascii="Arial" w:eastAsia="Times New Roman" w:hAnsi="Arial" w:cs="Arial"/>
          <w:b/>
          <w:i/>
          <w:iCs/>
          <w:kern w:val="36"/>
          <w:lang w:eastAsia="fr-FR"/>
        </w:rPr>
        <w:t>Stille</w:t>
      </w:r>
    </w:p>
    <w:p w14:paraId="39C7E5FE" w14:textId="77777777" w:rsidR="00D12E1B" w:rsidRDefault="00D12E1B" w:rsidP="00D12E1B">
      <w:pPr>
        <w:spacing w:after="0" w:line="360" w:lineRule="auto"/>
        <w:ind w:left="1416" w:hanging="1416"/>
        <w:jc w:val="both"/>
        <w:outlineLvl w:val="0"/>
        <w:rPr>
          <w:rFonts w:ascii="Arial" w:eastAsia="Times New Roman" w:hAnsi="Arial" w:cs="Arial"/>
          <w:b/>
          <w:kern w:val="36"/>
          <w:lang w:eastAsia="fr-FR"/>
        </w:rPr>
      </w:pPr>
    </w:p>
    <w:p w14:paraId="44CF26F3" w14:textId="77777777" w:rsidR="00D12E1B" w:rsidRDefault="00D12E1B" w:rsidP="00D12E1B">
      <w:pPr>
        <w:spacing w:after="0" w:line="360" w:lineRule="auto"/>
        <w:ind w:left="1416" w:hanging="1416"/>
        <w:jc w:val="both"/>
        <w:outlineLvl w:val="0"/>
        <w:rPr>
          <w:rFonts w:ascii="Arial" w:eastAsia="Times New Roman" w:hAnsi="Arial" w:cs="Arial"/>
          <w:b/>
          <w:kern w:val="36"/>
          <w:lang w:eastAsia="fr-FR"/>
        </w:rPr>
      </w:pPr>
      <w:r>
        <w:rPr>
          <w:rFonts w:ascii="Arial" w:eastAsia="Times New Roman" w:hAnsi="Arial" w:cs="Arial"/>
          <w:b/>
          <w:kern w:val="36"/>
          <w:lang w:eastAsia="fr-FR"/>
        </w:rPr>
        <w:t>Gemeinsames Gebet</w:t>
      </w:r>
    </w:p>
    <w:p w14:paraId="43C65C8C" w14:textId="77777777" w:rsidR="00176F4F" w:rsidRPr="00176F4F" w:rsidRDefault="00176F4F" w:rsidP="00176F4F">
      <w:pPr>
        <w:spacing w:after="0" w:line="360" w:lineRule="auto"/>
        <w:ind w:left="1416"/>
        <w:jc w:val="both"/>
        <w:outlineLvl w:val="0"/>
        <w:rPr>
          <w:rFonts w:ascii="Arial" w:eastAsia="Times New Roman" w:hAnsi="Arial" w:cs="Arial"/>
          <w:bCs/>
          <w:kern w:val="36"/>
          <w:lang w:eastAsia="fr-FR"/>
        </w:rPr>
      </w:pPr>
      <w:r w:rsidRPr="00176F4F">
        <w:rPr>
          <w:rFonts w:ascii="Arial" w:eastAsia="Times New Roman" w:hAnsi="Arial" w:cs="Arial"/>
          <w:bCs/>
          <w:kern w:val="36"/>
          <w:lang w:eastAsia="fr-FR"/>
        </w:rPr>
        <w:t xml:space="preserve">Jesus, </w:t>
      </w:r>
    </w:p>
    <w:p w14:paraId="2BD9390F" w14:textId="77777777" w:rsidR="00176F4F" w:rsidRPr="00176F4F" w:rsidRDefault="00176F4F" w:rsidP="00176F4F">
      <w:pPr>
        <w:spacing w:after="0" w:line="360" w:lineRule="auto"/>
        <w:ind w:left="1416"/>
        <w:jc w:val="both"/>
        <w:outlineLvl w:val="0"/>
        <w:rPr>
          <w:rFonts w:ascii="Arial" w:eastAsia="Times New Roman" w:hAnsi="Arial" w:cs="Arial"/>
          <w:bCs/>
          <w:kern w:val="36"/>
          <w:lang w:eastAsia="fr-FR"/>
        </w:rPr>
      </w:pPr>
      <w:r w:rsidRPr="00176F4F">
        <w:rPr>
          <w:rFonts w:ascii="Arial" w:eastAsia="Times New Roman" w:hAnsi="Arial" w:cs="Arial"/>
          <w:bCs/>
          <w:kern w:val="36"/>
          <w:lang w:eastAsia="fr-FR"/>
        </w:rPr>
        <w:t xml:space="preserve">dein Leib wurde behutsam vom Kreuz genommen. </w:t>
      </w:r>
    </w:p>
    <w:p w14:paraId="476EB1E4" w14:textId="77777777" w:rsidR="00176F4F" w:rsidRPr="00176F4F" w:rsidRDefault="00176F4F" w:rsidP="00176F4F">
      <w:pPr>
        <w:spacing w:after="0" w:line="360" w:lineRule="auto"/>
        <w:ind w:left="1416"/>
        <w:jc w:val="both"/>
        <w:outlineLvl w:val="0"/>
        <w:rPr>
          <w:rFonts w:ascii="Arial" w:eastAsia="Times New Roman" w:hAnsi="Arial" w:cs="Arial"/>
          <w:bCs/>
          <w:kern w:val="36"/>
          <w:lang w:eastAsia="fr-FR"/>
        </w:rPr>
      </w:pPr>
      <w:r w:rsidRPr="00176F4F">
        <w:rPr>
          <w:rFonts w:ascii="Arial" w:eastAsia="Times New Roman" w:hAnsi="Arial" w:cs="Arial"/>
          <w:bCs/>
          <w:kern w:val="36"/>
          <w:lang w:eastAsia="fr-FR"/>
        </w:rPr>
        <w:t xml:space="preserve">Sei allen nahe, die um Tote trauern und Worte für ihre Verletzungen suchen. </w:t>
      </w:r>
    </w:p>
    <w:p w14:paraId="7CAB4F91" w14:textId="77777777" w:rsidR="00176F4F" w:rsidRPr="00176F4F" w:rsidRDefault="00176F4F" w:rsidP="00176F4F">
      <w:pPr>
        <w:spacing w:after="0" w:line="360" w:lineRule="auto"/>
        <w:ind w:left="1416"/>
        <w:jc w:val="both"/>
        <w:outlineLvl w:val="0"/>
        <w:rPr>
          <w:rFonts w:ascii="Arial" w:eastAsia="Times New Roman" w:hAnsi="Arial" w:cs="Arial"/>
          <w:bCs/>
          <w:kern w:val="36"/>
          <w:lang w:eastAsia="fr-FR"/>
        </w:rPr>
      </w:pPr>
      <w:r w:rsidRPr="00176F4F">
        <w:rPr>
          <w:rFonts w:ascii="Arial" w:eastAsia="Times New Roman" w:hAnsi="Arial" w:cs="Arial"/>
          <w:bCs/>
          <w:kern w:val="36"/>
          <w:lang w:eastAsia="fr-FR"/>
        </w:rPr>
        <w:t xml:space="preserve">Stärke die Menschen in Burundi, </w:t>
      </w:r>
    </w:p>
    <w:p w14:paraId="5318626A" w14:textId="77777777" w:rsidR="00176F4F" w:rsidRPr="00176F4F" w:rsidRDefault="00176F4F" w:rsidP="00176F4F">
      <w:pPr>
        <w:spacing w:after="0" w:line="360" w:lineRule="auto"/>
        <w:ind w:left="1416"/>
        <w:jc w:val="both"/>
        <w:outlineLvl w:val="0"/>
        <w:rPr>
          <w:rFonts w:ascii="Arial" w:eastAsia="Times New Roman" w:hAnsi="Arial" w:cs="Arial"/>
          <w:bCs/>
          <w:kern w:val="36"/>
          <w:lang w:eastAsia="fr-FR"/>
        </w:rPr>
      </w:pPr>
      <w:r w:rsidRPr="00176F4F">
        <w:rPr>
          <w:rFonts w:ascii="Arial" w:eastAsia="Times New Roman" w:hAnsi="Arial" w:cs="Arial"/>
          <w:bCs/>
          <w:kern w:val="36"/>
          <w:lang w:eastAsia="fr-FR"/>
        </w:rPr>
        <w:t xml:space="preserve">die durch Kunst und Begegnung Räume des Erinnerns öffnen. </w:t>
      </w:r>
    </w:p>
    <w:p w14:paraId="69845658" w14:textId="77777777" w:rsidR="00176F4F" w:rsidRPr="00176F4F" w:rsidRDefault="00176F4F" w:rsidP="00176F4F">
      <w:pPr>
        <w:spacing w:after="0" w:line="360" w:lineRule="auto"/>
        <w:ind w:left="1416"/>
        <w:jc w:val="both"/>
        <w:outlineLvl w:val="0"/>
        <w:rPr>
          <w:rFonts w:ascii="Arial" w:eastAsia="Times New Roman" w:hAnsi="Arial" w:cs="Arial"/>
          <w:bCs/>
          <w:kern w:val="36"/>
          <w:lang w:eastAsia="fr-FR"/>
        </w:rPr>
      </w:pPr>
      <w:r w:rsidRPr="00176F4F">
        <w:rPr>
          <w:rFonts w:ascii="Arial" w:eastAsia="Times New Roman" w:hAnsi="Arial" w:cs="Arial"/>
          <w:bCs/>
          <w:kern w:val="36"/>
          <w:lang w:eastAsia="fr-FR"/>
        </w:rPr>
        <w:t xml:space="preserve">Gib auch uns den Mut, Leid nicht zu verdrängen, </w:t>
      </w:r>
    </w:p>
    <w:p w14:paraId="14F16602" w14:textId="77777777" w:rsidR="00176F4F" w:rsidRPr="00176F4F" w:rsidRDefault="00176F4F" w:rsidP="00176F4F">
      <w:pPr>
        <w:spacing w:after="0" w:line="360" w:lineRule="auto"/>
        <w:ind w:left="1416"/>
        <w:jc w:val="both"/>
        <w:outlineLvl w:val="0"/>
        <w:rPr>
          <w:rFonts w:ascii="Arial" w:eastAsia="Times New Roman" w:hAnsi="Arial" w:cs="Arial"/>
          <w:bCs/>
          <w:kern w:val="36"/>
          <w:lang w:eastAsia="fr-FR"/>
        </w:rPr>
      </w:pPr>
      <w:r w:rsidRPr="00176F4F">
        <w:rPr>
          <w:rFonts w:ascii="Arial" w:eastAsia="Times New Roman" w:hAnsi="Arial" w:cs="Arial"/>
          <w:bCs/>
          <w:kern w:val="36"/>
          <w:lang w:eastAsia="fr-FR"/>
        </w:rPr>
        <w:t>sondern behutsam mitzutragen.</w:t>
      </w:r>
    </w:p>
    <w:p w14:paraId="6C961DB8" w14:textId="0BE30DC2" w:rsidR="00D12E1B" w:rsidRPr="00A338CD" w:rsidRDefault="00176F4F" w:rsidP="00176F4F">
      <w:pPr>
        <w:spacing w:after="0" w:line="360" w:lineRule="auto"/>
        <w:ind w:left="1416"/>
        <w:jc w:val="both"/>
        <w:outlineLvl w:val="0"/>
        <w:rPr>
          <w:rFonts w:ascii="Arial" w:eastAsia="Times New Roman" w:hAnsi="Arial" w:cs="Arial"/>
          <w:bCs/>
          <w:kern w:val="36"/>
          <w:lang w:eastAsia="fr-FR"/>
        </w:rPr>
      </w:pPr>
      <w:r w:rsidRPr="00176F4F">
        <w:rPr>
          <w:rFonts w:ascii="Arial" w:eastAsia="Times New Roman" w:hAnsi="Arial" w:cs="Arial"/>
          <w:bCs/>
          <w:kern w:val="36"/>
          <w:lang w:eastAsia="fr-FR"/>
        </w:rPr>
        <w:t>Amen.</w:t>
      </w:r>
      <w:r w:rsidR="00D12E1B" w:rsidRPr="00A338CD">
        <w:rPr>
          <w:rFonts w:ascii="Arial" w:eastAsia="Times New Roman" w:hAnsi="Arial" w:cs="Arial"/>
          <w:bCs/>
          <w:kern w:val="36"/>
          <w:lang w:eastAsia="fr-FR"/>
        </w:rPr>
        <w:t xml:space="preserve"> </w:t>
      </w:r>
    </w:p>
    <w:p w14:paraId="55FEFD06" w14:textId="0A49F75E" w:rsidR="00D12E1B" w:rsidRPr="003B7CD2" w:rsidRDefault="00D12E1B" w:rsidP="00D12E1B">
      <w:pPr>
        <w:spacing w:before="240" w:line="276" w:lineRule="auto"/>
        <w:rPr>
          <w:rFonts w:ascii="Arial" w:eastAsia="Arial" w:hAnsi="Arial" w:cs="Arial"/>
          <w:b/>
          <w:bCs/>
          <w:lang w:val="de" w:eastAsia="de-DE"/>
        </w:rPr>
      </w:pPr>
      <w:r>
        <w:rPr>
          <w:rFonts w:ascii="Arial" w:eastAsia="Arial" w:hAnsi="Arial" w:cs="Arial"/>
          <w:b/>
          <w:bCs/>
          <w:lang w:eastAsia="de-DE"/>
        </w:rPr>
        <w:t>L</w:t>
      </w:r>
      <w:r>
        <w:rPr>
          <w:rFonts w:ascii="Arial" w:eastAsia="Arial" w:hAnsi="Arial" w:cs="Arial"/>
          <w:b/>
          <w:bCs/>
          <w:lang w:eastAsia="de-DE"/>
        </w:rPr>
        <w:tab/>
      </w:r>
      <w:r w:rsidRPr="003B7CD2">
        <w:rPr>
          <w:rFonts w:ascii="Arial" w:eastAsia="Arial" w:hAnsi="Arial" w:cs="Arial"/>
          <w:b/>
          <w:bCs/>
          <w:lang w:val="de" w:eastAsia="de-DE"/>
        </w:rPr>
        <w:t xml:space="preserve"> </w:t>
      </w:r>
      <w:r w:rsidRPr="003B7CD2">
        <w:rPr>
          <w:rFonts w:ascii="Arial" w:eastAsia="Arial" w:hAnsi="Arial" w:cs="Arial"/>
          <w:b/>
          <w:bCs/>
          <w:lang w:val="de" w:eastAsia="de-DE"/>
        </w:rPr>
        <w:tab/>
      </w:r>
      <w:r w:rsidRPr="003B7CD2">
        <w:rPr>
          <w:rFonts w:ascii="Arial" w:eastAsia="Arial" w:hAnsi="Arial" w:cs="Arial"/>
          <w:lang w:val="de" w:eastAsia="de-DE"/>
        </w:rPr>
        <w:t xml:space="preserve">Schenke uns Mut, </w:t>
      </w:r>
      <w:r w:rsidR="009C66F4" w:rsidRPr="009C66F4">
        <w:rPr>
          <w:rFonts w:ascii="Arial" w:eastAsia="Arial" w:hAnsi="Arial" w:cs="Arial"/>
          <w:lang w:val="de" w:eastAsia="de-DE"/>
        </w:rPr>
        <w:t>Verwundetes behutsam mitzutragen</w:t>
      </w:r>
      <w:r w:rsidRPr="003B7CD2">
        <w:rPr>
          <w:rFonts w:ascii="Arial" w:eastAsia="Arial" w:hAnsi="Arial" w:cs="Arial"/>
          <w:lang w:val="de" w:eastAsia="de-DE"/>
        </w:rPr>
        <w:t>.</w:t>
      </w:r>
    </w:p>
    <w:p w14:paraId="254FE5F2" w14:textId="26383AAE" w:rsidR="002C3F7C" w:rsidRPr="002C3F7C" w:rsidRDefault="00D12E1B" w:rsidP="00D12E1B">
      <w:pPr>
        <w:spacing w:after="0" w:line="360" w:lineRule="auto"/>
        <w:ind w:left="1416" w:hanging="1416"/>
        <w:jc w:val="both"/>
        <w:outlineLvl w:val="0"/>
        <w:rPr>
          <w:rFonts w:ascii="Arial" w:eastAsia="Times New Roman" w:hAnsi="Arial" w:cs="Arial"/>
          <w:bCs/>
          <w:kern w:val="36"/>
          <w:lang w:eastAsia="fr-FR"/>
        </w:rPr>
      </w:pPr>
      <w:r w:rsidRPr="003B7CD2">
        <w:rPr>
          <w:rFonts w:ascii="Arial" w:eastAsia="Arial" w:hAnsi="Arial" w:cs="Arial"/>
          <w:b/>
          <w:bCs/>
          <w:lang w:val="de" w:eastAsia="de-DE"/>
        </w:rPr>
        <w:t>A</w:t>
      </w:r>
      <w:r>
        <w:rPr>
          <w:rFonts w:ascii="Arial" w:eastAsia="Arial" w:hAnsi="Arial" w:cs="Arial"/>
          <w:b/>
          <w:bCs/>
          <w:lang w:val="de" w:eastAsia="de-DE"/>
        </w:rPr>
        <w:tab/>
      </w:r>
      <w:r w:rsidRPr="003B7CD2">
        <w:rPr>
          <w:rFonts w:ascii="Arial" w:eastAsia="Arial" w:hAnsi="Arial" w:cs="Arial"/>
          <w:lang w:val="de" w:eastAsia="de-DE"/>
        </w:rPr>
        <w:t>Schenke uns Mut, aufzustehen und dir zu folgen.</w:t>
      </w:r>
    </w:p>
    <w:p w14:paraId="46696208" w14:textId="77777777" w:rsidR="00AF300A" w:rsidRDefault="00AF300A" w:rsidP="00BB5EF1">
      <w:pPr>
        <w:spacing w:after="0" w:line="360" w:lineRule="auto"/>
        <w:rPr>
          <w:rFonts w:ascii="Arial" w:eastAsia="Calibri" w:hAnsi="Arial" w:cs="Arial"/>
          <w:b/>
          <w:bCs/>
        </w:rPr>
      </w:pPr>
    </w:p>
    <w:p w14:paraId="2B60482F" w14:textId="286512B5" w:rsidR="00BB5EF1" w:rsidRPr="00BB5EF1" w:rsidRDefault="00BB5EF1" w:rsidP="00BB5EF1">
      <w:pPr>
        <w:spacing w:after="0" w:line="360" w:lineRule="auto"/>
        <w:rPr>
          <w:rFonts w:ascii="Arial" w:eastAsia="Times New Roman" w:hAnsi="Arial" w:cs="Arial"/>
          <w:b/>
          <w:bCs/>
          <w:lang w:eastAsia="fr-FR"/>
        </w:rPr>
      </w:pPr>
      <w:r w:rsidRPr="00BB5EF1">
        <w:rPr>
          <w:rFonts w:ascii="Arial" w:eastAsia="Calibri" w:hAnsi="Arial" w:cs="Arial"/>
          <w:b/>
          <w:bCs/>
        </w:rPr>
        <w:br w:type="page"/>
      </w:r>
    </w:p>
    <w:p w14:paraId="27BDFDDB" w14:textId="3653F398" w:rsidR="00BB5EF1" w:rsidRPr="0065217D" w:rsidRDefault="00BB5EF1" w:rsidP="45B95420">
      <w:pPr>
        <w:spacing w:before="100" w:beforeAutospacing="1" w:after="100" w:afterAutospacing="1" w:line="360" w:lineRule="auto"/>
        <w:jc w:val="both"/>
        <w:rPr>
          <w:rFonts w:ascii="Arial" w:eastAsia="Times New Roman" w:hAnsi="Arial" w:cs="Arial"/>
          <w:b/>
          <w:bCs/>
          <w:color w:val="FF0000"/>
          <w:lang w:eastAsia="fr-FR"/>
        </w:rPr>
      </w:pPr>
      <w:r w:rsidRPr="45B95420">
        <w:rPr>
          <w:rFonts w:ascii="Arial" w:eastAsia="Times New Roman" w:hAnsi="Arial" w:cs="Arial"/>
          <w:b/>
          <w:bCs/>
          <w:lang w:eastAsia="fr-FR"/>
        </w:rPr>
        <w:lastRenderedPageBreak/>
        <w:t>XIV.</w:t>
      </w:r>
      <w:r w:rsidR="009C66F4" w:rsidRPr="45B95420">
        <w:rPr>
          <w:rFonts w:ascii="Arial" w:eastAsia="Times New Roman" w:hAnsi="Arial" w:cs="Arial"/>
          <w:b/>
          <w:bCs/>
          <w:lang w:eastAsia="fr-FR"/>
        </w:rPr>
        <w:t xml:space="preserve"> </w:t>
      </w:r>
      <w:r w:rsidRPr="45B95420">
        <w:rPr>
          <w:rFonts w:ascii="Arial" w:eastAsia="Times New Roman" w:hAnsi="Arial" w:cs="Arial"/>
          <w:b/>
          <w:bCs/>
          <w:lang w:eastAsia="fr-FR"/>
        </w:rPr>
        <w:t>Jesu</w:t>
      </w:r>
      <w:r w:rsidR="009C66F4" w:rsidRPr="45B95420">
        <w:rPr>
          <w:rFonts w:ascii="Arial" w:eastAsia="Times New Roman" w:hAnsi="Arial" w:cs="Arial"/>
          <w:b/>
          <w:bCs/>
          <w:lang w:eastAsia="fr-FR"/>
        </w:rPr>
        <w:t>s</w:t>
      </w:r>
      <w:r w:rsidRPr="45B95420">
        <w:rPr>
          <w:rFonts w:ascii="Arial" w:eastAsia="Times New Roman" w:hAnsi="Arial" w:cs="Arial"/>
          <w:b/>
          <w:bCs/>
          <w:lang w:eastAsia="fr-FR"/>
        </w:rPr>
        <w:t xml:space="preserve"> wird in</w:t>
      </w:r>
      <w:r w:rsidR="009C66F4" w:rsidRPr="45B95420">
        <w:rPr>
          <w:rFonts w:ascii="Arial" w:eastAsia="Times New Roman" w:hAnsi="Arial" w:cs="Arial"/>
          <w:b/>
          <w:bCs/>
          <w:lang w:eastAsia="fr-FR"/>
        </w:rPr>
        <w:t>s</w:t>
      </w:r>
      <w:r w:rsidRPr="45B95420">
        <w:rPr>
          <w:rFonts w:ascii="Arial" w:eastAsia="Times New Roman" w:hAnsi="Arial" w:cs="Arial"/>
          <w:b/>
          <w:bCs/>
          <w:lang w:eastAsia="fr-FR"/>
        </w:rPr>
        <w:t xml:space="preserve"> Grab gelegt</w:t>
      </w:r>
    </w:p>
    <w:p w14:paraId="1F6C05C4" w14:textId="63CF4001" w:rsidR="0005086A" w:rsidRDefault="0005086A" w:rsidP="00C93C72">
      <w:pPr>
        <w:spacing w:after="0" w:line="360" w:lineRule="auto"/>
        <w:ind w:left="1416" w:hanging="1416"/>
        <w:jc w:val="both"/>
        <w:outlineLvl w:val="0"/>
        <w:rPr>
          <w:rFonts w:ascii="Arial" w:eastAsia="Times New Roman" w:hAnsi="Arial" w:cs="Arial"/>
          <w:b/>
          <w:bCs/>
          <w:kern w:val="36"/>
          <w:lang w:eastAsia="fr-FR"/>
        </w:rPr>
      </w:pPr>
      <w:r>
        <w:rPr>
          <w:rFonts w:ascii="Arial" w:eastAsia="Times New Roman" w:hAnsi="Arial" w:cs="Arial"/>
          <w:b/>
          <w:bCs/>
          <w:noProof/>
          <w:kern w:val="36"/>
          <w:lang w:eastAsia="fr-FR"/>
        </w:rPr>
        <w:drawing>
          <wp:anchor distT="0" distB="0" distL="114300" distR="114300" simplePos="0" relativeHeight="251673600" behindDoc="0" locked="0" layoutInCell="1" allowOverlap="1" wp14:anchorId="20D749DF" wp14:editId="39C3C012">
            <wp:simplePos x="0" y="0"/>
            <wp:positionH relativeFrom="column">
              <wp:posOffset>-4445</wp:posOffset>
            </wp:positionH>
            <wp:positionV relativeFrom="paragraph">
              <wp:posOffset>0</wp:posOffset>
            </wp:positionV>
            <wp:extent cx="5760720" cy="3840480"/>
            <wp:effectExtent l="0" t="0" r="0" b="7620"/>
            <wp:wrapTopAndBottom/>
            <wp:docPr id="1510916739" name="Grafik 16" descr="The image shows a small, young plant growing through a crack in an old, rusty metal fence.&#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916739" name="Grafik 16" descr="The image shows a small, young plant growing through a crack in an old, rusty metal fence.&#10;&#10;KI-generierte Inhalte können fehlerhaft sein."/>
                    <pic:cNvPicPr/>
                  </pic:nvPicPr>
                  <pic:blipFill>
                    <a:blip r:embed="rId26" cstate="screen">
                      <a:extLst>
                        <a:ext uri="{28A0092B-C50C-407E-A947-70E740481C1C}">
                          <a14:useLocalDpi xmlns:a14="http://schemas.microsoft.com/office/drawing/2010/main"/>
                        </a:ext>
                      </a:extLst>
                    </a:blip>
                    <a:stretch>
                      <a:fillRect/>
                    </a:stretch>
                  </pic:blipFill>
                  <pic:spPr>
                    <a:xfrm>
                      <a:off x="0" y="0"/>
                      <a:ext cx="5760720" cy="3840480"/>
                    </a:xfrm>
                    <a:prstGeom prst="rect">
                      <a:avLst/>
                    </a:prstGeom>
                  </pic:spPr>
                </pic:pic>
              </a:graphicData>
            </a:graphic>
            <wp14:sizeRelH relativeFrom="page">
              <wp14:pctWidth>0</wp14:pctWidth>
            </wp14:sizeRelH>
            <wp14:sizeRelV relativeFrom="page">
              <wp14:pctHeight>0</wp14:pctHeight>
            </wp14:sizeRelV>
          </wp:anchor>
        </w:drawing>
      </w:r>
    </w:p>
    <w:p w14:paraId="1AE40FF6" w14:textId="08221AD5" w:rsidR="00C93C72" w:rsidRDefault="00C93C72" w:rsidP="00C93C72">
      <w:pPr>
        <w:spacing w:after="0" w:line="360" w:lineRule="auto"/>
        <w:ind w:left="1416" w:hanging="1416"/>
        <w:jc w:val="both"/>
        <w:outlineLvl w:val="0"/>
        <w:rPr>
          <w:rFonts w:ascii="Arial" w:eastAsia="Times New Roman" w:hAnsi="Arial" w:cs="Arial"/>
          <w:b/>
          <w:bCs/>
          <w:kern w:val="36"/>
          <w:lang w:eastAsia="fr-FR"/>
        </w:rPr>
      </w:pPr>
      <w:r>
        <w:rPr>
          <w:rFonts w:ascii="Arial" w:eastAsia="Times New Roman" w:hAnsi="Arial" w:cs="Arial"/>
          <w:b/>
          <w:bCs/>
          <w:kern w:val="36"/>
          <w:lang w:eastAsia="fr-FR"/>
        </w:rPr>
        <w:t xml:space="preserve">Lied: </w:t>
      </w:r>
      <w:r w:rsidR="00FD0600" w:rsidRPr="00FD0600">
        <w:rPr>
          <w:rFonts w:ascii="Arial" w:eastAsia="Times New Roman" w:hAnsi="Arial" w:cs="Arial"/>
          <w:b/>
          <w:bCs/>
          <w:kern w:val="36"/>
          <w:lang w:eastAsia="fr-FR"/>
        </w:rPr>
        <w:t>Meine Hoffnung und meine Freude</w:t>
      </w:r>
      <w:r w:rsidR="00FD0600">
        <w:rPr>
          <w:rFonts w:ascii="Arial" w:eastAsia="Times New Roman" w:hAnsi="Arial" w:cs="Arial"/>
          <w:b/>
          <w:bCs/>
          <w:kern w:val="36"/>
          <w:lang w:eastAsia="fr-FR"/>
        </w:rPr>
        <w:t>,</w:t>
      </w:r>
      <w:r w:rsidR="00FD0600" w:rsidRPr="00FD0600">
        <w:rPr>
          <w:rFonts w:ascii="Arial" w:eastAsia="Times New Roman" w:hAnsi="Arial" w:cs="Arial"/>
          <w:b/>
          <w:bCs/>
          <w:kern w:val="36"/>
          <w:lang w:eastAsia="fr-FR"/>
        </w:rPr>
        <w:t xml:space="preserve"> GL 365</w:t>
      </w:r>
    </w:p>
    <w:p w14:paraId="5D599DCE" w14:textId="707EE239" w:rsidR="005D080E" w:rsidRDefault="005D080E" w:rsidP="00C12B53">
      <w:pPr>
        <w:spacing w:after="0" w:line="360" w:lineRule="auto"/>
        <w:ind w:left="1416" w:hanging="1416"/>
        <w:jc w:val="both"/>
        <w:outlineLvl w:val="0"/>
        <w:rPr>
          <w:rFonts w:ascii="Arial" w:eastAsia="Times New Roman" w:hAnsi="Arial" w:cs="Arial"/>
          <w:bCs/>
          <w:kern w:val="36"/>
          <w:lang w:eastAsia="fr-FR"/>
        </w:rPr>
      </w:pPr>
    </w:p>
    <w:p w14:paraId="546B8FE4" w14:textId="77777777" w:rsidR="00EE5E63" w:rsidRPr="00EE5E63" w:rsidRDefault="00D12E1B" w:rsidP="00EE5E63">
      <w:pPr>
        <w:spacing w:after="0" w:line="360" w:lineRule="auto"/>
        <w:ind w:left="1416" w:hanging="1416"/>
        <w:jc w:val="both"/>
        <w:outlineLvl w:val="0"/>
        <w:rPr>
          <w:rFonts w:ascii="Arial" w:eastAsia="Times New Roman" w:hAnsi="Arial" w:cs="Arial"/>
          <w:kern w:val="36"/>
          <w:lang w:eastAsia="fr-FR"/>
        </w:rPr>
      </w:pPr>
      <w:r>
        <w:rPr>
          <w:rFonts w:ascii="Arial" w:eastAsia="Times New Roman" w:hAnsi="Arial" w:cs="Arial"/>
          <w:b/>
          <w:bCs/>
          <w:kern w:val="36"/>
          <w:lang w:eastAsia="fr-FR"/>
        </w:rPr>
        <w:t>L</w:t>
      </w:r>
      <w:r w:rsidRPr="6EFE6D79">
        <w:rPr>
          <w:rFonts w:ascii="Arial" w:eastAsia="Times New Roman" w:hAnsi="Arial" w:cs="Arial"/>
          <w:kern w:val="36"/>
          <w:lang w:eastAsia="fr-FR"/>
        </w:rPr>
        <w:t xml:space="preserve"> </w:t>
      </w:r>
      <w:r>
        <w:rPr>
          <w:rFonts w:ascii="Arial" w:eastAsia="Times New Roman" w:hAnsi="Arial" w:cs="Arial"/>
          <w:bCs/>
          <w:kern w:val="36"/>
          <w:lang w:eastAsia="fr-FR"/>
        </w:rPr>
        <w:tab/>
      </w:r>
      <w:r w:rsidR="00EE5E63" w:rsidRPr="00EE5E63">
        <w:rPr>
          <w:rFonts w:ascii="Arial" w:eastAsia="Times New Roman" w:hAnsi="Arial" w:cs="Arial"/>
          <w:kern w:val="36"/>
          <w:lang w:eastAsia="fr-FR"/>
        </w:rPr>
        <w:t>Aus dem Evangelium nach Johannes:</w:t>
      </w:r>
    </w:p>
    <w:p w14:paraId="3D7C0E72" w14:textId="77777777" w:rsidR="00EE5E63" w:rsidRPr="00EE5E63" w:rsidRDefault="00EE5E63" w:rsidP="00EE5E63">
      <w:pPr>
        <w:spacing w:after="0" w:line="360" w:lineRule="auto"/>
        <w:ind w:left="1416"/>
        <w:jc w:val="both"/>
        <w:outlineLvl w:val="0"/>
        <w:rPr>
          <w:rFonts w:ascii="Arial" w:eastAsia="Times New Roman" w:hAnsi="Arial" w:cs="Arial"/>
          <w:kern w:val="36"/>
          <w:lang w:eastAsia="fr-FR"/>
        </w:rPr>
      </w:pPr>
      <w:r w:rsidRPr="00EE5E63">
        <w:rPr>
          <w:rFonts w:ascii="Arial" w:eastAsia="Times New Roman" w:hAnsi="Arial" w:cs="Arial"/>
          <w:kern w:val="36"/>
          <w:lang w:eastAsia="fr-FR"/>
        </w:rPr>
        <w:t>„An dem Ort, wo man ihn gekreuzigt hatte, war ein Garten und in dem Garten war ein neues Grab, in dem noch niemand bestattet worden war.“</w:t>
      </w:r>
    </w:p>
    <w:p w14:paraId="504633DE" w14:textId="730A01C8" w:rsidR="00D12E1B" w:rsidRPr="00EE5E63" w:rsidRDefault="00EE5E63" w:rsidP="00EE5E63">
      <w:pPr>
        <w:spacing w:after="0" w:line="360" w:lineRule="auto"/>
        <w:ind w:left="1416"/>
        <w:jc w:val="both"/>
        <w:outlineLvl w:val="0"/>
        <w:rPr>
          <w:rFonts w:ascii="Arial" w:eastAsia="Times New Roman" w:hAnsi="Arial" w:cs="Arial"/>
          <w:i/>
          <w:iCs/>
          <w:kern w:val="36"/>
          <w:lang w:eastAsia="fr-FR"/>
        </w:rPr>
      </w:pPr>
      <w:r w:rsidRPr="00EE5E63">
        <w:rPr>
          <w:rFonts w:ascii="Arial" w:eastAsia="Times New Roman" w:hAnsi="Arial" w:cs="Arial"/>
          <w:i/>
          <w:iCs/>
          <w:kern w:val="36"/>
          <w:lang w:eastAsia="fr-FR"/>
        </w:rPr>
        <w:t>(Joh 19,41)</w:t>
      </w:r>
      <w:r w:rsidR="00D12E1B" w:rsidRPr="00EE5E63">
        <w:rPr>
          <w:rFonts w:ascii="Arial" w:eastAsia="Times New Roman" w:hAnsi="Arial" w:cs="Arial"/>
          <w:i/>
          <w:iCs/>
          <w:kern w:val="36"/>
          <w:lang w:eastAsia="fr-FR"/>
        </w:rPr>
        <w:t xml:space="preserve"> </w:t>
      </w:r>
    </w:p>
    <w:p w14:paraId="3040AC3B" w14:textId="32085C52" w:rsidR="00D12E1B" w:rsidRPr="00251D34" w:rsidRDefault="00D12E1B" w:rsidP="00D12E1B">
      <w:pPr>
        <w:spacing w:after="0" w:line="360" w:lineRule="auto"/>
        <w:ind w:left="1416" w:hanging="1416"/>
        <w:jc w:val="both"/>
        <w:outlineLvl w:val="0"/>
        <w:rPr>
          <w:rFonts w:ascii="Arial" w:eastAsia="Times New Roman" w:hAnsi="Arial" w:cs="Arial"/>
          <w:bCs/>
          <w:kern w:val="36"/>
          <w:lang w:eastAsia="fr-FR"/>
        </w:rPr>
      </w:pPr>
      <w:r w:rsidRPr="00DE62AC">
        <w:rPr>
          <w:rFonts w:ascii="Arial" w:eastAsia="Times New Roman" w:hAnsi="Arial" w:cs="Arial"/>
          <w:b/>
          <w:kern w:val="36"/>
          <w:lang w:eastAsia="fr-FR"/>
        </w:rPr>
        <w:t>S</w:t>
      </w:r>
      <w:r w:rsidRPr="00E73F30">
        <w:rPr>
          <w:rFonts w:ascii="Arial" w:eastAsia="Times New Roman" w:hAnsi="Arial" w:cs="Arial"/>
          <w:bCs/>
          <w:kern w:val="36"/>
          <w:lang w:eastAsia="fr-FR"/>
        </w:rPr>
        <w:t xml:space="preserve"> </w:t>
      </w:r>
      <w:r>
        <w:rPr>
          <w:rFonts w:ascii="Arial" w:eastAsia="Times New Roman" w:hAnsi="Arial" w:cs="Arial"/>
          <w:bCs/>
          <w:kern w:val="36"/>
          <w:lang w:eastAsia="fr-FR"/>
        </w:rPr>
        <w:tab/>
      </w:r>
      <w:r w:rsidR="00733F65" w:rsidRPr="00733F65">
        <w:rPr>
          <w:rFonts w:ascii="Arial" w:eastAsia="Times New Roman" w:hAnsi="Arial" w:cs="Arial"/>
          <w:bCs/>
          <w:kern w:val="36"/>
          <w:lang w:eastAsia="fr-FR"/>
        </w:rPr>
        <w:t xml:space="preserve">„Unser Projekt ist ein kleines Pflänzchen in der Wüste, das ein Baum werden will. Irgendwann werden wir einen Wald haben.“ </w:t>
      </w:r>
      <w:r w:rsidR="00733F65" w:rsidRPr="00733F65">
        <w:rPr>
          <w:rFonts w:ascii="Arial" w:eastAsia="Times New Roman" w:hAnsi="Arial" w:cs="Arial"/>
          <w:bCs/>
          <w:i/>
          <w:iCs/>
          <w:kern w:val="36"/>
          <w:lang w:eastAsia="fr-FR"/>
        </w:rPr>
        <w:t xml:space="preserve">(Freddy Sabimbona, Leiter von Buja </w:t>
      </w:r>
      <w:r w:rsidR="0080345D">
        <w:rPr>
          <w:rFonts w:ascii="Arial" w:eastAsia="Times New Roman" w:hAnsi="Arial" w:cs="Arial"/>
          <w:bCs/>
          <w:i/>
          <w:iCs/>
          <w:kern w:val="36"/>
          <w:lang w:eastAsia="fr-FR"/>
        </w:rPr>
        <w:t>S</w:t>
      </w:r>
      <w:r w:rsidR="00733F65" w:rsidRPr="00733F65">
        <w:rPr>
          <w:rFonts w:ascii="Arial" w:eastAsia="Times New Roman" w:hAnsi="Arial" w:cs="Arial"/>
          <w:bCs/>
          <w:i/>
          <w:iCs/>
          <w:kern w:val="36"/>
          <w:lang w:eastAsia="fr-FR"/>
        </w:rPr>
        <w:t xml:space="preserve">ans </w:t>
      </w:r>
      <w:r w:rsidR="0080345D">
        <w:rPr>
          <w:rFonts w:ascii="Arial" w:eastAsia="Times New Roman" w:hAnsi="Arial" w:cs="Arial"/>
          <w:bCs/>
          <w:i/>
          <w:iCs/>
          <w:kern w:val="36"/>
          <w:lang w:eastAsia="fr-FR"/>
        </w:rPr>
        <w:t>T</w:t>
      </w:r>
      <w:r w:rsidR="00733F65" w:rsidRPr="00733F65">
        <w:rPr>
          <w:rFonts w:ascii="Arial" w:eastAsia="Times New Roman" w:hAnsi="Arial" w:cs="Arial"/>
          <w:bCs/>
          <w:i/>
          <w:iCs/>
          <w:kern w:val="36"/>
          <w:lang w:eastAsia="fr-FR"/>
        </w:rPr>
        <w:t>abou)</w:t>
      </w:r>
    </w:p>
    <w:p w14:paraId="3C1C3271" w14:textId="299423E3" w:rsidR="00D12E1B" w:rsidRDefault="00D12E1B" w:rsidP="00D12E1B">
      <w:pPr>
        <w:spacing w:after="0" w:line="360" w:lineRule="auto"/>
        <w:ind w:left="1410" w:hanging="1410"/>
        <w:jc w:val="both"/>
        <w:outlineLvl w:val="0"/>
        <w:rPr>
          <w:rFonts w:ascii="Arial" w:eastAsia="Times New Roman" w:hAnsi="Arial" w:cs="Arial"/>
          <w:bCs/>
          <w:kern w:val="36"/>
          <w:lang w:eastAsia="fr-FR"/>
        </w:rPr>
      </w:pPr>
      <w:r w:rsidRPr="00304E26">
        <w:rPr>
          <w:rFonts w:ascii="Arial" w:eastAsia="Times New Roman" w:hAnsi="Arial" w:cs="Arial"/>
          <w:b/>
          <w:kern w:val="36"/>
          <w:lang w:eastAsia="fr-FR"/>
        </w:rPr>
        <w:t>S</w:t>
      </w:r>
      <w:r>
        <w:rPr>
          <w:rFonts w:ascii="Arial" w:eastAsia="Times New Roman" w:hAnsi="Arial" w:cs="Arial"/>
          <w:bCs/>
          <w:kern w:val="36"/>
          <w:lang w:eastAsia="fr-FR"/>
        </w:rPr>
        <w:tab/>
      </w:r>
      <w:r>
        <w:rPr>
          <w:rFonts w:ascii="Arial" w:eastAsia="Times New Roman" w:hAnsi="Arial" w:cs="Arial"/>
          <w:bCs/>
          <w:kern w:val="36"/>
          <w:lang w:eastAsia="fr-FR"/>
        </w:rPr>
        <w:tab/>
      </w:r>
      <w:r w:rsidR="00253C07" w:rsidRPr="00253C07">
        <w:rPr>
          <w:rFonts w:ascii="Arial" w:eastAsia="Times New Roman" w:hAnsi="Arial" w:cs="Arial"/>
          <w:bCs/>
          <w:kern w:val="36"/>
          <w:lang w:eastAsia="fr-FR"/>
        </w:rPr>
        <w:t>Jesus wird ins Grab gelegt. Der Stein schließt sich. Für die, die bei ihm geblieben sind, scheint alles zu Ende. Noch ist nichts von Ostern zu sehen. Kein Licht, kein neuer Weg, nur Stille</w:t>
      </w:r>
      <w:r w:rsidRPr="00E10D8F">
        <w:rPr>
          <w:rFonts w:ascii="Arial" w:eastAsia="Times New Roman" w:hAnsi="Arial" w:cs="Arial"/>
          <w:bCs/>
          <w:kern w:val="36"/>
          <w:lang w:eastAsia="fr-FR"/>
        </w:rPr>
        <w:t>.</w:t>
      </w:r>
    </w:p>
    <w:p w14:paraId="5B6B4D6C" w14:textId="1EFFFFA5" w:rsidR="00177DA5" w:rsidRPr="00177DA5" w:rsidRDefault="00177DA5" w:rsidP="00D12E1B">
      <w:pPr>
        <w:spacing w:after="0" w:line="360" w:lineRule="auto"/>
        <w:ind w:left="1410" w:hanging="1410"/>
        <w:jc w:val="both"/>
        <w:outlineLvl w:val="0"/>
        <w:rPr>
          <w:rFonts w:ascii="Arial" w:eastAsia="Times New Roman" w:hAnsi="Arial" w:cs="Arial"/>
          <w:bCs/>
          <w:kern w:val="36"/>
          <w:lang w:eastAsia="fr-FR"/>
        </w:rPr>
      </w:pPr>
      <w:r>
        <w:rPr>
          <w:rFonts w:ascii="Arial" w:eastAsia="Times New Roman" w:hAnsi="Arial" w:cs="Arial"/>
          <w:b/>
          <w:kern w:val="36"/>
          <w:lang w:eastAsia="fr-FR"/>
        </w:rPr>
        <w:tab/>
      </w:r>
      <w:r w:rsidRPr="00177DA5">
        <w:rPr>
          <w:rFonts w:ascii="Arial" w:eastAsia="Times New Roman" w:hAnsi="Arial" w:cs="Arial"/>
          <w:bCs/>
          <w:kern w:val="36"/>
          <w:lang w:eastAsia="fr-FR"/>
        </w:rPr>
        <w:t>Und doch liegt das Grab in einem Garten. Noch verborgen, noch unscheinbar, beginnt dort etwas, das niemand machen kann. Leben wächst im Verborgenen.</w:t>
      </w:r>
    </w:p>
    <w:p w14:paraId="49C1FD87" w14:textId="1D675198" w:rsidR="003029DA" w:rsidRPr="003029DA" w:rsidRDefault="00D12E1B" w:rsidP="003029DA">
      <w:pPr>
        <w:spacing w:after="0" w:line="360" w:lineRule="auto"/>
        <w:ind w:left="1410" w:hanging="1410"/>
        <w:jc w:val="both"/>
        <w:outlineLvl w:val="0"/>
        <w:rPr>
          <w:rFonts w:ascii="Arial" w:eastAsia="Times New Roman" w:hAnsi="Arial" w:cs="Arial"/>
          <w:bCs/>
          <w:kern w:val="36"/>
          <w:lang w:eastAsia="fr-FR"/>
        </w:rPr>
      </w:pPr>
      <w:r w:rsidRPr="003E1E3C">
        <w:rPr>
          <w:rFonts w:ascii="Arial" w:eastAsia="Times New Roman" w:hAnsi="Arial" w:cs="Arial"/>
          <w:b/>
          <w:kern w:val="36"/>
          <w:lang w:eastAsia="fr-FR"/>
        </w:rPr>
        <w:t>S</w:t>
      </w:r>
      <w:r>
        <w:rPr>
          <w:rFonts w:ascii="Arial" w:eastAsia="Times New Roman" w:hAnsi="Arial" w:cs="Arial"/>
          <w:bCs/>
          <w:kern w:val="36"/>
          <w:lang w:eastAsia="fr-FR"/>
        </w:rPr>
        <w:tab/>
      </w:r>
      <w:r w:rsidR="003029DA" w:rsidRPr="003029DA">
        <w:rPr>
          <w:rFonts w:ascii="Arial" w:eastAsia="Times New Roman" w:hAnsi="Arial" w:cs="Arial"/>
          <w:bCs/>
          <w:kern w:val="36"/>
          <w:lang w:eastAsia="fr-FR"/>
        </w:rPr>
        <w:t xml:space="preserve">Auch Versöhnung beginnt oft klein. Mit einer Begegnung. Mit einem ersten Gespräch. Mit einer Geschichte, die erzählt wird. Mit Frauen, die gemeinsamen </w:t>
      </w:r>
      <w:r w:rsidR="003029DA" w:rsidRPr="003029DA">
        <w:rPr>
          <w:rFonts w:ascii="Arial" w:eastAsia="Times New Roman" w:hAnsi="Arial" w:cs="Arial"/>
          <w:bCs/>
          <w:kern w:val="36"/>
          <w:lang w:eastAsia="fr-FR"/>
        </w:rPr>
        <w:lastRenderedPageBreak/>
        <w:t>Boden suchen. Mit Jugendlichen, die entdecken, dass sie nicht nur Erben der Vergangenheit, sondern Gestalterinnen und Gestalter der Zukunft sind.</w:t>
      </w:r>
    </w:p>
    <w:p w14:paraId="025C6BF6" w14:textId="32280740" w:rsidR="00D12E1B" w:rsidRPr="00173218" w:rsidRDefault="003029DA" w:rsidP="003029DA">
      <w:pPr>
        <w:spacing w:after="0" w:line="360" w:lineRule="auto"/>
        <w:ind w:left="1410"/>
        <w:jc w:val="both"/>
        <w:outlineLvl w:val="0"/>
        <w:rPr>
          <w:rFonts w:ascii="Arial" w:eastAsia="Times New Roman" w:hAnsi="Arial" w:cs="Arial"/>
          <w:kern w:val="36"/>
          <w:lang w:eastAsia="fr-FR"/>
        </w:rPr>
      </w:pPr>
      <w:r w:rsidRPr="003029DA">
        <w:rPr>
          <w:rFonts w:ascii="Arial" w:eastAsia="Times New Roman" w:hAnsi="Arial" w:cs="Arial"/>
          <w:bCs/>
          <w:kern w:val="36"/>
          <w:lang w:eastAsia="fr-FR"/>
        </w:rPr>
        <w:t>Das Bild vom kleinen Pflänzchen schützt vor falscher Hoffnung. Noch ist daraus kein Wald geworden. Doch der Anfang ist da. Er braucht Geduld, Pflege und Menschen, die daran glauben, dass Veränderung wachsen kann.</w:t>
      </w:r>
    </w:p>
    <w:p w14:paraId="2EA67B4F" w14:textId="77777777" w:rsidR="00D12E1B" w:rsidRDefault="00D12E1B" w:rsidP="00D12E1B">
      <w:pPr>
        <w:spacing w:after="0" w:line="360" w:lineRule="auto"/>
        <w:ind w:left="1416" w:hanging="1416"/>
        <w:jc w:val="both"/>
        <w:outlineLvl w:val="0"/>
        <w:rPr>
          <w:rFonts w:ascii="Arial" w:eastAsia="Times New Roman" w:hAnsi="Arial" w:cs="Arial"/>
          <w:bCs/>
          <w:kern w:val="36"/>
          <w:lang w:eastAsia="fr-FR"/>
        </w:rPr>
      </w:pPr>
    </w:p>
    <w:p w14:paraId="43D54F5B" w14:textId="77777777" w:rsidR="00D12E1B" w:rsidRPr="00CA5C19" w:rsidRDefault="00D12E1B" w:rsidP="00D12E1B">
      <w:pPr>
        <w:spacing w:after="0" w:line="360" w:lineRule="auto"/>
        <w:ind w:left="1416" w:hanging="1416"/>
        <w:jc w:val="both"/>
        <w:outlineLvl w:val="0"/>
        <w:rPr>
          <w:rFonts w:ascii="Arial" w:eastAsia="Times New Roman" w:hAnsi="Arial" w:cs="Arial"/>
          <w:b/>
          <w:i/>
          <w:iCs/>
          <w:kern w:val="36"/>
          <w:lang w:eastAsia="fr-FR"/>
        </w:rPr>
      </w:pPr>
      <w:r w:rsidRPr="00CA5C19">
        <w:rPr>
          <w:rFonts w:ascii="Arial" w:eastAsia="Times New Roman" w:hAnsi="Arial" w:cs="Arial"/>
          <w:b/>
          <w:i/>
          <w:iCs/>
          <w:kern w:val="36"/>
          <w:lang w:eastAsia="fr-FR"/>
        </w:rPr>
        <w:t>Stille</w:t>
      </w:r>
    </w:p>
    <w:p w14:paraId="695235BD" w14:textId="77777777" w:rsidR="00D12E1B" w:rsidRDefault="00D12E1B" w:rsidP="00D12E1B">
      <w:pPr>
        <w:spacing w:after="0" w:line="360" w:lineRule="auto"/>
        <w:ind w:left="1416" w:hanging="1416"/>
        <w:jc w:val="both"/>
        <w:outlineLvl w:val="0"/>
        <w:rPr>
          <w:rFonts w:ascii="Arial" w:eastAsia="Times New Roman" w:hAnsi="Arial" w:cs="Arial"/>
          <w:b/>
          <w:kern w:val="36"/>
          <w:lang w:eastAsia="fr-FR"/>
        </w:rPr>
      </w:pPr>
    </w:p>
    <w:p w14:paraId="11E49224" w14:textId="77777777" w:rsidR="00D12E1B" w:rsidRDefault="00D12E1B" w:rsidP="00D12E1B">
      <w:pPr>
        <w:spacing w:after="0" w:line="360" w:lineRule="auto"/>
        <w:ind w:left="1416" w:hanging="1416"/>
        <w:jc w:val="both"/>
        <w:outlineLvl w:val="0"/>
        <w:rPr>
          <w:rFonts w:ascii="Arial" w:eastAsia="Times New Roman" w:hAnsi="Arial" w:cs="Arial"/>
          <w:b/>
          <w:kern w:val="36"/>
          <w:lang w:eastAsia="fr-FR"/>
        </w:rPr>
      </w:pPr>
      <w:r>
        <w:rPr>
          <w:rFonts w:ascii="Arial" w:eastAsia="Times New Roman" w:hAnsi="Arial" w:cs="Arial"/>
          <w:b/>
          <w:kern w:val="36"/>
          <w:lang w:eastAsia="fr-FR"/>
        </w:rPr>
        <w:t>Gemeinsames Gebet</w:t>
      </w:r>
    </w:p>
    <w:p w14:paraId="7F988E58" w14:textId="77777777" w:rsidR="006F2116" w:rsidRPr="006F2116" w:rsidRDefault="006F2116" w:rsidP="006F2116">
      <w:pPr>
        <w:spacing w:after="0" w:line="360" w:lineRule="auto"/>
        <w:ind w:left="1416"/>
        <w:jc w:val="both"/>
        <w:outlineLvl w:val="0"/>
        <w:rPr>
          <w:rFonts w:ascii="Arial" w:eastAsia="Times New Roman" w:hAnsi="Arial" w:cs="Arial"/>
          <w:bCs/>
          <w:kern w:val="36"/>
          <w:lang w:eastAsia="fr-FR"/>
        </w:rPr>
      </w:pPr>
      <w:r w:rsidRPr="006F2116">
        <w:rPr>
          <w:rFonts w:ascii="Arial" w:eastAsia="Times New Roman" w:hAnsi="Arial" w:cs="Arial"/>
          <w:bCs/>
          <w:kern w:val="36"/>
          <w:lang w:eastAsia="fr-FR"/>
        </w:rPr>
        <w:t>Jesus,</w:t>
      </w:r>
    </w:p>
    <w:p w14:paraId="1A99AF9F" w14:textId="77777777" w:rsidR="006F2116" w:rsidRPr="006F2116" w:rsidRDefault="006F2116" w:rsidP="006F2116">
      <w:pPr>
        <w:spacing w:after="0" w:line="360" w:lineRule="auto"/>
        <w:ind w:left="1416"/>
        <w:jc w:val="both"/>
        <w:outlineLvl w:val="0"/>
        <w:rPr>
          <w:rFonts w:ascii="Arial" w:eastAsia="Times New Roman" w:hAnsi="Arial" w:cs="Arial"/>
          <w:bCs/>
          <w:kern w:val="36"/>
          <w:lang w:eastAsia="fr-FR"/>
        </w:rPr>
      </w:pPr>
      <w:r w:rsidRPr="006F2116">
        <w:rPr>
          <w:rFonts w:ascii="Arial" w:eastAsia="Times New Roman" w:hAnsi="Arial" w:cs="Arial"/>
          <w:bCs/>
          <w:kern w:val="36"/>
          <w:lang w:eastAsia="fr-FR"/>
        </w:rPr>
        <w:t xml:space="preserve">du wurdest in ein Grab gelegt, </w:t>
      </w:r>
    </w:p>
    <w:p w14:paraId="14F31EBC" w14:textId="77777777" w:rsidR="006F2116" w:rsidRPr="006F2116" w:rsidRDefault="006F2116" w:rsidP="006F2116">
      <w:pPr>
        <w:spacing w:after="0" w:line="360" w:lineRule="auto"/>
        <w:ind w:left="1416"/>
        <w:jc w:val="both"/>
        <w:outlineLvl w:val="0"/>
        <w:rPr>
          <w:rFonts w:ascii="Arial" w:eastAsia="Times New Roman" w:hAnsi="Arial" w:cs="Arial"/>
          <w:bCs/>
          <w:kern w:val="36"/>
          <w:lang w:eastAsia="fr-FR"/>
        </w:rPr>
      </w:pPr>
      <w:r w:rsidRPr="006F2116">
        <w:rPr>
          <w:rFonts w:ascii="Arial" w:eastAsia="Times New Roman" w:hAnsi="Arial" w:cs="Arial"/>
          <w:bCs/>
          <w:kern w:val="36"/>
          <w:lang w:eastAsia="fr-FR"/>
        </w:rPr>
        <w:t xml:space="preserve">und doch hat Gott dort neues Leben bereitet. </w:t>
      </w:r>
    </w:p>
    <w:p w14:paraId="4DEEE012" w14:textId="77777777" w:rsidR="006F2116" w:rsidRPr="006F2116" w:rsidRDefault="006F2116" w:rsidP="006F2116">
      <w:pPr>
        <w:spacing w:after="0" w:line="360" w:lineRule="auto"/>
        <w:ind w:left="1416"/>
        <w:jc w:val="both"/>
        <w:outlineLvl w:val="0"/>
        <w:rPr>
          <w:rFonts w:ascii="Arial" w:eastAsia="Times New Roman" w:hAnsi="Arial" w:cs="Arial"/>
          <w:bCs/>
          <w:kern w:val="36"/>
          <w:lang w:eastAsia="fr-FR"/>
        </w:rPr>
      </w:pPr>
      <w:r w:rsidRPr="006F2116">
        <w:rPr>
          <w:rFonts w:ascii="Arial" w:eastAsia="Times New Roman" w:hAnsi="Arial" w:cs="Arial"/>
          <w:bCs/>
          <w:kern w:val="36"/>
          <w:lang w:eastAsia="fr-FR"/>
        </w:rPr>
        <w:t xml:space="preserve">Segne die kleinen Anfänge in Burundi. </w:t>
      </w:r>
    </w:p>
    <w:p w14:paraId="60170135" w14:textId="77777777" w:rsidR="006F2116" w:rsidRPr="006F2116" w:rsidRDefault="006F2116" w:rsidP="006F2116">
      <w:pPr>
        <w:spacing w:after="0" w:line="360" w:lineRule="auto"/>
        <w:ind w:left="1416"/>
        <w:jc w:val="both"/>
        <w:outlineLvl w:val="0"/>
        <w:rPr>
          <w:rFonts w:ascii="Arial" w:eastAsia="Times New Roman" w:hAnsi="Arial" w:cs="Arial"/>
          <w:bCs/>
          <w:kern w:val="36"/>
          <w:lang w:eastAsia="fr-FR"/>
        </w:rPr>
      </w:pPr>
      <w:r w:rsidRPr="006F2116">
        <w:rPr>
          <w:rFonts w:ascii="Arial" w:eastAsia="Times New Roman" w:hAnsi="Arial" w:cs="Arial"/>
          <w:bCs/>
          <w:kern w:val="36"/>
          <w:lang w:eastAsia="fr-FR"/>
        </w:rPr>
        <w:t xml:space="preserve">Stärke alle, die säen, erzählen, zuhören und Brücken bauen. </w:t>
      </w:r>
    </w:p>
    <w:p w14:paraId="6D9632F4" w14:textId="77777777" w:rsidR="006F2116" w:rsidRPr="006F2116" w:rsidRDefault="006F2116" w:rsidP="006F2116">
      <w:pPr>
        <w:spacing w:after="0" w:line="360" w:lineRule="auto"/>
        <w:ind w:left="1416"/>
        <w:jc w:val="both"/>
        <w:outlineLvl w:val="0"/>
        <w:rPr>
          <w:rFonts w:ascii="Arial" w:eastAsia="Times New Roman" w:hAnsi="Arial" w:cs="Arial"/>
          <w:bCs/>
          <w:kern w:val="36"/>
          <w:lang w:eastAsia="fr-FR"/>
        </w:rPr>
      </w:pPr>
      <w:r w:rsidRPr="006F2116">
        <w:rPr>
          <w:rFonts w:ascii="Arial" w:eastAsia="Times New Roman" w:hAnsi="Arial" w:cs="Arial"/>
          <w:bCs/>
          <w:kern w:val="36"/>
          <w:lang w:eastAsia="fr-FR"/>
        </w:rPr>
        <w:t xml:space="preserve">Gib auch uns den Mut, </w:t>
      </w:r>
    </w:p>
    <w:p w14:paraId="362DBFA4" w14:textId="77777777" w:rsidR="006F2116" w:rsidRPr="006F2116" w:rsidRDefault="006F2116" w:rsidP="006F2116">
      <w:pPr>
        <w:spacing w:after="0" w:line="360" w:lineRule="auto"/>
        <w:ind w:left="1416"/>
        <w:jc w:val="both"/>
        <w:outlineLvl w:val="0"/>
        <w:rPr>
          <w:rFonts w:ascii="Arial" w:eastAsia="Times New Roman" w:hAnsi="Arial" w:cs="Arial"/>
          <w:bCs/>
          <w:kern w:val="36"/>
          <w:lang w:eastAsia="fr-FR"/>
        </w:rPr>
      </w:pPr>
      <w:r w:rsidRPr="006F2116">
        <w:rPr>
          <w:rFonts w:ascii="Arial" w:eastAsia="Times New Roman" w:hAnsi="Arial" w:cs="Arial"/>
          <w:bCs/>
          <w:kern w:val="36"/>
          <w:lang w:eastAsia="fr-FR"/>
        </w:rPr>
        <w:t xml:space="preserve">das Kleine nicht gering zu achten und darauf zu vertrauen, </w:t>
      </w:r>
    </w:p>
    <w:p w14:paraId="141DB9F1" w14:textId="77777777" w:rsidR="006F2116" w:rsidRPr="006F2116" w:rsidRDefault="006F2116" w:rsidP="006F2116">
      <w:pPr>
        <w:spacing w:after="0" w:line="360" w:lineRule="auto"/>
        <w:ind w:left="1416"/>
        <w:jc w:val="both"/>
        <w:outlineLvl w:val="0"/>
        <w:rPr>
          <w:rFonts w:ascii="Arial" w:eastAsia="Times New Roman" w:hAnsi="Arial" w:cs="Arial"/>
          <w:bCs/>
          <w:kern w:val="36"/>
          <w:lang w:eastAsia="fr-FR"/>
        </w:rPr>
      </w:pPr>
      <w:r w:rsidRPr="006F2116">
        <w:rPr>
          <w:rFonts w:ascii="Arial" w:eastAsia="Times New Roman" w:hAnsi="Arial" w:cs="Arial"/>
          <w:bCs/>
          <w:kern w:val="36"/>
          <w:lang w:eastAsia="fr-FR"/>
        </w:rPr>
        <w:t>dass aus einem Pflänzchen ein Wald wachsen kann.</w:t>
      </w:r>
    </w:p>
    <w:p w14:paraId="060A9512" w14:textId="53731157" w:rsidR="00D12E1B" w:rsidRPr="00A338CD" w:rsidRDefault="006F2116" w:rsidP="006F2116">
      <w:pPr>
        <w:spacing w:after="0" w:line="360" w:lineRule="auto"/>
        <w:ind w:left="1416"/>
        <w:jc w:val="both"/>
        <w:outlineLvl w:val="0"/>
        <w:rPr>
          <w:rFonts w:ascii="Arial" w:eastAsia="Times New Roman" w:hAnsi="Arial" w:cs="Arial"/>
          <w:bCs/>
          <w:kern w:val="36"/>
          <w:lang w:eastAsia="fr-FR"/>
        </w:rPr>
      </w:pPr>
      <w:r w:rsidRPr="006F2116">
        <w:rPr>
          <w:rFonts w:ascii="Arial" w:eastAsia="Times New Roman" w:hAnsi="Arial" w:cs="Arial"/>
          <w:bCs/>
          <w:kern w:val="36"/>
          <w:lang w:eastAsia="fr-FR"/>
        </w:rPr>
        <w:t>Amen.</w:t>
      </w:r>
    </w:p>
    <w:p w14:paraId="5F0577BA" w14:textId="29F9F9E0" w:rsidR="00D12E1B" w:rsidRPr="003B7CD2" w:rsidRDefault="00D12E1B" w:rsidP="00D12E1B">
      <w:pPr>
        <w:spacing w:before="240" w:line="276" w:lineRule="auto"/>
        <w:rPr>
          <w:rFonts w:ascii="Arial" w:eastAsia="Arial" w:hAnsi="Arial" w:cs="Arial"/>
          <w:b/>
          <w:bCs/>
          <w:lang w:val="de" w:eastAsia="de-DE"/>
        </w:rPr>
      </w:pPr>
      <w:r>
        <w:rPr>
          <w:rFonts w:ascii="Arial" w:eastAsia="Arial" w:hAnsi="Arial" w:cs="Arial"/>
          <w:b/>
          <w:bCs/>
          <w:lang w:eastAsia="de-DE"/>
        </w:rPr>
        <w:t>L</w:t>
      </w:r>
      <w:r>
        <w:rPr>
          <w:rFonts w:ascii="Arial" w:eastAsia="Arial" w:hAnsi="Arial" w:cs="Arial"/>
          <w:b/>
          <w:bCs/>
          <w:lang w:eastAsia="de-DE"/>
        </w:rPr>
        <w:tab/>
      </w:r>
      <w:r w:rsidRPr="003B7CD2">
        <w:rPr>
          <w:rFonts w:ascii="Arial" w:eastAsia="Arial" w:hAnsi="Arial" w:cs="Arial"/>
          <w:b/>
          <w:bCs/>
          <w:lang w:val="de" w:eastAsia="de-DE"/>
        </w:rPr>
        <w:t xml:space="preserve"> </w:t>
      </w:r>
      <w:r w:rsidRPr="003B7CD2">
        <w:rPr>
          <w:rFonts w:ascii="Arial" w:eastAsia="Arial" w:hAnsi="Arial" w:cs="Arial"/>
          <w:b/>
          <w:bCs/>
          <w:lang w:val="de" w:eastAsia="de-DE"/>
        </w:rPr>
        <w:tab/>
      </w:r>
      <w:r w:rsidRPr="003B7CD2">
        <w:rPr>
          <w:rFonts w:ascii="Arial" w:eastAsia="Arial" w:hAnsi="Arial" w:cs="Arial"/>
          <w:lang w:val="de" w:eastAsia="de-DE"/>
        </w:rPr>
        <w:t xml:space="preserve">Schenke uns Mut, </w:t>
      </w:r>
      <w:r w:rsidR="00EF32DF" w:rsidRPr="00EF32DF">
        <w:rPr>
          <w:rFonts w:ascii="Arial" w:eastAsia="Arial" w:hAnsi="Arial" w:cs="Arial"/>
          <w:lang w:val="de" w:eastAsia="de-DE"/>
        </w:rPr>
        <w:t>kleinen Anfängen zu vertrauen</w:t>
      </w:r>
      <w:r w:rsidRPr="003B7CD2">
        <w:rPr>
          <w:rFonts w:ascii="Arial" w:eastAsia="Arial" w:hAnsi="Arial" w:cs="Arial"/>
          <w:lang w:val="de" w:eastAsia="de-DE"/>
        </w:rPr>
        <w:t>.</w:t>
      </w:r>
    </w:p>
    <w:p w14:paraId="1854B768" w14:textId="74D98E52" w:rsidR="00C12B53" w:rsidRPr="00C12B53" w:rsidRDefault="00D12E1B" w:rsidP="00D12E1B">
      <w:pPr>
        <w:spacing w:after="0" w:line="360" w:lineRule="auto"/>
        <w:ind w:left="1416" w:hanging="1416"/>
        <w:jc w:val="both"/>
        <w:outlineLvl w:val="0"/>
        <w:rPr>
          <w:rFonts w:ascii="Arial" w:eastAsia="Times New Roman" w:hAnsi="Arial" w:cs="Arial"/>
          <w:bCs/>
          <w:kern w:val="36"/>
          <w:lang w:eastAsia="fr-FR"/>
        </w:rPr>
      </w:pPr>
      <w:r w:rsidRPr="003B7CD2">
        <w:rPr>
          <w:rFonts w:ascii="Arial" w:eastAsia="Arial" w:hAnsi="Arial" w:cs="Arial"/>
          <w:b/>
          <w:bCs/>
          <w:lang w:val="de" w:eastAsia="de-DE"/>
        </w:rPr>
        <w:t>A</w:t>
      </w:r>
      <w:r>
        <w:rPr>
          <w:rFonts w:ascii="Arial" w:eastAsia="Arial" w:hAnsi="Arial" w:cs="Arial"/>
          <w:b/>
          <w:bCs/>
          <w:lang w:val="de" w:eastAsia="de-DE"/>
        </w:rPr>
        <w:tab/>
      </w:r>
      <w:r w:rsidRPr="003B7CD2">
        <w:rPr>
          <w:rFonts w:ascii="Arial" w:eastAsia="Arial" w:hAnsi="Arial" w:cs="Arial"/>
          <w:lang w:val="de" w:eastAsia="de-DE"/>
        </w:rPr>
        <w:t>Schenke uns Mut, aufzustehen und dir zu folgen.</w:t>
      </w:r>
    </w:p>
    <w:p w14:paraId="2F41D32E" w14:textId="77777777" w:rsidR="0041046A" w:rsidRDefault="0041046A" w:rsidP="0041046A">
      <w:pPr>
        <w:spacing w:after="0" w:line="360" w:lineRule="auto"/>
        <w:rPr>
          <w:rFonts w:ascii="Arial" w:eastAsia="MetaBookLF" w:hAnsi="Arial" w:cs="Arial"/>
        </w:rPr>
      </w:pPr>
    </w:p>
    <w:p w14:paraId="0B4F4BC7" w14:textId="4DB4DF5E" w:rsidR="0005086A" w:rsidRDefault="0005086A">
      <w:pPr>
        <w:spacing w:after="200" w:line="276" w:lineRule="auto"/>
        <w:rPr>
          <w:rFonts w:ascii="Arial" w:eastAsia="Calibri" w:hAnsi="Arial" w:cs="Arial"/>
        </w:rPr>
      </w:pPr>
      <w:r>
        <w:rPr>
          <w:rFonts w:ascii="Arial" w:eastAsia="Calibri" w:hAnsi="Arial" w:cs="Arial"/>
        </w:rPr>
        <w:br w:type="page"/>
      </w:r>
    </w:p>
    <w:p w14:paraId="2EE9E820" w14:textId="77777777" w:rsidR="0041046A" w:rsidRDefault="0041046A" w:rsidP="0041046A">
      <w:pPr>
        <w:spacing w:after="0" w:line="360" w:lineRule="auto"/>
        <w:jc w:val="both"/>
        <w:rPr>
          <w:rFonts w:ascii="Arial" w:eastAsia="Calibri" w:hAnsi="Arial" w:cs="Arial"/>
        </w:rPr>
      </w:pPr>
    </w:p>
    <w:p w14:paraId="7C1AD061" w14:textId="77777777" w:rsidR="0041046A" w:rsidRPr="00417027" w:rsidRDefault="0041046A" w:rsidP="0041046A">
      <w:pPr>
        <w:spacing w:after="0" w:line="240" w:lineRule="auto"/>
        <w:rPr>
          <w:rFonts w:ascii="Calibri" w:eastAsia="Calibri" w:hAnsi="Calibri" w:cs="Times New Roman"/>
          <w:iCs/>
        </w:rPr>
      </w:pPr>
      <w:r>
        <w:rPr>
          <w:rFonts w:ascii="Calibri" w:eastAsia="Calibri" w:hAnsi="Calibri" w:cs="Times New Roman"/>
          <w:iCs/>
          <w:noProof/>
        </w:rPr>
        <w:drawing>
          <wp:anchor distT="0" distB="0" distL="114300" distR="114300" simplePos="0" relativeHeight="251658240" behindDoc="0" locked="0" layoutInCell="1" allowOverlap="1" wp14:anchorId="67339DEA" wp14:editId="711DAB23">
            <wp:simplePos x="0" y="0"/>
            <wp:positionH relativeFrom="margin">
              <wp:align>left</wp:align>
            </wp:positionH>
            <wp:positionV relativeFrom="paragraph">
              <wp:posOffset>10160</wp:posOffset>
            </wp:positionV>
            <wp:extent cx="1133475" cy="1133475"/>
            <wp:effectExtent l="0" t="0" r="9525" b="9525"/>
            <wp:wrapSquare wrapText="bothSides"/>
            <wp:docPr id="1703863115" name="Grafik 1" descr="The image is a QR code, which is a square pattern of black and white squares used to encode information for easy scanning.&#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863115" name="Grafik 1" descr="The image is a QR code, which is a square pattern of black and white squares used to encode information for easy scanning.&#10;&#10;KI-generierte Inhalte können fehlerhaft sein."/>
                    <pic:cNvPicPr/>
                  </pic:nvPicPr>
                  <pic:blipFill>
                    <a:blip r:embed="rId27" cstate="screen">
                      <a:extLst>
                        <a:ext uri="{28A0092B-C50C-407E-A947-70E740481C1C}">
                          <a14:useLocalDpi xmlns:a14="http://schemas.microsoft.com/office/drawing/2010/main"/>
                        </a:ext>
                      </a:extLst>
                    </a:blip>
                    <a:stretch>
                      <a:fillRect/>
                    </a:stretch>
                  </pic:blipFill>
                  <pic:spPr>
                    <a:xfrm>
                      <a:off x="0" y="0"/>
                      <a:ext cx="1133475" cy="1133475"/>
                    </a:xfrm>
                    <a:prstGeom prst="rect">
                      <a:avLst/>
                    </a:prstGeom>
                  </pic:spPr>
                </pic:pic>
              </a:graphicData>
            </a:graphic>
            <wp14:sizeRelH relativeFrom="page">
              <wp14:pctWidth>0</wp14:pctWidth>
            </wp14:sizeRelH>
            <wp14:sizeRelV relativeFrom="page">
              <wp14:pctHeight>0</wp14:pctHeight>
            </wp14:sizeRelV>
          </wp:anchor>
        </w:drawing>
      </w:r>
      <w:r w:rsidRPr="00417027">
        <w:rPr>
          <w:rFonts w:ascii="Calibri" w:eastAsia="Calibri" w:hAnsi="Calibri" w:cs="Times New Roman"/>
          <w:iCs/>
        </w:rPr>
        <w:t xml:space="preserve">Vielen Dank, dass Sie unsere Materialien verwenden. Wir freuen uns, wenn Sie uns Ihre Rückmeldung geben: </w:t>
      </w:r>
      <w:hyperlink r:id="rId28" w:history="1">
        <w:r w:rsidRPr="00A330F1">
          <w:rPr>
            <w:rStyle w:val="Hyperlink"/>
            <w:rFonts w:ascii="Calibri" w:eastAsia="Calibri" w:hAnsi="Calibri" w:cs="Times New Roman"/>
            <w:iCs/>
          </w:rPr>
          <w:t>https://forms.cloud.microsoft/e/nrBvk7x0YL?origin=lprLink</w:t>
        </w:r>
      </w:hyperlink>
      <w:r>
        <w:rPr>
          <w:rFonts w:ascii="Calibri" w:eastAsia="Calibri" w:hAnsi="Calibri" w:cs="Times New Roman"/>
          <w:iCs/>
        </w:rPr>
        <w:t xml:space="preserve"> </w:t>
      </w:r>
    </w:p>
    <w:p w14:paraId="2BB91732" w14:textId="77777777" w:rsidR="0041046A" w:rsidRDefault="0041046A" w:rsidP="0041046A">
      <w:pPr>
        <w:spacing w:after="0" w:line="240" w:lineRule="auto"/>
        <w:rPr>
          <w:rFonts w:ascii="Calibri" w:eastAsia="Calibri" w:hAnsi="Calibri" w:cs="Times New Roman"/>
          <w:iCs/>
          <w:sz w:val="16"/>
          <w:szCs w:val="16"/>
        </w:rPr>
      </w:pPr>
    </w:p>
    <w:p w14:paraId="76BB99AD" w14:textId="77777777" w:rsidR="0041046A" w:rsidRDefault="0041046A" w:rsidP="0041046A">
      <w:pPr>
        <w:spacing w:after="0" w:line="240" w:lineRule="auto"/>
        <w:rPr>
          <w:rFonts w:ascii="Calibri" w:eastAsia="Calibri" w:hAnsi="Calibri" w:cs="Times New Roman"/>
          <w:iCs/>
          <w:sz w:val="16"/>
          <w:szCs w:val="16"/>
        </w:rPr>
      </w:pPr>
    </w:p>
    <w:p w14:paraId="16036AC0" w14:textId="77777777" w:rsidR="0041046A" w:rsidRDefault="0041046A" w:rsidP="0041046A">
      <w:pPr>
        <w:spacing w:after="0" w:line="240" w:lineRule="auto"/>
        <w:rPr>
          <w:rFonts w:ascii="Calibri" w:eastAsia="Calibri" w:hAnsi="Calibri" w:cs="Times New Roman"/>
          <w:iCs/>
          <w:sz w:val="16"/>
          <w:szCs w:val="16"/>
        </w:rPr>
      </w:pPr>
    </w:p>
    <w:p w14:paraId="1C23069E" w14:textId="77777777" w:rsidR="0041046A" w:rsidRDefault="0041046A" w:rsidP="0041046A">
      <w:pPr>
        <w:spacing w:after="0" w:line="240" w:lineRule="auto"/>
        <w:rPr>
          <w:rFonts w:ascii="Calibri" w:eastAsia="Calibri" w:hAnsi="Calibri" w:cs="Times New Roman"/>
          <w:iCs/>
          <w:sz w:val="16"/>
          <w:szCs w:val="16"/>
        </w:rPr>
      </w:pPr>
    </w:p>
    <w:p w14:paraId="06C19E17" w14:textId="77777777" w:rsidR="0041046A" w:rsidRDefault="0041046A" w:rsidP="0041046A">
      <w:pPr>
        <w:spacing w:after="0" w:line="240" w:lineRule="auto"/>
        <w:rPr>
          <w:rFonts w:ascii="Calibri" w:eastAsia="Calibri" w:hAnsi="Calibri" w:cs="Times New Roman"/>
          <w:iCs/>
          <w:sz w:val="16"/>
          <w:szCs w:val="16"/>
        </w:rPr>
      </w:pPr>
    </w:p>
    <w:p w14:paraId="4CDA7ECB" w14:textId="77777777" w:rsidR="0041046A" w:rsidRPr="00B84091" w:rsidRDefault="0041046A" w:rsidP="0041046A">
      <w:pPr>
        <w:spacing w:after="0" w:line="360" w:lineRule="auto"/>
        <w:rPr>
          <w:rFonts w:ascii="Arial" w:eastAsia="MetaBookLF" w:hAnsi="Arial" w:cs="Arial"/>
          <w:lang w:eastAsia="de-DE"/>
        </w:rPr>
      </w:pPr>
    </w:p>
    <w:p w14:paraId="753F128D" w14:textId="77777777" w:rsidR="0041046A" w:rsidRDefault="0041046A" w:rsidP="0041046A">
      <w:pPr>
        <w:spacing w:after="200" w:line="276" w:lineRule="auto"/>
        <w:rPr>
          <w:rFonts w:ascii="Calibri" w:eastAsia="Calibri" w:hAnsi="Calibri" w:cs="Times New Roman"/>
          <w:sz w:val="16"/>
          <w:szCs w:val="16"/>
        </w:rPr>
      </w:pPr>
    </w:p>
    <w:p w14:paraId="0FB79F24" w14:textId="77777777" w:rsidR="0041046A" w:rsidRPr="00B84091" w:rsidRDefault="0041046A" w:rsidP="0041046A">
      <w:pPr>
        <w:spacing w:after="200" w:line="276" w:lineRule="auto"/>
        <w:rPr>
          <w:rFonts w:ascii="Arial" w:eastAsia="MetaBookLF" w:hAnsi="Arial" w:cs="Arial"/>
          <w:lang w:eastAsia="de-DE"/>
        </w:rPr>
      </w:pPr>
      <w:r w:rsidRPr="00B84091">
        <w:rPr>
          <w:rFonts w:ascii="Calibri" w:eastAsia="Calibri" w:hAnsi="Calibri" w:cs="Times New Roman"/>
          <w:sz w:val="16"/>
          <w:szCs w:val="16"/>
        </w:rPr>
        <w:t xml:space="preserve">Das Projekt der diesjährigen Fastenaktion in </w:t>
      </w:r>
      <w:r>
        <w:rPr>
          <w:rFonts w:ascii="Calibri" w:eastAsia="Calibri" w:hAnsi="Calibri" w:cs="Times New Roman"/>
          <w:sz w:val="16"/>
          <w:szCs w:val="16"/>
        </w:rPr>
        <w:t xml:space="preserve">Burundi </w:t>
      </w:r>
      <w:r w:rsidRPr="00B84091">
        <w:rPr>
          <w:rFonts w:ascii="Calibri" w:eastAsia="Calibri" w:hAnsi="Calibri" w:cs="Times New Roman"/>
          <w:sz w:val="16"/>
          <w:szCs w:val="16"/>
        </w:rPr>
        <w:t>steht beispielhaft für die vielen Misereor-Projekte.</w:t>
      </w:r>
    </w:p>
    <w:p w14:paraId="1260DB8F" w14:textId="77777777" w:rsidR="0041046A" w:rsidRPr="00B84091" w:rsidRDefault="0041046A" w:rsidP="0041046A">
      <w:pPr>
        <w:spacing w:after="0" w:line="240" w:lineRule="auto"/>
        <w:rPr>
          <w:rFonts w:ascii="Calibri" w:eastAsia="Calibri" w:hAnsi="Calibri" w:cs="Times New Roman"/>
          <w:iCs/>
          <w:sz w:val="16"/>
          <w:szCs w:val="16"/>
        </w:rPr>
      </w:pPr>
    </w:p>
    <w:p w14:paraId="28D3A842" w14:textId="285D8B06" w:rsidR="0041046A" w:rsidRPr="00B84091" w:rsidRDefault="0041046A" w:rsidP="0041046A">
      <w:pPr>
        <w:spacing w:after="0" w:line="240" w:lineRule="auto"/>
        <w:rPr>
          <w:rFonts w:ascii="Calibri" w:eastAsia="Calibri" w:hAnsi="Calibri" w:cs="Times New Roman"/>
          <w:iCs/>
          <w:sz w:val="16"/>
          <w:szCs w:val="16"/>
        </w:rPr>
      </w:pPr>
      <w:r w:rsidRPr="00B84091">
        <w:rPr>
          <w:rFonts w:ascii="Calibri" w:eastAsia="Calibri" w:hAnsi="Calibri" w:cs="Times New Roman"/>
          <w:iCs/>
          <w:sz w:val="16"/>
          <w:szCs w:val="16"/>
        </w:rPr>
        <w:t>Bitte unterstützen Sie mit Ihren Spenden zur Fastenaktion die Arbeit von Misereor in Afrika, Asien und Lateinamerika.</w:t>
      </w:r>
    </w:p>
    <w:p w14:paraId="5AEAC55D" w14:textId="77777777" w:rsidR="0041046A" w:rsidRPr="00B84091" w:rsidRDefault="0041046A" w:rsidP="0041046A">
      <w:pPr>
        <w:spacing w:after="0" w:line="240" w:lineRule="auto"/>
        <w:rPr>
          <w:rFonts w:ascii="Calibri" w:eastAsia="Calibri" w:hAnsi="Calibri" w:cs="Times New Roman"/>
          <w:iCs/>
          <w:sz w:val="16"/>
          <w:szCs w:val="16"/>
        </w:rPr>
      </w:pPr>
      <w:r w:rsidRPr="027692E5">
        <w:rPr>
          <w:rFonts w:ascii="Calibri" w:eastAsia="Calibri" w:hAnsi="Calibri" w:cs="Times New Roman"/>
          <w:sz w:val="16"/>
          <w:szCs w:val="16"/>
        </w:rPr>
        <w:t>IBAN DE75 3706 0193 0000 1010 10</w:t>
      </w:r>
    </w:p>
    <w:p w14:paraId="7BA2755F" w14:textId="123EE8F0" w:rsidR="0041046A" w:rsidRDefault="0041046A" w:rsidP="0041046A">
      <w:pPr>
        <w:spacing w:after="0"/>
      </w:pPr>
      <w:r w:rsidRPr="027692E5">
        <w:rPr>
          <w:rFonts w:ascii="Calibri" w:eastAsia="Calibri" w:hAnsi="Calibri" w:cs="Calibri"/>
          <w:sz w:val="16"/>
          <w:szCs w:val="16"/>
        </w:rPr>
        <w:t xml:space="preserve">Kennwort </w:t>
      </w:r>
      <w:r w:rsidRPr="00970840">
        <w:rPr>
          <w:rFonts w:ascii="Calibri" w:eastAsia="Calibri" w:hAnsi="Calibri" w:cs="Calibri"/>
          <w:sz w:val="16"/>
          <w:szCs w:val="16"/>
        </w:rPr>
        <w:t xml:space="preserve">Fastenaktion </w:t>
      </w:r>
      <w:r w:rsidR="00917EF0" w:rsidRPr="00917EF0">
        <w:rPr>
          <w:rFonts w:ascii="Calibri" w:eastAsia="Calibri" w:hAnsi="Calibri" w:cs="Calibri"/>
          <w:sz w:val="16"/>
          <w:szCs w:val="16"/>
        </w:rPr>
        <w:t>S07901</w:t>
      </w:r>
    </w:p>
    <w:p w14:paraId="227DAFA1" w14:textId="77777777" w:rsidR="0041046A" w:rsidRPr="00B84091" w:rsidRDefault="0041046A" w:rsidP="0041046A">
      <w:pPr>
        <w:spacing w:after="0" w:line="240" w:lineRule="auto"/>
        <w:rPr>
          <w:rFonts w:ascii="Calibri" w:eastAsia="Calibri" w:hAnsi="Calibri" w:cs="Times New Roman"/>
          <w:iCs/>
          <w:sz w:val="16"/>
          <w:szCs w:val="16"/>
        </w:rPr>
      </w:pPr>
      <w:r w:rsidRPr="00B84091">
        <w:rPr>
          <w:rFonts w:ascii="Calibri" w:eastAsia="Calibri" w:hAnsi="Calibri" w:cs="Times New Roman"/>
          <w:iCs/>
          <w:sz w:val="16"/>
          <w:szCs w:val="16"/>
        </w:rPr>
        <w:t>BIC GENODED1PAX</w:t>
      </w:r>
    </w:p>
    <w:p w14:paraId="4AC77F8A" w14:textId="77777777" w:rsidR="0041046A" w:rsidRPr="00B84091" w:rsidRDefault="0041046A" w:rsidP="0041046A">
      <w:pPr>
        <w:spacing w:after="0" w:line="240" w:lineRule="auto"/>
        <w:rPr>
          <w:rFonts w:ascii="Calibri" w:eastAsia="Calibri" w:hAnsi="Calibri" w:cs="Times New Roman"/>
          <w:iCs/>
          <w:sz w:val="16"/>
          <w:szCs w:val="16"/>
        </w:rPr>
      </w:pPr>
    </w:p>
    <w:p w14:paraId="6274B8FB" w14:textId="77777777" w:rsidR="0041046A" w:rsidRPr="00B84091" w:rsidRDefault="0041046A" w:rsidP="0041046A">
      <w:pPr>
        <w:spacing w:after="0" w:line="240" w:lineRule="auto"/>
        <w:rPr>
          <w:rFonts w:ascii="Calibri" w:eastAsia="Calibri" w:hAnsi="Calibri" w:cs="Times New Roman"/>
          <w:iCs/>
          <w:sz w:val="16"/>
          <w:szCs w:val="16"/>
        </w:rPr>
      </w:pPr>
      <w:r w:rsidRPr="00B84091">
        <w:rPr>
          <w:rFonts w:ascii="Calibri" w:eastAsia="Calibri" w:hAnsi="Calibri" w:cs="Times New Roman"/>
          <w:iCs/>
          <w:sz w:val="16"/>
          <w:szCs w:val="16"/>
        </w:rPr>
        <w:t>Herausgeber</w:t>
      </w:r>
    </w:p>
    <w:p w14:paraId="32E96BF2" w14:textId="77777777" w:rsidR="0041046A" w:rsidRDefault="0041046A" w:rsidP="0041046A">
      <w:pPr>
        <w:spacing w:after="0" w:line="240" w:lineRule="auto"/>
        <w:rPr>
          <w:rFonts w:ascii="Calibri" w:eastAsia="Calibri" w:hAnsi="Calibri" w:cs="Times New Roman"/>
          <w:iCs/>
          <w:sz w:val="16"/>
          <w:szCs w:val="16"/>
        </w:rPr>
      </w:pPr>
      <w:r w:rsidRPr="00B84091">
        <w:rPr>
          <w:rFonts w:ascii="Calibri" w:eastAsia="Calibri" w:hAnsi="Calibri" w:cs="Times New Roman"/>
          <w:iCs/>
          <w:sz w:val="16"/>
          <w:szCs w:val="16"/>
        </w:rPr>
        <w:t>Bischöfliches Hilfswerk Misereor e.V.</w:t>
      </w:r>
    </w:p>
    <w:p w14:paraId="3FDEF8EF" w14:textId="77777777" w:rsidR="0041046A" w:rsidRDefault="0041046A" w:rsidP="0041046A">
      <w:pPr>
        <w:spacing w:after="0" w:line="240" w:lineRule="auto"/>
        <w:rPr>
          <w:rFonts w:ascii="Calibri" w:eastAsia="Calibri" w:hAnsi="Calibri" w:cs="Times New Roman"/>
          <w:iCs/>
          <w:sz w:val="16"/>
          <w:szCs w:val="16"/>
        </w:rPr>
      </w:pPr>
      <w:r w:rsidRPr="00B84091">
        <w:rPr>
          <w:rFonts w:ascii="Calibri" w:eastAsia="Calibri" w:hAnsi="Calibri" w:cs="Times New Roman"/>
          <w:iCs/>
          <w:sz w:val="16"/>
          <w:szCs w:val="16"/>
        </w:rPr>
        <w:t>Mozartstr. 9</w:t>
      </w:r>
    </w:p>
    <w:p w14:paraId="6800B061" w14:textId="77777777" w:rsidR="0041046A" w:rsidRDefault="0041046A" w:rsidP="0041046A">
      <w:pPr>
        <w:spacing w:after="0" w:line="240" w:lineRule="auto"/>
        <w:rPr>
          <w:rFonts w:ascii="Calibri" w:eastAsia="Calibri" w:hAnsi="Calibri" w:cs="Times New Roman"/>
          <w:iCs/>
          <w:sz w:val="16"/>
          <w:szCs w:val="16"/>
        </w:rPr>
      </w:pPr>
      <w:r w:rsidRPr="00B84091">
        <w:rPr>
          <w:rFonts w:ascii="Calibri" w:eastAsia="Calibri" w:hAnsi="Calibri" w:cs="Times New Roman"/>
          <w:iCs/>
          <w:sz w:val="16"/>
          <w:szCs w:val="16"/>
        </w:rPr>
        <w:t>52064 Aachen</w:t>
      </w:r>
    </w:p>
    <w:p w14:paraId="7D7B64FB" w14:textId="77777777" w:rsidR="0041046A" w:rsidRDefault="0041046A" w:rsidP="0041046A">
      <w:pPr>
        <w:spacing w:after="0" w:line="240" w:lineRule="auto"/>
        <w:rPr>
          <w:rFonts w:ascii="Calibri" w:eastAsia="Calibri" w:hAnsi="Calibri" w:cs="Times New Roman"/>
          <w:iCs/>
          <w:sz w:val="16"/>
          <w:szCs w:val="16"/>
        </w:rPr>
      </w:pPr>
      <w:r w:rsidRPr="00B84091">
        <w:rPr>
          <w:rFonts w:ascii="Calibri" w:eastAsia="Calibri" w:hAnsi="Calibri" w:cs="Times New Roman"/>
          <w:iCs/>
          <w:sz w:val="16"/>
          <w:szCs w:val="16"/>
        </w:rPr>
        <w:t xml:space="preserve">T: 0241/442 445 </w:t>
      </w:r>
    </w:p>
    <w:p w14:paraId="01DDF908" w14:textId="77777777" w:rsidR="0041046A" w:rsidRPr="00B84091" w:rsidRDefault="0041046A" w:rsidP="0041046A">
      <w:pPr>
        <w:spacing w:after="0" w:line="240" w:lineRule="auto"/>
        <w:rPr>
          <w:rFonts w:ascii="Calibri" w:eastAsia="Calibri" w:hAnsi="Calibri" w:cs="Times New Roman"/>
          <w:iCs/>
          <w:sz w:val="16"/>
          <w:szCs w:val="16"/>
        </w:rPr>
      </w:pPr>
      <w:r w:rsidRPr="00B84091">
        <w:rPr>
          <w:rFonts w:ascii="Calibri" w:eastAsia="Calibri" w:hAnsi="Calibri" w:cs="Times New Roman"/>
          <w:iCs/>
          <w:sz w:val="16"/>
          <w:szCs w:val="16"/>
        </w:rPr>
        <w:t>E: fastenaktion@misereor.de</w:t>
      </w:r>
    </w:p>
    <w:p w14:paraId="3BA76785" w14:textId="77777777" w:rsidR="0041046A" w:rsidRPr="00B84091" w:rsidRDefault="0041046A" w:rsidP="0041046A">
      <w:pPr>
        <w:spacing w:after="0" w:line="240" w:lineRule="auto"/>
        <w:rPr>
          <w:rFonts w:ascii="Calibri" w:eastAsia="Calibri" w:hAnsi="Calibri" w:cs="Times New Roman"/>
          <w:iCs/>
          <w:sz w:val="16"/>
          <w:szCs w:val="16"/>
        </w:rPr>
      </w:pPr>
    </w:p>
    <w:p w14:paraId="203B3B54" w14:textId="77777777" w:rsidR="0041046A" w:rsidRPr="00B84091" w:rsidRDefault="0041046A" w:rsidP="0041046A">
      <w:pPr>
        <w:spacing w:after="0" w:line="240" w:lineRule="auto"/>
        <w:rPr>
          <w:rFonts w:ascii="Calibri" w:eastAsia="Calibri" w:hAnsi="Calibri" w:cs="Times New Roman"/>
          <w:iCs/>
          <w:sz w:val="16"/>
          <w:szCs w:val="16"/>
        </w:rPr>
      </w:pPr>
      <w:r w:rsidRPr="00B84091">
        <w:rPr>
          <w:rFonts w:ascii="Calibri" w:eastAsia="Calibri" w:hAnsi="Calibri" w:cs="Times New Roman"/>
          <w:iCs/>
          <w:sz w:val="16"/>
          <w:szCs w:val="16"/>
        </w:rPr>
        <w:t>Redaktion</w:t>
      </w:r>
    </w:p>
    <w:p w14:paraId="1B5FC01D" w14:textId="77777777" w:rsidR="0041046A" w:rsidRPr="00B84091" w:rsidRDefault="0041046A" w:rsidP="0041046A">
      <w:pPr>
        <w:spacing w:after="0" w:line="240" w:lineRule="auto"/>
        <w:rPr>
          <w:rFonts w:ascii="Calibri" w:eastAsia="Calibri" w:hAnsi="Calibri" w:cs="Times New Roman"/>
          <w:iCs/>
          <w:sz w:val="16"/>
          <w:szCs w:val="16"/>
        </w:rPr>
      </w:pPr>
      <w:r w:rsidRPr="00B84091">
        <w:rPr>
          <w:rFonts w:ascii="Calibri" w:eastAsia="Calibri" w:hAnsi="Calibri" w:cs="Times New Roman"/>
          <w:iCs/>
          <w:sz w:val="16"/>
          <w:szCs w:val="16"/>
        </w:rPr>
        <w:t>Andreas Paul – Misereor Aachen</w:t>
      </w:r>
    </w:p>
    <w:p w14:paraId="4359CDA9" w14:textId="77777777" w:rsidR="0041046A" w:rsidRPr="00584FF7" w:rsidRDefault="0041046A" w:rsidP="0041046A">
      <w:pPr>
        <w:spacing w:after="0" w:line="360" w:lineRule="auto"/>
        <w:jc w:val="both"/>
        <w:rPr>
          <w:rFonts w:ascii="Calibri" w:eastAsia="Calibri" w:hAnsi="Calibri" w:cs="Times New Roman"/>
          <w:iCs/>
        </w:rPr>
      </w:pPr>
    </w:p>
    <w:p w14:paraId="694A3C89" w14:textId="77777777" w:rsidR="00BB5EF1" w:rsidRDefault="00BB5EF1" w:rsidP="00BB5EF1">
      <w:pPr>
        <w:spacing w:after="0" w:line="240" w:lineRule="auto"/>
        <w:rPr>
          <w:rFonts w:ascii="Calibri" w:eastAsia="Calibri" w:hAnsi="Calibri" w:cs="Times New Roman"/>
          <w:iCs/>
          <w:sz w:val="16"/>
          <w:szCs w:val="16"/>
        </w:rPr>
      </w:pPr>
    </w:p>
    <w:p w14:paraId="423AA2BC" w14:textId="6D2DD85E" w:rsidR="1864A098" w:rsidRDefault="1864A098" w:rsidP="724D2F69">
      <w:pPr>
        <w:spacing w:after="0" w:line="240" w:lineRule="auto"/>
        <w:rPr>
          <w:rFonts w:ascii="Calibri" w:eastAsia="Calibri" w:hAnsi="Calibri" w:cs="Times New Roman"/>
          <w:sz w:val="16"/>
          <w:szCs w:val="16"/>
        </w:rPr>
      </w:pPr>
      <w:r w:rsidRPr="45B95420">
        <w:rPr>
          <w:rFonts w:ascii="Calibri" w:eastAsia="Calibri" w:hAnsi="Calibri" w:cs="Times New Roman"/>
          <w:sz w:val="16"/>
          <w:szCs w:val="16"/>
        </w:rPr>
        <w:t xml:space="preserve">Fotonachweis: </w:t>
      </w:r>
      <w:r w:rsidR="00A70885" w:rsidRPr="45B95420">
        <w:rPr>
          <w:rFonts w:ascii="Calibri" w:eastAsia="Calibri" w:hAnsi="Calibri" w:cs="Times New Roman"/>
          <w:sz w:val="16"/>
          <w:szCs w:val="16"/>
        </w:rPr>
        <w:t xml:space="preserve">Kathrin </w:t>
      </w:r>
      <w:r w:rsidRPr="45B95420">
        <w:rPr>
          <w:rFonts w:ascii="Calibri" w:eastAsia="Calibri" w:hAnsi="Calibri" w:cs="Times New Roman"/>
          <w:sz w:val="16"/>
          <w:szCs w:val="16"/>
        </w:rPr>
        <w:t>Harms</w:t>
      </w:r>
      <w:r w:rsidR="00A70885" w:rsidRPr="45B95420">
        <w:rPr>
          <w:rFonts w:ascii="Calibri" w:eastAsia="Calibri" w:hAnsi="Calibri" w:cs="Times New Roman"/>
          <w:sz w:val="16"/>
          <w:szCs w:val="16"/>
        </w:rPr>
        <w:t xml:space="preserve">/ </w:t>
      </w:r>
      <w:r w:rsidRPr="45B95420">
        <w:rPr>
          <w:rFonts w:ascii="Calibri" w:eastAsia="Calibri" w:hAnsi="Calibri" w:cs="Times New Roman"/>
          <w:sz w:val="16"/>
          <w:szCs w:val="16"/>
        </w:rPr>
        <w:t>Misereor</w:t>
      </w:r>
      <w:r w:rsidR="6A60A8CD" w:rsidRPr="45B95420">
        <w:rPr>
          <w:rFonts w:ascii="Calibri" w:eastAsia="Calibri" w:hAnsi="Calibri" w:cs="Times New Roman"/>
          <w:sz w:val="16"/>
          <w:szCs w:val="16"/>
        </w:rPr>
        <w:t>; Andreas Paul/ Misereor</w:t>
      </w:r>
    </w:p>
    <w:p w14:paraId="7A1BFFCC" w14:textId="77777777" w:rsidR="007A7EF4" w:rsidRPr="00BB5EF1" w:rsidRDefault="007A7EF4" w:rsidP="00BB5EF1">
      <w:pPr>
        <w:spacing w:after="0" w:line="240" w:lineRule="auto"/>
        <w:rPr>
          <w:rFonts w:ascii="Calibri" w:eastAsia="Calibri" w:hAnsi="Calibri" w:cs="Times New Roman"/>
          <w:iCs/>
          <w:sz w:val="16"/>
          <w:szCs w:val="16"/>
        </w:rPr>
      </w:pPr>
    </w:p>
    <w:p w14:paraId="60014F06" w14:textId="77777777" w:rsidR="00BB5EF1" w:rsidRPr="00BB5EF1" w:rsidRDefault="00BB5EF1" w:rsidP="00BB5EF1">
      <w:pPr>
        <w:spacing w:after="0" w:line="240" w:lineRule="auto"/>
        <w:rPr>
          <w:rFonts w:ascii="Calibri" w:eastAsia="Calibri" w:hAnsi="Calibri" w:cs="Times New Roman"/>
          <w:sz w:val="16"/>
          <w:szCs w:val="16"/>
        </w:rPr>
      </w:pPr>
      <w:r w:rsidRPr="00BB5EF1">
        <w:rPr>
          <w:rFonts w:ascii="Calibri" w:eastAsia="Calibri" w:hAnsi="Calibri" w:cs="Times New Roman"/>
          <w:sz w:val="16"/>
          <w:szCs w:val="16"/>
        </w:rPr>
        <w:t>Textnachweise</w:t>
      </w:r>
    </w:p>
    <w:p w14:paraId="5FB8E67F" w14:textId="0B1E04FC" w:rsidR="00AD53EF" w:rsidRPr="008424EE" w:rsidRDefault="006F2F33" w:rsidP="00861C4A">
      <w:pPr>
        <w:spacing w:after="0" w:line="240" w:lineRule="auto"/>
      </w:pPr>
      <w:r w:rsidRPr="52632193">
        <w:rPr>
          <w:rFonts w:ascii="Calibri" w:eastAsia="Calibri" w:hAnsi="Calibri" w:cs="Times New Roman"/>
          <w:sz w:val="16"/>
          <w:szCs w:val="16"/>
        </w:rPr>
        <w:t xml:space="preserve">Die </w:t>
      </w:r>
      <w:r w:rsidR="00BB5EF1" w:rsidRPr="52632193">
        <w:rPr>
          <w:rFonts w:ascii="Calibri" w:eastAsia="Calibri" w:hAnsi="Calibri" w:cs="Times New Roman"/>
          <w:sz w:val="16"/>
          <w:szCs w:val="16"/>
        </w:rPr>
        <w:t>verwendeten Bibelstellen stammen aus der Einheitsübersetzung</w:t>
      </w:r>
      <w:r w:rsidR="00127A49" w:rsidRPr="52632193">
        <w:rPr>
          <w:rFonts w:ascii="Calibri" w:eastAsia="Calibri" w:hAnsi="Calibri" w:cs="Times New Roman"/>
          <w:sz w:val="16"/>
          <w:szCs w:val="16"/>
        </w:rPr>
        <w:t xml:space="preserve"> (EÜ)</w:t>
      </w:r>
      <w:r w:rsidR="00BB5EF1" w:rsidRPr="52632193">
        <w:rPr>
          <w:rFonts w:ascii="Calibri" w:eastAsia="Calibri" w:hAnsi="Calibri" w:cs="Times New Roman"/>
          <w:sz w:val="16"/>
          <w:szCs w:val="16"/>
        </w:rPr>
        <w:t xml:space="preserve"> der Heiligen Schrift © 2016 Verlag Katholisches Bibelwerk, Stuttgart</w:t>
      </w:r>
      <w:r w:rsidR="00842447">
        <w:rPr>
          <w:rFonts w:ascii="Calibri" w:eastAsia="Calibri" w:hAnsi="Calibri" w:cs="Times New Roman"/>
          <w:sz w:val="16"/>
          <w:szCs w:val="16"/>
        </w:rPr>
        <w:t xml:space="preserve">. </w:t>
      </w:r>
      <w:r w:rsidR="32A83D73" w:rsidRPr="52632193">
        <w:rPr>
          <w:rFonts w:ascii="Calibri" w:eastAsia="Calibri" w:hAnsi="Calibri" w:cs="Times New Roman"/>
          <w:sz w:val="16"/>
          <w:szCs w:val="16"/>
        </w:rPr>
        <w:t>Wiedergegeben mit freundlicher Genehmigung. Alle Rechte vorbehalten.</w:t>
      </w:r>
    </w:p>
    <w:sectPr w:rsidR="00AD53EF" w:rsidRPr="008424EE" w:rsidSect="001657B1">
      <w:headerReference w:type="default" r:id="rId29"/>
      <w:footerReference w:type="default" r:id="rId30"/>
      <w:headerReference w:type="first" r:id="rId31"/>
      <w:pgSz w:w="11906" w:h="16838"/>
      <w:pgMar w:top="426" w:right="1417" w:bottom="1702"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E365D2" w14:textId="77777777" w:rsidR="00572A20" w:rsidRDefault="00572A20" w:rsidP="004F6F1A">
      <w:pPr>
        <w:spacing w:after="0" w:line="240" w:lineRule="auto"/>
      </w:pPr>
      <w:r>
        <w:separator/>
      </w:r>
    </w:p>
  </w:endnote>
  <w:endnote w:type="continuationSeparator" w:id="0">
    <w:p w14:paraId="504BF88D" w14:textId="77777777" w:rsidR="00572A20" w:rsidRDefault="00572A20" w:rsidP="004F6F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etaBookLF">
    <w:altName w:val="Calibri"/>
    <w:charset w:val="00"/>
    <w:family w:val="swiss"/>
    <w:pitch w:val="variable"/>
    <w:sig w:usb0="80000027"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72A8F" w14:textId="1B6A4E92" w:rsidR="00AD53EF" w:rsidRPr="00754C03" w:rsidRDefault="00754C03" w:rsidP="00754C03">
    <w:pPr>
      <w:rPr>
        <w:rFonts w:asciiTheme="majorHAnsi" w:eastAsiaTheme="majorEastAsia" w:hAnsiTheme="majorHAnsi" w:cstheme="majorBidi"/>
        <w:sz w:val="48"/>
        <w:szCs w:val="48"/>
      </w:rPr>
    </w:pPr>
    <w:r w:rsidRPr="008424EE">
      <w:rPr>
        <w:noProof/>
        <w:color w:val="2B579A"/>
        <w:shd w:val="clear" w:color="auto" w:fill="E6E6E6"/>
        <w:lang w:eastAsia="de-DE"/>
      </w:rPr>
      <w:drawing>
        <wp:anchor distT="0" distB="0" distL="114300" distR="114300" simplePos="0" relativeHeight="251658240" behindDoc="1" locked="0" layoutInCell="1" allowOverlap="1" wp14:anchorId="71EAA482" wp14:editId="155E1919">
          <wp:simplePos x="0" y="0"/>
          <wp:positionH relativeFrom="page">
            <wp:posOffset>8255</wp:posOffset>
          </wp:positionH>
          <wp:positionV relativeFrom="page">
            <wp:posOffset>9259570</wp:posOffset>
          </wp:positionV>
          <wp:extent cx="7552800" cy="1688400"/>
          <wp:effectExtent l="0" t="0" r="0" b="7620"/>
          <wp:wrapNone/>
          <wp:docPr id="1549123482"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opf.jpg"/>
                  <pic:cNvPicPr/>
                </pic:nvPicPr>
                <pic:blipFill>
                  <a:blip r:embed="rId1">
                    <a:extLst>
                      <a:ext uri="{28A0092B-C50C-407E-A947-70E740481C1C}">
                        <a14:useLocalDpi xmlns:a14="http://schemas.microsoft.com/office/drawing/2010/main" val="0"/>
                      </a:ext>
                    </a:extLst>
                  </a:blip>
                  <a:stretch>
                    <a:fillRect/>
                  </a:stretch>
                </pic:blipFill>
                <pic:spPr>
                  <a:xfrm>
                    <a:off x="0" y="0"/>
                    <a:ext cx="7552800" cy="1688400"/>
                  </a:xfrm>
                  <a:prstGeom prst="rect">
                    <a:avLst/>
                  </a:prstGeom>
                </pic:spPr>
              </pic:pic>
            </a:graphicData>
          </a:graphic>
          <wp14:sizeRelH relativeFrom="page">
            <wp14:pctWidth>0</wp14:pctWidth>
          </wp14:sizeRelH>
          <wp14:sizeRelV relativeFrom="page">
            <wp14:pctHeight>0</wp14:pctHeight>
          </wp14:sizeRelV>
        </wp:anchor>
      </w:drawing>
    </w:r>
    <w:sdt>
      <w:sdtPr>
        <w:rPr>
          <w:rFonts w:asciiTheme="majorHAnsi" w:eastAsiaTheme="majorEastAsia" w:hAnsiTheme="majorHAnsi" w:cstheme="majorBidi"/>
          <w:sz w:val="48"/>
          <w:szCs w:val="48"/>
        </w:rPr>
        <w:id w:val="-999964318"/>
      </w:sdtPr>
      <w:sdtEndPr/>
      <w:sdtContent>
        <w:sdt>
          <w:sdtPr>
            <w:rPr>
              <w:rFonts w:asciiTheme="majorHAnsi" w:eastAsiaTheme="majorEastAsia" w:hAnsiTheme="majorHAnsi" w:cstheme="majorBidi"/>
              <w:sz w:val="48"/>
              <w:szCs w:val="48"/>
            </w:rPr>
            <w:id w:val="574478829"/>
          </w:sdtPr>
          <w:sdtEndPr/>
          <w:sdtContent>
            <w:r w:rsidRPr="00754C03">
              <w:rPr>
                <w:rFonts w:eastAsiaTheme="minorEastAsia" w:cs="Times New Roman"/>
                <w:b/>
                <w:bCs/>
                <w:sz w:val="24"/>
                <w:szCs w:val="24"/>
              </w:rPr>
              <w:fldChar w:fldCharType="begin"/>
            </w:r>
            <w:r w:rsidRPr="00754C03">
              <w:rPr>
                <w:b/>
                <w:bCs/>
                <w:sz w:val="24"/>
                <w:szCs w:val="24"/>
              </w:rPr>
              <w:instrText>PAGE   \* MERGEFORMAT</w:instrText>
            </w:r>
            <w:r w:rsidRPr="00754C03">
              <w:rPr>
                <w:rFonts w:eastAsiaTheme="minorEastAsia" w:cs="Times New Roman"/>
                <w:b/>
                <w:bCs/>
                <w:sz w:val="24"/>
                <w:szCs w:val="24"/>
              </w:rPr>
              <w:fldChar w:fldCharType="separate"/>
            </w:r>
            <w:r w:rsidRPr="00754C03">
              <w:rPr>
                <w:rFonts w:asciiTheme="majorHAnsi" w:eastAsiaTheme="majorEastAsia" w:hAnsiTheme="majorHAnsi" w:cstheme="majorBidi"/>
                <w:b/>
                <w:bCs/>
                <w:sz w:val="24"/>
                <w:szCs w:val="24"/>
              </w:rPr>
              <w:t>1</w:t>
            </w:r>
            <w:r w:rsidRPr="00754C03">
              <w:rPr>
                <w:rFonts w:asciiTheme="majorHAnsi" w:eastAsiaTheme="majorEastAsia" w:hAnsiTheme="majorHAnsi" w:cstheme="majorBidi"/>
                <w:b/>
                <w:bCs/>
                <w:sz w:val="24"/>
                <w:szCs w:val="24"/>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B81FB8" w14:textId="77777777" w:rsidR="00572A20" w:rsidRDefault="00572A20" w:rsidP="004F6F1A">
      <w:pPr>
        <w:spacing w:after="0" w:line="240" w:lineRule="auto"/>
      </w:pPr>
      <w:r>
        <w:separator/>
      </w:r>
    </w:p>
  </w:footnote>
  <w:footnote w:type="continuationSeparator" w:id="0">
    <w:p w14:paraId="358B1BA9" w14:textId="77777777" w:rsidR="00572A20" w:rsidRDefault="00572A20" w:rsidP="004F6F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E38D5" w14:textId="542E9744" w:rsidR="005F5C3C" w:rsidRPr="008424EE" w:rsidRDefault="005F5C3C" w:rsidP="0025014F">
    <w:pPr>
      <w:tabs>
        <w:tab w:val="left" w:pos="5305"/>
      </w:tabs>
    </w:pPr>
  </w:p>
  <w:p w14:paraId="582411F0" w14:textId="77777777" w:rsidR="005F5C3C" w:rsidRDefault="005F5C3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A7C81" w14:textId="34DBBAD9" w:rsidR="0074184C" w:rsidRDefault="0074184C">
    <w:pPr>
      <w:pStyle w:val="Kopfzeile"/>
    </w:pPr>
    <w:r w:rsidRPr="0074184C">
      <w:rPr>
        <w:noProof/>
      </w:rPr>
      <w:drawing>
        <wp:inline distT="0" distB="0" distL="0" distR="0" wp14:anchorId="3D33F70B" wp14:editId="01A0F3AF">
          <wp:extent cx="5760720" cy="2672715"/>
          <wp:effectExtent l="0" t="0" r="0" b="0"/>
          <wp:docPr id="125769472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267271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C1EF7"/>
    <w:multiLevelType w:val="hybridMultilevel"/>
    <w:tmpl w:val="8508219E"/>
    <w:lvl w:ilvl="0" w:tplc="28F0C1BA">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88D2908"/>
    <w:multiLevelType w:val="hybridMultilevel"/>
    <w:tmpl w:val="C8CAA0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0FD748A"/>
    <w:multiLevelType w:val="hybridMultilevel"/>
    <w:tmpl w:val="50BEF8F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B6599FC"/>
    <w:multiLevelType w:val="hybridMultilevel"/>
    <w:tmpl w:val="00BA61D6"/>
    <w:lvl w:ilvl="0" w:tplc="E7FA0D40">
      <w:start w:val="1"/>
      <w:numFmt w:val="bullet"/>
      <w:lvlText w:val=""/>
      <w:lvlJc w:val="left"/>
      <w:pPr>
        <w:ind w:left="720" w:hanging="360"/>
      </w:pPr>
      <w:rPr>
        <w:rFonts w:ascii="Symbol" w:hAnsi="Symbol" w:hint="default"/>
      </w:rPr>
    </w:lvl>
    <w:lvl w:ilvl="1" w:tplc="C97A0832">
      <w:start w:val="1"/>
      <w:numFmt w:val="bullet"/>
      <w:lvlText w:val="o"/>
      <w:lvlJc w:val="left"/>
      <w:pPr>
        <w:ind w:left="1440" w:hanging="360"/>
      </w:pPr>
      <w:rPr>
        <w:rFonts w:ascii="Courier New" w:hAnsi="Courier New" w:hint="default"/>
      </w:rPr>
    </w:lvl>
    <w:lvl w:ilvl="2" w:tplc="B8FAC268">
      <w:start w:val="1"/>
      <w:numFmt w:val="bullet"/>
      <w:lvlText w:val=""/>
      <w:lvlJc w:val="left"/>
      <w:pPr>
        <w:ind w:left="2160" w:hanging="360"/>
      </w:pPr>
      <w:rPr>
        <w:rFonts w:ascii="Wingdings" w:hAnsi="Wingdings" w:hint="default"/>
      </w:rPr>
    </w:lvl>
    <w:lvl w:ilvl="3" w:tplc="B4E0977A">
      <w:start w:val="1"/>
      <w:numFmt w:val="bullet"/>
      <w:lvlText w:val=""/>
      <w:lvlJc w:val="left"/>
      <w:pPr>
        <w:ind w:left="2880" w:hanging="360"/>
      </w:pPr>
      <w:rPr>
        <w:rFonts w:ascii="Symbol" w:hAnsi="Symbol" w:hint="default"/>
      </w:rPr>
    </w:lvl>
    <w:lvl w:ilvl="4" w:tplc="A3AA52E8">
      <w:start w:val="1"/>
      <w:numFmt w:val="bullet"/>
      <w:lvlText w:val="o"/>
      <w:lvlJc w:val="left"/>
      <w:pPr>
        <w:ind w:left="3600" w:hanging="360"/>
      </w:pPr>
      <w:rPr>
        <w:rFonts w:ascii="Courier New" w:hAnsi="Courier New" w:hint="default"/>
      </w:rPr>
    </w:lvl>
    <w:lvl w:ilvl="5" w:tplc="01AA1414">
      <w:start w:val="1"/>
      <w:numFmt w:val="bullet"/>
      <w:lvlText w:val=""/>
      <w:lvlJc w:val="left"/>
      <w:pPr>
        <w:ind w:left="4320" w:hanging="360"/>
      </w:pPr>
      <w:rPr>
        <w:rFonts w:ascii="Wingdings" w:hAnsi="Wingdings" w:hint="default"/>
      </w:rPr>
    </w:lvl>
    <w:lvl w:ilvl="6" w:tplc="8C041E86">
      <w:start w:val="1"/>
      <w:numFmt w:val="bullet"/>
      <w:lvlText w:val=""/>
      <w:lvlJc w:val="left"/>
      <w:pPr>
        <w:ind w:left="5040" w:hanging="360"/>
      </w:pPr>
      <w:rPr>
        <w:rFonts w:ascii="Symbol" w:hAnsi="Symbol" w:hint="default"/>
      </w:rPr>
    </w:lvl>
    <w:lvl w:ilvl="7" w:tplc="4D38B328">
      <w:start w:val="1"/>
      <w:numFmt w:val="bullet"/>
      <w:lvlText w:val="o"/>
      <w:lvlJc w:val="left"/>
      <w:pPr>
        <w:ind w:left="5760" w:hanging="360"/>
      </w:pPr>
      <w:rPr>
        <w:rFonts w:ascii="Courier New" w:hAnsi="Courier New" w:hint="default"/>
      </w:rPr>
    </w:lvl>
    <w:lvl w:ilvl="8" w:tplc="80CA4798">
      <w:start w:val="1"/>
      <w:numFmt w:val="bullet"/>
      <w:lvlText w:val=""/>
      <w:lvlJc w:val="left"/>
      <w:pPr>
        <w:ind w:left="6480" w:hanging="360"/>
      </w:pPr>
      <w:rPr>
        <w:rFonts w:ascii="Wingdings" w:hAnsi="Wingdings" w:hint="default"/>
      </w:rPr>
    </w:lvl>
  </w:abstractNum>
  <w:abstractNum w:abstractNumId="4" w15:restartNumberingAfterBreak="0">
    <w:nsid w:val="3E98213F"/>
    <w:multiLevelType w:val="hybridMultilevel"/>
    <w:tmpl w:val="5B7C075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07A4C22"/>
    <w:multiLevelType w:val="singleLevel"/>
    <w:tmpl w:val="ECFE5636"/>
    <w:name w:val="Bullet 1"/>
    <w:lvl w:ilvl="0">
      <w:numFmt w:val="bullet"/>
      <w:lvlText w:val=""/>
      <w:lvlJc w:val="left"/>
      <w:pPr>
        <w:ind w:left="0" w:firstLine="0"/>
      </w:pPr>
      <w:rPr>
        <w:rFonts w:ascii="Wingdings" w:eastAsia="Wingdings" w:hAnsi="Wingdings" w:cs="Wingdings"/>
      </w:rPr>
    </w:lvl>
  </w:abstractNum>
  <w:abstractNum w:abstractNumId="6" w15:restartNumberingAfterBreak="0">
    <w:nsid w:val="44280530"/>
    <w:multiLevelType w:val="singleLevel"/>
    <w:tmpl w:val="79261060"/>
    <w:name w:val="Bullet 3"/>
    <w:lvl w:ilvl="0">
      <w:numFmt w:val="bullet"/>
      <w:lvlText w:val=""/>
      <w:lvlJc w:val="left"/>
      <w:pPr>
        <w:ind w:left="0" w:firstLine="0"/>
      </w:pPr>
      <w:rPr>
        <w:rFonts w:ascii="Wingdings" w:eastAsia="Wingdings" w:hAnsi="Wingdings" w:cs="Wingdings"/>
      </w:rPr>
    </w:lvl>
  </w:abstractNum>
  <w:abstractNum w:abstractNumId="7" w15:restartNumberingAfterBreak="0">
    <w:nsid w:val="47457598"/>
    <w:multiLevelType w:val="hybridMultilevel"/>
    <w:tmpl w:val="2816253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CA21D31"/>
    <w:multiLevelType w:val="hybridMultilevel"/>
    <w:tmpl w:val="1D163762"/>
    <w:lvl w:ilvl="0" w:tplc="513275D0">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5B7A135B"/>
    <w:multiLevelType w:val="hybridMultilevel"/>
    <w:tmpl w:val="8BBAD4B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899046507">
    <w:abstractNumId w:val="0"/>
  </w:num>
  <w:num w:numId="2" w16cid:durableId="2119639405">
    <w:abstractNumId w:val="2"/>
  </w:num>
  <w:num w:numId="3" w16cid:durableId="470487624">
    <w:abstractNumId w:val="1"/>
  </w:num>
  <w:num w:numId="4" w16cid:durableId="227494167">
    <w:abstractNumId w:val="9"/>
  </w:num>
  <w:num w:numId="5" w16cid:durableId="1312830215">
    <w:abstractNumId w:val="8"/>
  </w:num>
  <w:num w:numId="6" w16cid:durableId="1356926146">
    <w:abstractNumId w:val="3"/>
  </w:num>
  <w:num w:numId="7" w16cid:durableId="1254243561">
    <w:abstractNumId w:val="5"/>
  </w:num>
  <w:num w:numId="8" w16cid:durableId="112285626">
    <w:abstractNumId w:val="4"/>
  </w:num>
  <w:num w:numId="9" w16cid:durableId="1585652997">
    <w:abstractNumId w:val="6"/>
  </w:num>
  <w:num w:numId="10" w16cid:durableId="55771234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3EF"/>
    <w:rsid w:val="0000662A"/>
    <w:rsid w:val="00007FDD"/>
    <w:rsid w:val="000103A8"/>
    <w:rsid w:val="00017105"/>
    <w:rsid w:val="000177AB"/>
    <w:rsid w:val="00022A88"/>
    <w:rsid w:val="00025C37"/>
    <w:rsid w:val="00025D28"/>
    <w:rsid w:val="00027779"/>
    <w:rsid w:val="00027AF9"/>
    <w:rsid w:val="00031144"/>
    <w:rsid w:val="00034477"/>
    <w:rsid w:val="0005086A"/>
    <w:rsid w:val="000542BB"/>
    <w:rsid w:val="00054D7E"/>
    <w:rsid w:val="000579C8"/>
    <w:rsid w:val="00057D21"/>
    <w:rsid w:val="00062C39"/>
    <w:rsid w:val="00064109"/>
    <w:rsid w:val="00064806"/>
    <w:rsid w:val="00064B75"/>
    <w:rsid w:val="00070F2E"/>
    <w:rsid w:val="00071923"/>
    <w:rsid w:val="00072B0B"/>
    <w:rsid w:val="00072D47"/>
    <w:rsid w:val="00073394"/>
    <w:rsid w:val="00075827"/>
    <w:rsid w:val="00077133"/>
    <w:rsid w:val="000816B7"/>
    <w:rsid w:val="0008196A"/>
    <w:rsid w:val="00087EBD"/>
    <w:rsid w:val="00090F85"/>
    <w:rsid w:val="00093229"/>
    <w:rsid w:val="00093900"/>
    <w:rsid w:val="00095A6D"/>
    <w:rsid w:val="000A711E"/>
    <w:rsid w:val="000B1348"/>
    <w:rsid w:val="000B2077"/>
    <w:rsid w:val="000B46FB"/>
    <w:rsid w:val="000B5332"/>
    <w:rsid w:val="000B7260"/>
    <w:rsid w:val="000C1321"/>
    <w:rsid w:val="000C2EC7"/>
    <w:rsid w:val="000C3DC0"/>
    <w:rsid w:val="000C4616"/>
    <w:rsid w:val="000C4F74"/>
    <w:rsid w:val="000C6EFE"/>
    <w:rsid w:val="000C7038"/>
    <w:rsid w:val="000D266E"/>
    <w:rsid w:val="000D2C54"/>
    <w:rsid w:val="000D3146"/>
    <w:rsid w:val="000D5B9D"/>
    <w:rsid w:val="000E23D5"/>
    <w:rsid w:val="000E502F"/>
    <w:rsid w:val="000E78AD"/>
    <w:rsid w:val="000F28B6"/>
    <w:rsid w:val="000F2F3B"/>
    <w:rsid w:val="000F42F9"/>
    <w:rsid w:val="000F73FF"/>
    <w:rsid w:val="001019B3"/>
    <w:rsid w:val="001020AF"/>
    <w:rsid w:val="00104836"/>
    <w:rsid w:val="00110AA7"/>
    <w:rsid w:val="00114180"/>
    <w:rsid w:val="00116C01"/>
    <w:rsid w:val="00124A36"/>
    <w:rsid w:val="00127A49"/>
    <w:rsid w:val="00130CCD"/>
    <w:rsid w:val="00132062"/>
    <w:rsid w:val="00140893"/>
    <w:rsid w:val="00140B96"/>
    <w:rsid w:val="0014249B"/>
    <w:rsid w:val="00142F22"/>
    <w:rsid w:val="00146802"/>
    <w:rsid w:val="00147CD0"/>
    <w:rsid w:val="00150448"/>
    <w:rsid w:val="0015069B"/>
    <w:rsid w:val="00152157"/>
    <w:rsid w:val="00153A72"/>
    <w:rsid w:val="001577C2"/>
    <w:rsid w:val="0015782D"/>
    <w:rsid w:val="00161CE3"/>
    <w:rsid w:val="00161DEF"/>
    <w:rsid w:val="00164035"/>
    <w:rsid w:val="001657B1"/>
    <w:rsid w:val="00170BEB"/>
    <w:rsid w:val="001731CC"/>
    <w:rsid w:val="00173218"/>
    <w:rsid w:val="001754C3"/>
    <w:rsid w:val="00176F4F"/>
    <w:rsid w:val="00177DA5"/>
    <w:rsid w:val="00180634"/>
    <w:rsid w:val="0018075E"/>
    <w:rsid w:val="00180765"/>
    <w:rsid w:val="001861E4"/>
    <w:rsid w:val="001A0FD5"/>
    <w:rsid w:val="001A7CA3"/>
    <w:rsid w:val="001B0190"/>
    <w:rsid w:val="001B3CE5"/>
    <w:rsid w:val="001B5486"/>
    <w:rsid w:val="001C001B"/>
    <w:rsid w:val="001C07BE"/>
    <w:rsid w:val="001C17F9"/>
    <w:rsid w:val="001C1F1C"/>
    <w:rsid w:val="001C3D91"/>
    <w:rsid w:val="001D17E0"/>
    <w:rsid w:val="001D533A"/>
    <w:rsid w:val="001D727F"/>
    <w:rsid w:val="001E15BF"/>
    <w:rsid w:val="001E6CFF"/>
    <w:rsid w:val="001E6D0B"/>
    <w:rsid w:val="001F281C"/>
    <w:rsid w:val="001F36E7"/>
    <w:rsid w:val="001F4237"/>
    <w:rsid w:val="001F6C90"/>
    <w:rsid w:val="001F7CBA"/>
    <w:rsid w:val="00202935"/>
    <w:rsid w:val="00202CDF"/>
    <w:rsid w:val="00205B27"/>
    <w:rsid w:val="00205C9B"/>
    <w:rsid w:val="00207E95"/>
    <w:rsid w:val="0021252F"/>
    <w:rsid w:val="00214BBE"/>
    <w:rsid w:val="00216653"/>
    <w:rsid w:val="00220A16"/>
    <w:rsid w:val="002241BC"/>
    <w:rsid w:val="00224297"/>
    <w:rsid w:val="00224EE9"/>
    <w:rsid w:val="00227FDB"/>
    <w:rsid w:val="00230198"/>
    <w:rsid w:val="00233092"/>
    <w:rsid w:val="00237CDE"/>
    <w:rsid w:val="00246A9A"/>
    <w:rsid w:val="0025014F"/>
    <w:rsid w:val="00250EA5"/>
    <w:rsid w:val="00251D34"/>
    <w:rsid w:val="00253C07"/>
    <w:rsid w:val="00253E43"/>
    <w:rsid w:val="00254739"/>
    <w:rsid w:val="0025551D"/>
    <w:rsid w:val="00263416"/>
    <w:rsid w:val="00267027"/>
    <w:rsid w:val="00274076"/>
    <w:rsid w:val="00277420"/>
    <w:rsid w:val="00281022"/>
    <w:rsid w:val="00281C91"/>
    <w:rsid w:val="00287701"/>
    <w:rsid w:val="002934A0"/>
    <w:rsid w:val="002A0F59"/>
    <w:rsid w:val="002A1CE8"/>
    <w:rsid w:val="002B2E34"/>
    <w:rsid w:val="002B464D"/>
    <w:rsid w:val="002B5BFF"/>
    <w:rsid w:val="002B61B5"/>
    <w:rsid w:val="002C1BED"/>
    <w:rsid w:val="002C2747"/>
    <w:rsid w:val="002C3F7C"/>
    <w:rsid w:val="002C5EE7"/>
    <w:rsid w:val="002C65E0"/>
    <w:rsid w:val="002C6C41"/>
    <w:rsid w:val="002D0910"/>
    <w:rsid w:val="002D2ABA"/>
    <w:rsid w:val="002D3668"/>
    <w:rsid w:val="002D54B6"/>
    <w:rsid w:val="002D5B38"/>
    <w:rsid w:val="002E04ED"/>
    <w:rsid w:val="002E5328"/>
    <w:rsid w:val="002E59D4"/>
    <w:rsid w:val="002F1083"/>
    <w:rsid w:val="002F1EC6"/>
    <w:rsid w:val="002F7A65"/>
    <w:rsid w:val="003029DA"/>
    <w:rsid w:val="003032D2"/>
    <w:rsid w:val="00304E26"/>
    <w:rsid w:val="00305171"/>
    <w:rsid w:val="00305F01"/>
    <w:rsid w:val="003074BD"/>
    <w:rsid w:val="00307847"/>
    <w:rsid w:val="00311184"/>
    <w:rsid w:val="00314AEF"/>
    <w:rsid w:val="00317EDA"/>
    <w:rsid w:val="003209F0"/>
    <w:rsid w:val="00323D5D"/>
    <w:rsid w:val="003269B7"/>
    <w:rsid w:val="00327954"/>
    <w:rsid w:val="00330132"/>
    <w:rsid w:val="00333A58"/>
    <w:rsid w:val="003343D7"/>
    <w:rsid w:val="0033658D"/>
    <w:rsid w:val="00343A32"/>
    <w:rsid w:val="00347767"/>
    <w:rsid w:val="00351D25"/>
    <w:rsid w:val="00356769"/>
    <w:rsid w:val="0035785E"/>
    <w:rsid w:val="00362399"/>
    <w:rsid w:val="00363E57"/>
    <w:rsid w:val="00366D77"/>
    <w:rsid w:val="00367347"/>
    <w:rsid w:val="00371557"/>
    <w:rsid w:val="003746FA"/>
    <w:rsid w:val="0037569F"/>
    <w:rsid w:val="003850E7"/>
    <w:rsid w:val="00385D59"/>
    <w:rsid w:val="00386585"/>
    <w:rsid w:val="00387202"/>
    <w:rsid w:val="00387C61"/>
    <w:rsid w:val="003A5E9A"/>
    <w:rsid w:val="003A71E2"/>
    <w:rsid w:val="003A7ACF"/>
    <w:rsid w:val="003B0616"/>
    <w:rsid w:val="003B7CD2"/>
    <w:rsid w:val="003C313C"/>
    <w:rsid w:val="003C5D67"/>
    <w:rsid w:val="003D1ED0"/>
    <w:rsid w:val="003D5349"/>
    <w:rsid w:val="003D56FD"/>
    <w:rsid w:val="003D6DB1"/>
    <w:rsid w:val="003D752D"/>
    <w:rsid w:val="003E0A07"/>
    <w:rsid w:val="003E1D6C"/>
    <w:rsid w:val="003E1E3C"/>
    <w:rsid w:val="003E1EAD"/>
    <w:rsid w:val="003E4DA6"/>
    <w:rsid w:val="003E55FB"/>
    <w:rsid w:val="003E7ED7"/>
    <w:rsid w:val="003F0E7C"/>
    <w:rsid w:val="003F4FC4"/>
    <w:rsid w:val="003F5799"/>
    <w:rsid w:val="003F5BBC"/>
    <w:rsid w:val="003F7E5D"/>
    <w:rsid w:val="0041046A"/>
    <w:rsid w:val="004117EA"/>
    <w:rsid w:val="00413BEF"/>
    <w:rsid w:val="00415605"/>
    <w:rsid w:val="00417027"/>
    <w:rsid w:val="00417071"/>
    <w:rsid w:val="00421077"/>
    <w:rsid w:val="00421F9B"/>
    <w:rsid w:val="00422A8C"/>
    <w:rsid w:val="00430BE2"/>
    <w:rsid w:val="00433514"/>
    <w:rsid w:val="004348D9"/>
    <w:rsid w:val="00435BC9"/>
    <w:rsid w:val="00442FD2"/>
    <w:rsid w:val="00443B44"/>
    <w:rsid w:val="004557EF"/>
    <w:rsid w:val="004559D6"/>
    <w:rsid w:val="00456993"/>
    <w:rsid w:val="00461784"/>
    <w:rsid w:val="0046297C"/>
    <w:rsid w:val="00464D37"/>
    <w:rsid w:val="0047015D"/>
    <w:rsid w:val="00472AB2"/>
    <w:rsid w:val="004777E3"/>
    <w:rsid w:val="004865FF"/>
    <w:rsid w:val="004867A7"/>
    <w:rsid w:val="004877B6"/>
    <w:rsid w:val="00490CE5"/>
    <w:rsid w:val="00494B40"/>
    <w:rsid w:val="004A5028"/>
    <w:rsid w:val="004A66E8"/>
    <w:rsid w:val="004B0575"/>
    <w:rsid w:val="004B1973"/>
    <w:rsid w:val="004B28BC"/>
    <w:rsid w:val="004B63AD"/>
    <w:rsid w:val="004B648B"/>
    <w:rsid w:val="004B662E"/>
    <w:rsid w:val="004B743C"/>
    <w:rsid w:val="004C22FD"/>
    <w:rsid w:val="004C60EB"/>
    <w:rsid w:val="004C6C86"/>
    <w:rsid w:val="004D72D7"/>
    <w:rsid w:val="004E0738"/>
    <w:rsid w:val="004E1364"/>
    <w:rsid w:val="004E1E28"/>
    <w:rsid w:val="004E76B6"/>
    <w:rsid w:val="004F4DBE"/>
    <w:rsid w:val="004F6F1A"/>
    <w:rsid w:val="00501002"/>
    <w:rsid w:val="00502A3D"/>
    <w:rsid w:val="00503306"/>
    <w:rsid w:val="00504E4B"/>
    <w:rsid w:val="005065A0"/>
    <w:rsid w:val="00506634"/>
    <w:rsid w:val="005068C6"/>
    <w:rsid w:val="00511C65"/>
    <w:rsid w:val="0051331A"/>
    <w:rsid w:val="005173F0"/>
    <w:rsid w:val="005176D4"/>
    <w:rsid w:val="005209B2"/>
    <w:rsid w:val="0052305C"/>
    <w:rsid w:val="0052578E"/>
    <w:rsid w:val="005263EC"/>
    <w:rsid w:val="00527224"/>
    <w:rsid w:val="005305A1"/>
    <w:rsid w:val="0053303F"/>
    <w:rsid w:val="00541C63"/>
    <w:rsid w:val="00552AF6"/>
    <w:rsid w:val="005545E6"/>
    <w:rsid w:val="00556D83"/>
    <w:rsid w:val="00557393"/>
    <w:rsid w:val="00561B6B"/>
    <w:rsid w:val="0056202C"/>
    <w:rsid w:val="0056239A"/>
    <w:rsid w:val="00572A20"/>
    <w:rsid w:val="00574FB2"/>
    <w:rsid w:val="00591AE5"/>
    <w:rsid w:val="00593F73"/>
    <w:rsid w:val="00595CAA"/>
    <w:rsid w:val="005A1255"/>
    <w:rsid w:val="005A4780"/>
    <w:rsid w:val="005A5CE7"/>
    <w:rsid w:val="005A7112"/>
    <w:rsid w:val="005B1291"/>
    <w:rsid w:val="005B1461"/>
    <w:rsid w:val="005B327E"/>
    <w:rsid w:val="005B33E9"/>
    <w:rsid w:val="005B506B"/>
    <w:rsid w:val="005B6FD8"/>
    <w:rsid w:val="005C31B3"/>
    <w:rsid w:val="005C3BBD"/>
    <w:rsid w:val="005C42F8"/>
    <w:rsid w:val="005C4A33"/>
    <w:rsid w:val="005C6F44"/>
    <w:rsid w:val="005D080E"/>
    <w:rsid w:val="005D11DD"/>
    <w:rsid w:val="005D11EC"/>
    <w:rsid w:val="005D1CDD"/>
    <w:rsid w:val="005D4E89"/>
    <w:rsid w:val="005D53CD"/>
    <w:rsid w:val="005D7057"/>
    <w:rsid w:val="005E2A05"/>
    <w:rsid w:val="005E6875"/>
    <w:rsid w:val="005F18D3"/>
    <w:rsid w:val="005F4C84"/>
    <w:rsid w:val="005F5C3C"/>
    <w:rsid w:val="00602137"/>
    <w:rsid w:val="00603358"/>
    <w:rsid w:val="00607A30"/>
    <w:rsid w:val="006142D8"/>
    <w:rsid w:val="00615049"/>
    <w:rsid w:val="00615B09"/>
    <w:rsid w:val="006164AE"/>
    <w:rsid w:val="00617028"/>
    <w:rsid w:val="0062216D"/>
    <w:rsid w:val="00625B67"/>
    <w:rsid w:val="006274D3"/>
    <w:rsid w:val="0063387B"/>
    <w:rsid w:val="00635403"/>
    <w:rsid w:val="00637D13"/>
    <w:rsid w:val="0064000D"/>
    <w:rsid w:val="00641140"/>
    <w:rsid w:val="006412B7"/>
    <w:rsid w:val="00641AE0"/>
    <w:rsid w:val="00643F9E"/>
    <w:rsid w:val="00644AAA"/>
    <w:rsid w:val="00644B1C"/>
    <w:rsid w:val="00647B5F"/>
    <w:rsid w:val="0065072C"/>
    <w:rsid w:val="0065217D"/>
    <w:rsid w:val="0065451A"/>
    <w:rsid w:val="0065479C"/>
    <w:rsid w:val="0066539B"/>
    <w:rsid w:val="00666CDC"/>
    <w:rsid w:val="00667CAE"/>
    <w:rsid w:val="00671659"/>
    <w:rsid w:val="00671D12"/>
    <w:rsid w:val="00672DB9"/>
    <w:rsid w:val="0067455F"/>
    <w:rsid w:val="006769C4"/>
    <w:rsid w:val="00683A3C"/>
    <w:rsid w:val="00686496"/>
    <w:rsid w:val="006922E8"/>
    <w:rsid w:val="0069422A"/>
    <w:rsid w:val="006A0ADC"/>
    <w:rsid w:val="006A2541"/>
    <w:rsid w:val="006A4B0C"/>
    <w:rsid w:val="006A6155"/>
    <w:rsid w:val="006B083D"/>
    <w:rsid w:val="006B1A51"/>
    <w:rsid w:val="006B35D4"/>
    <w:rsid w:val="006B41E6"/>
    <w:rsid w:val="006B4503"/>
    <w:rsid w:val="006B6A68"/>
    <w:rsid w:val="006C61F0"/>
    <w:rsid w:val="006C6C37"/>
    <w:rsid w:val="006D50D2"/>
    <w:rsid w:val="006E3842"/>
    <w:rsid w:val="006E6255"/>
    <w:rsid w:val="006E67CB"/>
    <w:rsid w:val="006F2116"/>
    <w:rsid w:val="006F2F33"/>
    <w:rsid w:val="006F3768"/>
    <w:rsid w:val="006F6EC4"/>
    <w:rsid w:val="00700AAA"/>
    <w:rsid w:val="00702921"/>
    <w:rsid w:val="00702EC4"/>
    <w:rsid w:val="00703CF9"/>
    <w:rsid w:val="0071007E"/>
    <w:rsid w:val="00711156"/>
    <w:rsid w:val="00711E09"/>
    <w:rsid w:val="00713710"/>
    <w:rsid w:val="00717097"/>
    <w:rsid w:val="00720C2E"/>
    <w:rsid w:val="00721B70"/>
    <w:rsid w:val="00725151"/>
    <w:rsid w:val="00727103"/>
    <w:rsid w:val="0073251D"/>
    <w:rsid w:val="00733F65"/>
    <w:rsid w:val="00734173"/>
    <w:rsid w:val="00741530"/>
    <w:rsid w:val="0074184C"/>
    <w:rsid w:val="00746973"/>
    <w:rsid w:val="00746EE1"/>
    <w:rsid w:val="007470E7"/>
    <w:rsid w:val="00751265"/>
    <w:rsid w:val="0075433E"/>
    <w:rsid w:val="00754C03"/>
    <w:rsid w:val="007569E1"/>
    <w:rsid w:val="00756B79"/>
    <w:rsid w:val="007572B4"/>
    <w:rsid w:val="00757CFE"/>
    <w:rsid w:val="00757EA8"/>
    <w:rsid w:val="00762A67"/>
    <w:rsid w:val="00767466"/>
    <w:rsid w:val="0076791C"/>
    <w:rsid w:val="007708ED"/>
    <w:rsid w:val="00772C74"/>
    <w:rsid w:val="007738C3"/>
    <w:rsid w:val="007751A6"/>
    <w:rsid w:val="0077766F"/>
    <w:rsid w:val="007831FC"/>
    <w:rsid w:val="00783B9B"/>
    <w:rsid w:val="00784846"/>
    <w:rsid w:val="007864AE"/>
    <w:rsid w:val="007867B3"/>
    <w:rsid w:val="00790EE1"/>
    <w:rsid w:val="0079104D"/>
    <w:rsid w:val="00794360"/>
    <w:rsid w:val="007962D8"/>
    <w:rsid w:val="007A1EA6"/>
    <w:rsid w:val="007A572C"/>
    <w:rsid w:val="007A7065"/>
    <w:rsid w:val="007A7EF4"/>
    <w:rsid w:val="007B1233"/>
    <w:rsid w:val="007B1C01"/>
    <w:rsid w:val="007B4547"/>
    <w:rsid w:val="007B7A02"/>
    <w:rsid w:val="007B7B3E"/>
    <w:rsid w:val="007B7B67"/>
    <w:rsid w:val="007B7C44"/>
    <w:rsid w:val="007C2F80"/>
    <w:rsid w:val="007D02F5"/>
    <w:rsid w:val="007D0536"/>
    <w:rsid w:val="007D0F23"/>
    <w:rsid w:val="007D1545"/>
    <w:rsid w:val="007D1BF3"/>
    <w:rsid w:val="007D2E14"/>
    <w:rsid w:val="007D4673"/>
    <w:rsid w:val="007D5015"/>
    <w:rsid w:val="007E2D27"/>
    <w:rsid w:val="007E4996"/>
    <w:rsid w:val="007E6716"/>
    <w:rsid w:val="007F7E27"/>
    <w:rsid w:val="00800244"/>
    <w:rsid w:val="00800DF6"/>
    <w:rsid w:val="00801DC4"/>
    <w:rsid w:val="0080345D"/>
    <w:rsid w:val="0080456A"/>
    <w:rsid w:val="0081076C"/>
    <w:rsid w:val="00812D37"/>
    <w:rsid w:val="00813849"/>
    <w:rsid w:val="00814EE9"/>
    <w:rsid w:val="008221A3"/>
    <w:rsid w:val="008301E0"/>
    <w:rsid w:val="00833CDC"/>
    <w:rsid w:val="00836FA0"/>
    <w:rsid w:val="0084068E"/>
    <w:rsid w:val="00840CD4"/>
    <w:rsid w:val="00840ED9"/>
    <w:rsid w:val="00842447"/>
    <w:rsid w:val="008424EE"/>
    <w:rsid w:val="0084411D"/>
    <w:rsid w:val="00847514"/>
    <w:rsid w:val="008557D7"/>
    <w:rsid w:val="0085640E"/>
    <w:rsid w:val="008576BC"/>
    <w:rsid w:val="00861C4A"/>
    <w:rsid w:val="00861DEC"/>
    <w:rsid w:val="008637B3"/>
    <w:rsid w:val="00863BD9"/>
    <w:rsid w:val="00864BA1"/>
    <w:rsid w:val="00864F67"/>
    <w:rsid w:val="00865851"/>
    <w:rsid w:val="00866DFD"/>
    <w:rsid w:val="0086752F"/>
    <w:rsid w:val="00875683"/>
    <w:rsid w:val="00876E42"/>
    <w:rsid w:val="0088059A"/>
    <w:rsid w:val="008818ED"/>
    <w:rsid w:val="00882405"/>
    <w:rsid w:val="008874FE"/>
    <w:rsid w:val="0088750D"/>
    <w:rsid w:val="00890659"/>
    <w:rsid w:val="00890A3E"/>
    <w:rsid w:val="00892FA9"/>
    <w:rsid w:val="00893AD4"/>
    <w:rsid w:val="008969CF"/>
    <w:rsid w:val="00896F18"/>
    <w:rsid w:val="008A04C8"/>
    <w:rsid w:val="008A1158"/>
    <w:rsid w:val="008A1CF0"/>
    <w:rsid w:val="008A260B"/>
    <w:rsid w:val="008A5E60"/>
    <w:rsid w:val="008A6D2E"/>
    <w:rsid w:val="008A6FAF"/>
    <w:rsid w:val="008B1141"/>
    <w:rsid w:val="008B12A4"/>
    <w:rsid w:val="008B7960"/>
    <w:rsid w:val="008C6EA3"/>
    <w:rsid w:val="008C7071"/>
    <w:rsid w:val="008C75AD"/>
    <w:rsid w:val="008D71F5"/>
    <w:rsid w:val="008E2068"/>
    <w:rsid w:val="008E472C"/>
    <w:rsid w:val="008E493C"/>
    <w:rsid w:val="008E5010"/>
    <w:rsid w:val="008F0B93"/>
    <w:rsid w:val="008F2B65"/>
    <w:rsid w:val="008F4828"/>
    <w:rsid w:val="008F6B49"/>
    <w:rsid w:val="009013AF"/>
    <w:rsid w:val="00902004"/>
    <w:rsid w:val="00907841"/>
    <w:rsid w:val="009107F7"/>
    <w:rsid w:val="00911C9B"/>
    <w:rsid w:val="00912AF8"/>
    <w:rsid w:val="00913879"/>
    <w:rsid w:val="0091570B"/>
    <w:rsid w:val="00917EF0"/>
    <w:rsid w:val="009203F3"/>
    <w:rsid w:val="00923F63"/>
    <w:rsid w:val="009244C3"/>
    <w:rsid w:val="009254FA"/>
    <w:rsid w:val="0093136D"/>
    <w:rsid w:val="00940516"/>
    <w:rsid w:val="00943A65"/>
    <w:rsid w:val="009476FF"/>
    <w:rsid w:val="00947E13"/>
    <w:rsid w:val="009565FC"/>
    <w:rsid w:val="00960AC3"/>
    <w:rsid w:val="00960D54"/>
    <w:rsid w:val="00966014"/>
    <w:rsid w:val="00970A2D"/>
    <w:rsid w:val="009734F0"/>
    <w:rsid w:val="00974587"/>
    <w:rsid w:val="00980F82"/>
    <w:rsid w:val="00985A5E"/>
    <w:rsid w:val="00992A70"/>
    <w:rsid w:val="009937BE"/>
    <w:rsid w:val="00993927"/>
    <w:rsid w:val="009A0986"/>
    <w:rsid w:val="009A0991"/>
    <w:rsid w:val="009A2A16"/>
    <w:rsid w:val="009A2A63"/>
    <w:rsid w:val="009B09F5"/>
    <w:rsid w:val="009B3B6D"/>
    <w:rsid w:val="009B4310"/>
    <w:rsid w:val="009B457D"/>
    <w:rsid w:val="009B5894"/>
    <w:rsid w:val="009B6D96"/>
    <w:rsid w:val="009B7C20"/>
    <w:rsid w:val="009C06FB"/>
    <w:rsid w:val="009C1400"/>
    <w:rsid w:val="009C66F4"/>
    <w:rsid w:val="009C66F7"/>
    <w:rsid w:val="009C778D"/>
    <w:rsid w:val="009D007C"/>
    <w:rsid w:val="009D4285"/>
    <w:rsid w:val="009D75AB"/>
    <w:rsid w:val="009E15DB"/>
    <w:rsid w:val="009F12C3"/>
    <w:rsid w:val="009F178B"/>
    <w:rsid w:val="009F2AFC"/>
    <w:rsid w:val="009F3503"/>
    <w:rsid w:val="00A015BB"/>
    <w:rsid w:val="00A02556"/>
    <w:rsid w:val="00A07C82"/>
    <w:rsid w:val="00A11ABC"/>
    <w:rsid w:val="00A12E7E"/>
    <w:rsid w:val="00A14160"/>
    <w:rsid w:val="00A14DE3"/>
    <w:rsid w:val="00A152F5"/>
    <w:rsid w:val="00A1532F"/>
    <w:rsid w:val="00A1636B"/>
    <w:rsid w:val="00A22320"/>
    <w:rsid w:val="00A2409D"/>
    <w:rsid w:val="00A25E0E"/>
    <w:rsid w:val="00A25F95"/>
    <w:rsid w:val="00A2617B"/>
    <w:rsid w:val="00A2650C"/>
    <w:rsid w:val="00A302B1"/>
    <w:rsid w:val="00A33565"/>
    <w:rsid w:val="00A338CD"/>
    <w:rsid w:val="00A34291"/>
    <w:rsid w:val="00A34A7F"/>
    <w:rsid w:val="00A35AEB"/>
    <w:rsid w:val="00A3673C"/>
    <w:rsid w:val="00A372C7"/>
    <w:rsid w:val="00A427E3"/>
    <w:rsid w:val="00A47BC7"/>
    <w:rsid w:val="00A47DF3"/>
    <w:rsid w:val="00A510A4"/>
    <w:rsid w:val="00A511EA"/>
    <w:rsid w:val="00A52728"/>
    <w:rsid w:val="00A527C9"/>
    <w:rsid w:val="00A52995"/>
    <w:rsid w:val="00A53FF2"/>
    <w:rsid w:val="00A541E7"/>
    <w:rsid w:val="00A61815"/>
    <w:rsid w:val="00A61BD7"/>
    <w:rsid w:val="00A624E4"/>
    <w:rsid w:val="00A62719"/>
    <w:rsid w:val="00A650E6"/>
    <w:rsid w:val="00A7086D"/>
    <w:rsid w:val="00A70885"/>
    <w:rsid w:val="00A73DBC"/>
    <w:rsid w:val="00A744EC"/>
    <w:rsid w:val="00A820AE"/>
    <w:rsid w:val="00A8377C"/>
    <w:rsid w:val="00A85A2C"/>
    <w:rsid w:val="00A85A63"/>
    <w:rsid w:val="00A860FC"/>
    <w:rsid w:val="00A95C95"/>
    <w:rsid w:val="00A9654E"/>
    <w:rsid w:val="00AA1610"/>
    <w:rsid w:val="00AA1D0F"/>
    <w:rsid w:val="00AA3B0A"/>
    <w:rsid w:val="00AA3D38"/>
    <w:rsid w:val="00AA6650"/>
    <w:rsid w:val="00AB0142"/>
    <w:rsid w:val="00AB0E88"/>
    <w:rsid w:val="00AB3698"/>
    <w:rsid w:val="00AB475E"/>
    <w:rsid w:val="00AB6570"/>
    <w:rsid w:val="00AB7E22"/>
    <w:rsid w:val="00AC12AE"/>
    <w:rsid w:val="00AC1D1E"/>
    <w:rsid w:val="00AC2509"/>
    <w:rsid w:val="00AC356E"/>
    <w:rsid w:val="00AD0763"/>
    <w:rsid w:val="00AD1C07"/>
    <w:rsid w:val="00AD327F"/>
    <w:rsid w:val="00AD53EF"/>
    <w:rsid w:val="00AD5F7E"/>
    <w:rsid w:val="00AD6A89"/>
    <w:rsid w:val="00AE076E"/>
    <w:rsid w:val="00AE1128"/>
    <w:rsid w:val="00AE5120"/>
    <w:rsid w:val="00AE5DB9"/>
    <w:rsid w:val="00AF1398"/>
    <w:rsid w:val="00AF300A"/>
    <w:rsid w:val="00AF5885"/>
    <w:rsid w:val="00AF7AA0"/>
    <w:rsid w:val="00B0645B"/>
    <w:rsid w:val="00B07219"/>
    <w:rsid w:val="00B11424"/>
    <w:rsid w:val="00B13C72"/>
    <w:rsid w:val="00B14D94"/>
    <w:rsid w:val="00B177B9"/>
    <w:rsid w:val="00B25631"/>
    <w:rsid w:val="00B27F88"/>
    <w:rsid w:val="00B30D31"/>
    <w:rsid w:val="00B30EAF"/>
    <w:rsid w:val="00B37C47"/>
    <w:rsid w:val="00B4061E"/>
    <w:rsid w:val="00B42765"/>
    <w:rsid w:val="00B45097"/>
    <w:rsid w:val="00B4518E"/>
    <w:rsid w:val="00B4541F"/>
    <w:rsid w:val="00B45CE3"/>
    <w:rsid w:val="00B47965"/>
    <w:rsid w:val="00B52400"/>
    <w:rsid w:val="00B52837"/>
    <w:rsid w:val="00B55D86"/>
    <w:rsid w:val="00B62D45"/>
    <w:rsid w:val="00B66F0B"/>
    <w:rsid w:val="00B7135A"/>
    <w:rsid w:val="00B73005"/>
    <w:rsid w:val="00B7300D"/>
    <w:rsid w:val="00B776AD"/>
    <w:rsid w:val="00B9500A"/>
    <w:rsid w:val="00BA140E"/>
    <w:rsid w:val="00BA44BC"/>
    <w:rsid w:val="00BA53B6"/>
    <w:rsid w:val="00BA7282"/>
    <w:rsid w:val="00BA7640"/>
    <w:rsid w:val="00BB1A7C"/>
    <w:rsid w:val="00BB5EF1"/>
    <w:rsid w:val="00BB5F15"/>
    <w:rsid w:val="00BC09A4"/>
    <w:rsid w:val="00BC3B8D"/>
    <w:rsid w:val="00BC4313"/>
    <w:rsid w:val="00BC7A5B"/>
    <w:rsid w:val="00BD0553"/>
    <w:rsid w:val="00BD4355"/>
    <w:rsid w:val="00BD544A"/>
    <w:rsid w:val="00BD9BEA"/>
    <w:rsid w:val="00BE1FC5"/>
    <w:rsid w:val="00BE2E7D"/>
    <w:rsid w:val="00BE3AD1"/>
    <w:rsid w:val="00BE4049"/>
    <w:rsid w:val="00BE52E7"/>
    <w:rsid w:val="00BE553E"/>
    <w:rsid w:val="00BF1AD0"/>
    <w:rsid w:val="00BF1EED"/>
    <w:rsid w:val="00BF360A"/>
    <w:rsid w:val="00BF4395"/>
    <w:rsid w:val="00C008A9"/>
    <w:rsid w:val="00C0259E"/>
    <w:rsid w:val="00C06238"/>
    <w:rsid w:val="00C11E42"/>
    <w:rsid w:val="00C12B53"/>
    <w:rsid w:val="00C157CB"/>
    <w:rsid w:val="00C1610D"/>
    <w:rsid w:val="00C20FF2"/>
    <w:rsid w:val="00C25980"/>
    <w:rsid w:val="00C25B6F"/>
    <w:rsid w:val="00C31375"/>
    <w:rsid w:val="00C34E3C"/>
    <w:rsid w:val="00C36288"/>
    <w:rsid w:val="00C36A0D"/>
    <w:rsid w:val="00C37CF7"/>
    <w:rsid w:val="00C44F62"/>
    <w:rsid w:val="00C52661"/>
    <w:rsid w:val="00C57B1E"/>
    <w:rsid w:val="00C60B42"/>
    <w:rsid w:val="00C62495"/>
    <w:rsid w:val="00C64879"/>
    <w:rsid w:val="00C66745"/>
    <w:rsid w:val="00C7132C"/>
    <w:rsid w:val="00C8408A"/>
    <w:rsid w:val="00C86B01"/>
    <w:rsid w:val="00C93C72"/>
    <w:rsid w:val="00C976E5"/>
    <w:rsid w:val="00C97D16"/>
    <w:rsid w:val="00CA2E55"/>
    <w:rsid w:val="00CA3B52"/>
    <w:rsid w:val="00CA3C8E"/>
    <w:rsid w:val="00CA5727"/>
    <w:rsid w:val="00CA5C19"/>
    <w:rsid w:val="00CA5F7D"/>
    <w:rsid w:val="00CB2C01"/>
    <w:rsid w:val="00CB48E2"/>
    <w:rsid w:val="00CB62B5"/>
    <w:rsid w:val="00CB6A0B"/>
    <w:rsid w:val="00CC1308"/>
    <w:rsid w:val="00CC6156"/>
    <w:rsid w:val="00CD3242"/>
    <w:rsid w:val="00CD558F"/>
    <w:rsid w:val="00CD7BAB"/>
    <w:rsid w:val="00CE01C2"/>
    <w:rsid w:val="00CE1326"/>
    <w:rsid w:val="00CE2B63"/>
    <w:rsid w:val="00CE38AE"/>
    <w:rsid w:val="00CE6CFF"/>
    <w:rsid w:val="00CE753E"/>
    <w:rsid w:val="00CE7868"/>
    <w:rsid w:val="00CF0055"/>
    <w:rsid w:val="00CF36A0"/>
    <w:rsid w:val="00CF7787"/>
    <w:rsid w:val="00D028F9"/>
    <w:rsid w:val="00D0644C"/>
    <w:rsid w:val="00D06693"/>
    <w:rsid w:val="00D12E1B"/>
    <w:rsid w:val="00D13CA9"/>
    <w:rsid w:val="00D16208"/>
    <w:rsid w:val="00D17E48"/>
    <w:rsid w:val="00D17F52"/>
    <w:rsid w:val="00D20CB6"/>
    <w:rsid w:val="00D245F7"/>
    <w:rsid w:val="00D25A95"/>
    <w:rsid w:val="00D3502D"/>
    <w:rsid w:val="00D36527"/>
    <w:rsid w:val="00D36D7E"/>
    <w:rsid w:val="00D402D7"/>
    <w:rsid w:val="00D40798"/>
    <w:rsid w:val="00D416EA"/>
    <w:rsid w:val="00D41718"/>
    <w:rsid w:val="00D43522"/>
    <w:rsid w:val="00D47D51"/>
    <w:rsid w:val="00D50CC7"/>
    <w:rsid w:val="00D51FB3"/>
    <w:rsid w:val="00D54E67"/>
    <w:rsid w:val="00D562C1"/>
    <w:rsid w:val="00D564BB"/>
    <w:rsid w:val="00D56653"/>
    <w:rsid w:val="00D569F8"/>
    <w:rsid w:val="00D56F3F"/>
    <w:rsid w:val="00D572E0"/>
    <w:rsid w:val="00D577C5"/>
    <w:rsid w:val="00D606AF"/>
    <w:rsid w:val="00D61B94"/>
    <w:rsid w:val="00D67E0A"/>
    <w:rsid w:val="00D72EB4"/>
    <w:rsid w:val="00D73C08"/>
    <w:rsid w:val="00D75467"/>
    <w:rsid w:val="00D81B01"/>
    <w:rsid w:val="00D81ECD"/>
    <w:rsid w:val="00D82F8D"/>
    <w:rsid w:val="00D85E3C"/>
    <w:rsid w:val="00D85F2E"/>
    <w:rsid w:val="00D931F3"/>
    <w:rsid w:val="00D9577C"/>
    <w:rsid w:val="00DA259B"/>
    <w:rsid w:val="00DA2E4A"/>
    <w:rsid w:val="00DA4B7F"/>
    <w:rsid w:val="00DA4F3C"/>
    <w:rsid w:val="00DB3B63"/>
    <w:rsid w:val="00DB4D4F"/>
    <w:rsid w:val="00DC259C"/>
    <w:rsid w:val="00DC2772"/>
    <w:rsid w:val="00DC4912"/>
    <w:rsid w:val="00DC5719"/>
    <w:rsid w:val="00DC64C7"/>
    <w:rsid w:val="00DD081D"/>
    <w:rsid w:val="00DD1A74"/>
    <w:rsid w:val="00DD28FB"/>
    <w:rsid w:val="00DD3525"/>
    <w:rsid w:val="00DD39C9"/>
    <w:rsid w:val="00DE62AC"/>
    <w:rsid w:val="00DF06C9"/>
    <w:rsid w:val="00DF10B0"/>
    <w:rsid w:val="00DF5DF8"/>
    <w:rsid w:val="00E014D4"/>
    <w:rsid w:val="00E01899"/>
    <w:rsid w:val="00E066C9"/>
    <w:rsid w:val="00E07325"/>
    <w:rsid w:val="00E077F5"/>
    <w:rsid w:val="00E10D8F"/>
    <w:rsid w:val="00E127FD"/>
    <w:rsid w:val="00E16E5B"/>
    <w:rsid w:val="00E21855"/>
    <w:rsid w:val="00E2321C"/>
    <w:rsid w:val="00E30A00"/>
    <w:rsid w:val="00E30DCF"/>
    <w:rsid w:val="00E325C4"/>
    <w:rsid w:val="00E33043"/>
    <w:rsid w:val="00E35325"/>
    <w:rsid w:val="00E40111"/>
    <w:rsid w:val="00E42AEB"/>
    <w:rsid w:val="00E501B2"/>
    <w:rsid w:val="00E52E82"/>
    <w:rsid w:val="00E52F0E"/>
    <w:rsid w:val="00E545A6"/>
    <w:rsid w:val="00E612A2"/>
    <w:rsid w:val="00E63929"/>
    <w:rsid w:val="00E65EF7"/>
    <w:rsid w:val="00E66734"/>
    <w:rsid w:val="00E717AF"/>
    <w:rsid w:val="00E7249B"/>
    <w:rsid w:val="00E73CA2"/>
    <w:rsid w:val="00E73F30"/>
    <w:rsid w:val="00E74D47"/>
    <w:rsid w:val="00E76AE2"/>
    <w:rsid w:val="00E81804"/>
    <w:rsid w:val="00E8604F"/>
    <w:rsid w:val="00E86E6F"/>
    <w:rsid w:val="00E90A28"/>
    <w:rsid w:val="00E90DCB"/>
    <w:rsid w:val="00E9251C"/>
    <w:rsid w:val="00E9436A"/>
    <w:rsid w:val="00E9694D"/>
    <w:rsid w:val="00E97BBD"/>
    <w:rsid w:val="00EA1909"/>
    <w:rsid w:val="00EA1A70"/>
    <w:rsid w:val="00EA2DC7"/>
    <w:rsid w:val="00EA363D"/>
    <w:rsid w:val="00EA6090"/>
    <w:rsid w:val="00EB193C"/>
    <w:rsid w:val="00EB234B"/>
    <w:rsid w:val="00EB3A5F"/>
    <w:rsid w:val="00EB4DA0"/>
    <w:rsid w:val="00EC07C4"/>
    <w:rsid w:val="00EC0BFE"/>
    <w:rsid w:val="00EC394D"/>
    <w:rsid w:val="00EC5D82"/>
    <w:rsid w:val="00ED5565"/>
    <w:rsid w:val="00ED5C3F"/>
    <w:rsid w:val="00ED5C94"/>
    <w:rsid w:val="00EE1F6C"/>
    <w:rsid w:val="00EE376F"/>
    <w:rsid w:val="00EE4BE8"/>
    <w:rsid w:val="00EE57F5"/>
    <w:rsid w:val="00EE5E63"/>
    <w:rsid w:val="00EF32DF"/>
    <w:rsid w:val="00EF4DEB"/>
    <w:rsid w:val="00EF7A69"/>
    <w:rsid w:val="00F001A5"/>
    <w:rsid w:val="00F05157"/>
    <w:rsid w:val="00F053A6"/>
    <w:rsid w:val="00F05E43"/>
    <w:rsid w:val="00F0602E"/>
    <w:rsid w:val="00F06C2C"/>
    <w:rsid w:val="00F076D4"/>
    <w:rsid w:val="00F123E4"/>
    <w:rsid w:val="00F1323D"/>
    <w:rsid w:val="00F13768"/>
    <w:rsid w:val="00F14D43"/>
    <w:rsid w:val="00F150FE"/>
    <w:rsid w:val="00F16BE6"/>
    <w:rsid w:val="00F21C7D"/>
    <w:rsid w:val="00F21C9B"/>
    <w:rsid w:val="00F256FB"/>
    <w:rsid w:val="00F3291F"/>
    <w:rsid w:val="00F37E52"/>
    <w:rsid w:val="00F37E7C"/>
    <w:rsid w:val="00F44BD2"/>
    <w:rsid w:val="00F455BB"/>
    <w:rsid w:val="00F51F48"/>
    <w:rsid w:val="00F60CD2"/>
    <w:rsid w:val="00F61A98"/>
    <w:rsid w:val="00F65642"/>
    <w:rsid w:val="00F67699"/>
    <w:rsid w:val="00F67E35"/>
    <w:rsid w:val="00F67FD3"/>
    <w:rsid w:val="00F70811"/>
    <w:rsid w:val="00F71078"/>
    <w:rsid w:val="00F73FFC"/>
    <w:rsid w:val="00F743A2"/>
    <w:rsid w:val="00F76895"/>
    <w:rsid w:val="00F76E35"/>
    <w:rsid w:val="00F81520"/>
    <w:rsid w:val="00F81D90"/>
    <w:rsid w:val="00F84703"/>
    <w:rsid w:val="00F90598"/>
    <w:rsid w:val="00F93810"/>
    <w:rsid w:val="00F96CB3"/>
    <w:rsid w:val="00FA13E3"/>
    <w:rsid w:val="00FA1BDF"/>
    <w:rsid w:val="00FA454F"/>
    <w:rsid w:val="00FA77F1"/>
    <w:rsid w:val="00FA7950"/>
    <w:rsid w:val="00FB14CB"/>
    <w:rsid w:val="00FB1CEA"/>
    <w:rsid w:val="00FB50BA"/>
    <w:rsid w:val="00FB5615"/>
    <w:rsid w:val="00FC3A80"/>
    <w:rsid w:val="00FC3F09"/>
    <w:rsid w:val="00FC7A6B"/>
    <w:rsid w:val="00FD0600"/>
    <w:rsid w:val="00FD1C61"/>
    <w:rsid w:val="00FD2425"/>
    <w:rsid w:val="00FD3283"/>
    <w:rsid w:val="00FD5BEC"/>
    <w:rsid w:val="00FE28D7"/>
    <w:rsid w:val="00FE3A92"/>
    <w:rsid w:val="00FE6979"/>
    <w:rsid w:val="00FF2BD2"/>
    <w:rsid w:val="00FF4C23"/>
    <w:rsid w:val="0112C875"/>
    <w:rsid w:val="030FFFFA"/>
    <w:rsid w:val="042CBEA3"/>
    <w:rsid w:val="044A6937"/>
    <w:rsid w:val="0543281A"/>
    <w:rsid w:val="054E3CCF"/>
    <w:rsid w:val="05E4D362"/>
    <w:rsid w:val="05E63998"/>
    <w:rsid w:val="061BFAD4"/>
    <w:rsid w:val="06221D67"/>
    <w:rsid w:val="067B18E0"/>
    <w:rsid w:val="06C0D42E"/>
    <w:rsid w:val="07D8EA2A"/>
    <w:rsid w:val="07E3711D"/>
    <w:rsid w:val="07EDBC1A"/>
    <w:rsid w:val="081A3067"/>
    <w:rsid w:val="086F34F4"/>
    <w:rsid w:val="08762DEA"/>
    <w:rsid w:val="0896AE3A"/>
    <w:rsid w:val="091DDA5A"/>
    <w:rsid w:val="0925C7E0"/>
    <w:rsid w:val="0A05B9A9"/>
    <w:rsid w:val="0A1EEE69"/>
    <w:rsid w:val="0AB39DF0"/>
    <w:rsid w:val="0AC19841"/>
    <w:rsid w:val="0BB71DA6"/>
    <w:rsid w:val="0BD38FD0"/>
    <w:rsid w:val="0C27C2E3"/>
    <w:rsid w:val="0C3787C9"/>
    <w:rsid w:val="0D2BF89C"/>
    <w:rsid w:val="0DF93903"/>
    <w:rsid w:val="0E2FEB2E"/>
    <w:rsid w:val="0EE41C49"/>
    <w:rsid w:val="0F4927EF"/>
    <w:rsid w:val="0F8DE249"/>
    <w:rsid w:val="107EF993"/>
    <w:rsid w:val="10C9D22B"/>
    <w:rsid w:val="10FD57AE"/>
    <w:rsid w:val="1152974C"/>
    <w:rsid w:val="11A5771D"/>
    <w:rsid w:val="11AE3DBB"/>
    <w:rsid w:val="11CB22FC"/>
    <w:rsid w:val="123D2F95"/>
    <w:rsid w:val="12F749C8"/>
    <w:rsid w:val="139F5736"/>
    <w:rsid w:val="13BE50FF"/>
    <w:rsid w:val="13D34764"/>
    <w:rsid w:val="14A92B4D"/>
    <w:rsid w:val="14D351E3"/>
    <w:rsid w:val="1519B991"/>
    <w:rsid w:val="15674D0D"/>
    <w:rsid w:val="1588FBC3"/>
    <w:rsid w:val="15F56C2D"/>
    <w:rsid w:val="16B47793"/>
    <w:rsid w:val="16B70F91"/>
    <w:rsid w:val="16F7567C"/>
    <w:rsid w:val="1702DC1A"/>
    <w:rsid w:val="173355D2"/>
    <w:rsid w:val="1758096C"/>
    <w:rsid w:val="18323A5B"/>
    <w:rsid w:val="185CF0BD"/>
    <w:rsid w:val="1864A098"/>
    <w:rsid w:val="18B4BF8A"/>
    <w:rsid w:val="191D2823"/>
    <w:rsid w:val="1993FFA7"/>
    <w:rsid w:val="19C01930"/>
    <w:rsid w:val="1A624CE0"/>
    <w:rsid w:val="1A81015A"/>
    <w:rsid w:val="1C1DE505"/>
    <w:rsid w:val="1C5E45FB"/>
    <w:rsid w:val="1C8D20B9"/>
    <w:rsid w:val="1D9C2040"/>
    <w:rsid w:val="1E1EF3EB"/>
    <w:rsid w:val="1E5C69F1"/>
    <w:rsid w:val="1E7C3D1A"/>
    <w:rsid w:val="1E949603"/>
    <w:rsid w:val="1EAF33DD"/>
    <w:rsid w:val="1F24010E"/>
    <w:rsid w:val="1F3B7E39"/>
    <w:rsid w:val="1FAB2D2E"/>
    <w:rsid w:val="1FFB2718"/>
    <w:rsid w:val="202A9D07"/>
    <w:rsid w:val="20A022F8"/>
    <w:rsid w:val="20E02D1F"/>
    <w:rsid w:val="212ADF3E"/>
    <w:rsid w:val="2179905F"/>
    <w:rsid w:val="217D330A"/>
    <w:rsid w:val="219D0DDE"/>
    <w:rsid w:val="21B40EEE"/>
    <w:rsid w:val="21FC0B89"/>
    <w:rsid w:val="22BAC6D8"/>
    <w:rsid w:val="23B2A34F"/>
    <w:rsid w:val="23CCD75C"/>
    <w:rsid w:val="23DEE1CA"/>
    <w:rsid w:val="23E114DB"/>
    <w:rsid w:val="241C802F"/>
    <w:rsid w:val="24669CDF"/>
    <w:rsid w:val="246C9868"/>
    <w:rsid w:val="2499FCDA"/>
    <w:rsid w:val="24D40C9D"/>
    <w:rsid w:val="24DFE7F1"/>
    <w:rsid w:val="255938E7"/>
    <w:rsid w:val="268901AA"/>
    <w:rsid w:val="270FEAD8"/>
    <w:rsid w:val="273E31B4"/>
    <w:rsid w:val="281B40AC"/>
    <w:rsid w:val="286251AC"/>
    <w:rsid w:val="28D7B2B6"/>
    <w:rsid w:val="28F11239"/>
    <w:rsid w:val="28FE9404"/>
    <w:rsid w:val="291850E5"/>
    <w:rsid w:val="2A0C18D9"/>
    <w:rsid w:val="2A47AB3F"/>
    <w:rsid w:val="2BC87A6B"/>
    <w:rsid w:val="2CCC6C7A"/>
    <w:rsid w:val="2D95710F"/>
    <w:rsid w:val="2D96B386"/>
    <w:rsid w:val="2E14DDB1"/>
    <w:rsid w:val="2EBA16F8"/>
    <w:rsid w:val="2F280288"/>
    <w:rsid w:val="2F618251"/>
    <w:rsid w:val="2FAD66A8"/>
    <w:rsid w:val="2FE82C03"/>
    <w:rsid w:val="309BEB8E"/>
    <w:rsid w:val="3148352D"/>
    <w:rsid w:val="314F3AE0"/>
    <w:rsid w:val="31CEE79B"/>
    <w:rsid w:val="31DB0DB6"/>
    <w:rsid w:val="31F7CAA8"/>
    <w:rsid w:val="31F8B2B9"/>
    <w:rsid w:val="32992313"/>
    <w:rsid w:val="32A83D73"/>
    <w:rsid w:val="32B13FDC"/>
    <w:rsid w:val="32F2C7ED"/>
    <w:rsid w:val="335AC7F1"/>
    <w:rsid w:val="33C0123D"/>
    <w:rsid w:val="347353E8"/>
    <w:rsid w:val="34D42851"/>
    <w:rsid w:val="34E83091"/>
    <w:rsid w:val="35C1A81A"/>
    <w:rsid w:val="35C8048E"/>
    <w:rsid w:val="3609A5DA"/>
    <w:rsid w:val="364E00C4"/>
    <w:rsid w:val="37E5C7A8"/>
    <w:rsid w:val="3895416D"/>
    <w:rsid w:val="38BE31AA"/>
    <w:rsid w:val="38BEEFFD"/>
    <w:rsid w:val="39C5CDCB"/>
    <w:rsid w:val="3A29891A"/>
    <w:rsid w:val="3A36080F"/>
    <w:rsid w:val="3A519976"/>
    <w:rsid w:val="3B0B00A7"/>
    <w:rsid w:val="3BA67B91"/>
    <w:rsid w:val="3CE6959E"/>
    <w:rsid w:val="3D5B1F4D"/>
    <w:rsid w:val="3D914F69"/>
    <w:rsid w:val="3DAAAF5B"/>
    <w:rsid w:val="3E21B1ED"/>
    <w:rsid w:val="3E82FEF4"/>
    <w:rsid w:val="3F3CBC67"/>
    <w:rsid w:val="4020E35E"/>
    <w:rsid w:val="4051121D"/>
    <w:rsid w:val="409C136D"/>
    <w:rsid w:val="42079477"/>
    <w:rsid w:val="422B4367"/>
    <w:rsid w:val="43002734"/>
    <w:rsid w:val="431EA9B9"/>
    <w:rsid w:val="43287A4F"/>
    <w:rsid w:val="43F93904"/>
    <w:rsid w:val="45242067"/>
    <w:rsid w:val="4524A442"/>
    <w:rsid w:val="4543846E"/>
    <w:rsid w:val="45B95420"/>
    <w:rsid w:val="45EA7E68"/>
    <w:rsid w:val="46F74E8E"/>
    <w:rsid w:val="47D349EA"/>
    <w:rsid w:val="48FEBDF6"/>
    <w:rsid w:val="4928F4D0"/>
    <w:rsid w:val="49597DAF"/>
    <w:rsid w:val="49B1773C"/>
    <w:rsid w:val="4A3CAF5C"/>
    <w:rsid w:val="4AAB839A"/>
    <w:rsid w:val="4AF1828B"/>
    <w:rsid w:val="4B4C9B53"/>
    <w:rsid w:val="4C5E3819"/>
    <w:rsid w:val="4CC8DB81"/>
    <w:rsid w:val="4D21AA0C"/>
    <w:rsid w:val="4D30C3B9"/>
    <w:rsid w:val="4E5EDB3B"/>
    <w:rsid w:val="4EA4033A"/>
    <w:rsid w:val="4ED88AC2"/>
    <w:rsid w:val="4F12DE05"/>
    <w:rsid w:val="4F1B13B7"/>
    <w:rsid w:val="4F4E9E26"/>
    <w:rsid w:val="4F55CAE0"/>
    <w:rsid w:val="4F74AF72"/>
    <w:rsid w:val="50866466"/>
    <w:rsid w:val="50A0127A"/>
    <w:rsid w:val="51115FFF"/>
    <w:rsid w:val="514C1AB6"/>
    <w:rsid w:val="514D5577"/>
    <w:rsid w:val="51EE881B"/>
    <w:rsid w:val="522308C1"/>
    <w:rsid w:val="5226E2DC"/>
    <w:rsid w:val="52332FB4"/>
    <w:rsid w:val="52632193"/>
    <w:rsid w:val="531E3AD8"/>
    <w:rsid w:val="53A9E17A"/>
    <w:rsid w:val="53EBA5A6"/>
    <w:rsid w:val="548DA0F1"/>
    <w:rsid w:val="55269CD6"/>
    <w:rsid w:val="55351C93"/>
    <w:rsid w:val="5589362F"/>
    <w:rsid w:val="5693CA1B"/>
    <w:rsid w:val="56F2E07C"/>
    <w:rsid w:val="573C8C0D"/>
    <w:rsid w:val="5874F964"/>
    <w:rsid w:val="589E4FE7"/>
    <w:rsid w:val="59AE55D5"/>
    <w:rsid w:val="59CA91A5"/>
    <w:rsid w:val="5A1BFD5F"/>
    <w:rsid w:val="5A6EA106"/>
    <w:rsid w:val="5A919407"/>
    <w:rsid w:val="5AA7F49C"/>
    <w:rsid w:val="5ADB5DCA"/>
    <w:rsid w:val="5B033E64"/>
    <w:rsid w:val="5B28CE7D"/>
    <w:rsid w:val="5CB06256"/>
    <w:rsid w:val="5CB396A7"/>
    <w:rsid w:val="5CC3CA7E"/>
    <w:rsid w:val="5D523AC8"/>
    <w:rsid w:val="5D7FBAF3"/>
    <w:rsid w:val="5DB02ABC"/>
    <w:rsid w:val="5DC8087B"/>
    <w:rsid w:val="5DCC2B16"/>
    <w:rsid w:val="5DE7A185"/>
    <w:rsid w:val="5E150CD4"/>
    <w:rsid w:val="5E3103C9"/>
    <w:rsid w:val="5E83ED09"/>
    <w:rsid w:val="5E886910"/>
    <w:rsid w:val="5EC9D602"/>
    <w:rsid w:val="5EE4EF3C"/>
    <w:rsid w:val="5F63D8DC"/>
    <w:rsid w:val="60B563D4"/>
    <w:rsid w:val="61B0CDF7"/>
    <w:rsid w:val="61CE6D7A"/>
    <w:rsid w:val="61E8D907"/>
    <w:rsid w:val="625A3828"/>
    <w:rsid w:val="6263E128"/>
    <w:rsid w:val="630D7A65"/>
    <w:rsid w:val="6322655E"/>
    <w:rsid w:val="639B85CF"/>
    <w:rsid w:val="63A1D85A"/>
    <w:rsid w:val="63BC0515"/>
    <w:rsid w:val="63D81A71"/>
    <w:rsid w:val="6481A9F0"/>
    <w:rsid w:val="65495956"/>
    <w:rsid w:val="656AD08F"/>
    <w:rsid w:val="659F083E"/>
    <w:rsid w:val="65AC731A"/>
    <w:rsid w:val="667B27CE"/>
    <w:rsid w:val="69F9A0A7"/>
    <w:rsid w:val="6A60A8CD"/>
    <w:rsid w:val="6AC79C19"/>
    <w:rsid w:val="6B19A850"/>
    <w:rsid w:val="6B5F823F"/>
    <w:rsid w:val="6BEA4996"/>
    <w:rsid w:val="6C633D32"/>
    <w:rsid w:val="6D1F2392"/>
    <w:rsid w:val="6D4487BE"/>
    <w:rsid w:val="6D48A619"/>
    <w:rsid w:val="6E9C1295"/>
    <w:rsid w:val="6ECEF4B2"/>
    <w:rsid w:val="6EDEC64A"/>
    <w:rsid w:val="6EE12DD6"/>
    <w:rsid w:val="6EFE6D79"/>
    <w:rsid w:val="6F126482"/>
    <w:rsid w:val="6F3CDEB2"/>
    <w:rsid w:val="6FB93DA0"/>
    <w:rsid w:val="711DB1DE"/>
    <w:rsid w:val="71C324E0"/>
    <w:rsid w:val="7214F79C"/>
    <w:rsid w:val="723AD7AE"/>
    <w:rsid w:val="724D2F69"/>
    <w:rsid w:val="7256BD56"/>
    <w:rsid w:val="7298750B"/>
    <w:rsid w:val="729AFA3F"/>
    <w:rsid w:val="72F4A047"/>
    <w:rsid w:val="73D75DDB"/>
    <w:rsid w:val="73D805B0"/>
    <w:rsid w:val="74A2BC49"/>
    <w:rsid w:val="7538652E"/>
    <w:rsid w:val="756C3524"/>
    <w:rsid w:val="75748009"/>
    <w:rsid w:val="758078AF"/>
    <w:rsid w:val="758B1B5D"/>
    <w:rsid w:val="758B452A"/>
    <w:rsid w:val="75992B6D"/>
    <w:rsid w:val="75B7EB56"/>
    <w:rsid w:val="76B79ACA"/>
    <w:rsid w:val="76BBD982"/>
    <w:rsid w:val="76FBC311"/>
    <w:rsid w:val="775A3FAF"/>
    <w:rsid w:val="77B33686"/>
    <w:rsid w:val="77BF5D50"/>
    <w:rsid w:val="77F2A5F0"/>
    <w:rsid w:val="77F58994"/>
    <w:rsid w:val="77F84428"/>
    <w:rsid w:val="78A6EF6A"/>
    <w:rsid w:val="78A9D032"/>
    <w:rsid w:val="790BC54E"/>
    <w:rsid w:val="7913A7FD"/>
    <w:rsid w:val="79D871A8"/>
    <w:rsid w:val="7A247FD8"/>
    <w:rsid w:val="7B28C8D7"/>
    <w:rsid w:val="7C587FAE"/>
    <w:rsid w:val="7C78F3E2"/>
    <w:rsid w:val="7CB3D8BA"/>
    <w:rsid w:val="7CD3015C"/>
    <w:rsid w:val="7CE0BE47"/>
    <w:rsid w:val="7D331A44"/>
    <w:rsid w:val="7DEBC704"/>
    <w:rsid w:val="7E20A087"/>
    <w:rsid w:val="7EBE3814"/>
    <w:rsid w:val="7EEB5B36"/>
    <w:rsid w:val="7EFE7D0F"/>
    <w:rsid w:val="7F4D389A"/>
    <w:rsid w:val="7F6BA20A"/>
    <w:rsid w:val="7FA01093"/>
    <w:rsid w:val="7FA02E8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95585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D931F3"/>
    <w:pPr>
      <w:spacing w:after="240" w:line="240" w:lineRule="atLeast"/>
    </w:pPr>
  </w:style>
  <w:style w:type="paragraph" w:styleId="berschrift1">
    <w:name w:val="heading 1"/>
    <w:aliases w:val="Überschr.1"/>
    <w:basedOn w:val="Standard"/>
    <w:next w:val="Standard"/>
    <w:link w:val="berschrift1Zchn"/>
    <w:uiPriority w:val="9"/>
    <w:qFormat/>
    <w:rsid w:val="00593F73"/>
    <w:pPr>
      <w:keepNext/>
      <w:keepLines/>
      <w:spacing w:before="480" w:after="0"/>
      <w:outlineLvl w:val="0"/>
    </w:pPr>
    <w:rPr>
      <w:rFonts w:asciiTheme="majorHAnsi" w:eastAsiaTheme="majorEastAsia" w:hAnsiTheme="majorHAnsi" w:cstheme="majorBidi"/>
      <w:b/>
      <w:bCs/>
      <w:color w:val="000000" w:themeColor="text1"/>
      <w:sz w:val="28"/>
      <w:szCs w:val="28"/>
    </w:rPr>
  </w:style>
  <w:style w:type="paragraph" w:styleId="berschrift2">
    <w:name w:val="heading 2"/>
    <w:aliases w:val="Überschr.2"/>
    <w:basedOn w:val="Standard"/>
    <w:next w:val="Standard"/>
    <w:link w:val="berschrift2Zchn"/>
    <w:uiPriority w:val="9"/>
    <w:unhideWhenUsed/>
    <w:qFormat/>
    <w:rsid w:val="00D931F3"/>
    <w:pPr>
      <w:keepNext/>
      <w:keepLines/>
      <w:spacing w:before="200" w:after="0"/>
      <w:outlineLvl w:val="1"/>
    </w:pPr>
    <w:rPr>
      <w:rFonts w:asciiTheme="majorHAnsi" w:eastAsiaTheme="majorEastAsia" w:hAnsiTheme="majorHAnsi" w:cstheme="majorBidi"/>
      <w:b/>
      <w:bCs/>
      <w:color w:val="000000" w:themeColor="text1"/>
      <w:sz w:val="26"/>
      <w:szCs w:val="26"/>
    </w:rPr>
  </w:style>
  <w:style w:type="paragraph" w:styleId="berschrift3">
    <w:name w:val="heading 3"/>
    <w:aliases w:val="Überschr.3"/>
    <w:basedOn w:val="Standard"/>
    <w:next w:val="Standard"/>
    <w:link w:val="berschrift3Zchn"/>
    <w:uiPriority w:val="9"/>
    <w:semiHidden/>
    <w:unhideWhenUsed/>
    <w:qFormat/>
    <w:rsid w:val="00D931F3"/>
    <w:pPr>
      <w:keepNext/>
      <w:keepLines/>
      <w:spacing w:before="200" w:after="0"/>
      <w:outlineLvl w:val="2"/>
    </w:pPr>
    <w:rPr>
      <w:rFonts w:asciiTheme="majorHAnsi" w:eastAsiaTheme="majorEastAsia" w:hAnsiTheme="majorHAnsi" w:cstheme="majorBidi"/>
      <w:b/>
      <w:bCs/>
      <w:color w:val="000000" w:themeColor="text1"/>
    </w:rPr>
  </w:style>
  <w:style w:type="paragraph" w:styleId="berschrift4">
    <w:name w:val="heading 4"/>
    <w:basedOn w:val="Standard"/>
    <w:next w:val="Standard"/>
    <w:link w:val="berschrift4Zchn"/>
    <w:uiPriority w:val="9"/>
    <w:unhideWhenUsed/>
    <w:qFormat/>
    <w:rsid w:val="00BB5EF1"/>
    <w:pPr>
      <w:keepNext/>
      <w:keepLines/>
      <w:spacing w:before="40" w:after="0"/>
      <w:outlineLvl w:val="3"/>
    </w:pPr>
    <w:rPr>
      <w:rFonts w:asciiTheme="majorHAnsi" w:eastAsiaTheme="majorEastAsia" w:hAnsiTheme="majorHAnsi" w:cstheme="majorBidi"/>
      <w:i/>
      <w:iCs/>
      <w:color w:val="62003C"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1"/>
    <w:qFormat/>
    <w:rsid w:val="00593F73"/>
    <w:pPr>
      <w:spacing w:after="0" w:line="240" w:lineRule="auto"/>
    </w:pPr>
  </w:style>
  <w:style w:type="character" w:customStyle="1" w:styleId="berschrift1Zchn">
    <w:name w:val="Überschrift 1 Zchn"/>
    <w:aliases w:val="Überschr.1 Zchn"/>
    <w:basedOn w:val="Absatz-Standardschriftart"/>
    <w:link w:val="berschrift1"/>
    <w:uiPriority w:val="9"/>
    <w:rsid w:val="00593F73"/>
    <w:rPr>
      <w:rFonts w:asciiTheme="majorHAnsi" w:eastAsiaTheme="majorEastAsia" w:hAnsiTheme="majorHAnsi" w:cstheme="majorBidi"/>
      <w:b/>
      <w:bCs/>
      <w:color w:val="000000" w:themeColor="text1"/>
      <w:sz w:val="28"/>
      <w:szCs w:val="28"/>
    </w:rPr>
  </w:style>
  <w:style w:type="character" w:customStyle="1" w:styleId="berschrift2Zchn">
    <w:name w:val="Überschrift 2 Zchn"/>
    <w:aliases w:val="Überschr.2 Zchn"/>
    <w:basedOn w:val="Absatz-Standardschriftart"/>
    <w:link w:val="berschrift2"/>
    <w:uiPriority w:val="9"/>
    <w:rsid w:val="00D931F3"/>
    <w:rPr>
      <w:rFonts w:asciiTheme="majorHAnsi" w:eastAsiaTheme="majorEastAsia" w:hAnsiTheme="majorHAnsi" w:cstheme="majorBidi"/>
      <w:b/>
      <w:bCs/>
      <w:color w:val="000000" w:themeColor="text1"/>
      <w:sz w:val="26"/>
      <w:szCs w:val="26"/>
    </w:rPr>
  </w:style>
  <w:style w:type="character" w:customStyle="1" w:styleId="berschrift3Zchn">
    <w:name w:val="Überschrift 3 Zchn"/>
    <w:aliases w:val="Überschr.3 Zchn"/>
    <w:basedOn w:val="Absatz-Standardschriftart"/>
    <w:link w:val="berschrift3"/>
    <w:uiPriority w:val="9"/>
    <w:semiHidden/>
    <w:rsid w:val="00D931F3"/>
    <w:rPr>
      <w:rFonts w:asciiTheme="majorHAnsi" w:eastAsiaTheme="majorEastAsia" w:hAnsiTheme="majorHAnsi" w:cstheme="majorBidi"/>
      <w:b/>
      <w:bCs/>
      <w:color w:val="000000" w:themeColor="text1"/>
    </w:rPr>
  </w:style>
  <w:style w:type="paragraph" w:styleId="Titel">
    <w:name w:val="Title"/>
    <w:basedOn w:val="Standard"/>
    <w:next w:val="Standard"/>
    <w:link w:val="TitelZchn"/>
    <w:uiPriority w:val="10"/>
    <w:qFormat/>
    <w:rsid w:val="00D931F3"/>
    <w:pPr>
      <w:pBdr>
        <w:bottom w:val="single" w:sz="8" w:space="4" w:color="830051" w:themeColor="accent1"/>
      </w:pBdr>
      <w:spacing w:after="300" w:line="240" w:lineRule="auto"/>
      <w:contextualSpacing/>
    </w:pPr>
    <w:rPr>
      <w:rFonts w:asciiTheme="majorHAnsi" w:eastAsiaTheme="majorEastAsia" w:hAnsiTheme="majorHAnsi" w:cstheme="majorBidi"/>
      <w:color w:val="000000" w:themeColor="text1"/>
      <w:spacing w:val="5"/>
      <w:kern w:val="28"/>
      <w:sz w:val="52"/>
      <w:szCs w:val="52"/>
    </w:rPr>
  </w:style>
  <w:style w:type="character" w:customStyle="1" w:styleId="TitelZchn">
    <w:name w:val="Titel Zchn"/>
    <w:basedOn w:val="Absatz-Standardschriftart"/>
    <w:link w:val="Titel"/>
    <w:uiPriority w:val="10"/>
    <w:rsid w:val="00D931F3"/>
    <w:rPr>
      <w:rFonts w:asciiTheme="majorHAnsi" w:eastAsiaTheme="majorEastAsia" w:hAnsiTheme="majorHAnsi" w:cstheme="majorBidi"/>
      <w:color w:val="000000" w:themeColor="text1"/>
      <w:spacing w:val="5"/>
      <w:kern w:val="28"/>
      <w:sz w:val="52"/>
      <w:szCs w:val="52"/>
    </w:rPr>
  </w:style>
  <w:style w:type="paragraph" w:styleId="Untertitel">
    <w:name w:val="Subtitle"/>
    <w:basedOn w:val="Standard"/>
    <w:next w:val="Standard"/>
    <w:link w:val="UntertitelZchn"/>
    <w:uiPriority w:val="11"/>
    <w:qFormat/>
    <w:rsid w:val="00D931F3"/>
    <w:pPr>
      <w:numPr>
        <w:ilvl w:val="1"/>
      </w:numPr>
    </w:pPr>
    <w:rPr>
      <w:rFonts w:asciiTheme="majorHAnsi" w:eastAsiaTheme="majorEastAsia" w:hAnsiTheme="majorHAnsi" w:cstheme="majorBidi"/>
      <w:i/>
      <w:iCs/>
      <w:color w:val="000000" w:themeColor="text1"/>
      <w:spacing w:val="15"/>
      <w:sz w:val="24"/>
      <w:szCs w:val="24"/>
    </w:rPr>
  </w:style>
  <w:style w:type="character" w:customStyle="1" w:styleId="UntertitelZchn">
    <w:name w:val="Untertitel Zchn"/>
    <w:basedOn w:val="Absatz-Standardschriftart"/>
    <w:link w:val="Untertitel"/>
    <w:uiPriority w:val="11"/>
    <w:rsid w:val="00D931F3"/>
    <w:rPr>
      <w:rFonts w:asciiTheme="majorHAnsi" w:eastAsiaTheme="majorEastAsia" w:hAnsiTheme="majorHAnsi" w:cstheme="majorBidi"/>
      <w:i/>
      <w:iCs/>
      <w:color w:val="000000" w:themeColor="text1"/>
      <w:spacing w:val="15"/>
      <w:sz w:val="24"/>
      <w:szCs w:val="24"/>
    </w:rPr>
  </w:style>
  <w:style w:type="character" w:styleId="SchwacherVerweis">
    <w:name w:val="Subtle Reference"/>
    <w:basedOn w:val="Absatz-Standardschriftart"/>
    <w:uiPriority w:val="31"/>
    <w:qFormat/>
    <w:rsid w:val="00D931F3"/>
    <w:rPr>
      <w:smallCaps/>
      <w:color w:val="A1A9AB" w:themeColor="accent5"/>
      <w:u w:val="single"/>
    </w:rPr>
  </w:style>
  <w:style w:type="paragraph" w:styleId="Kopfzeile">
    <w:name w:val="header"/>
    <w:basedOn w:val="Standard"/>
    <w:link w:val="KopfzeileZchn"/>
    <w:uiPriority w:val="99"/>
    <w:unhideWhenUsed/>
    <w:rsid w:val="004F6F1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F6F1A"/>
  </w:style>
  <w:style w:type="paragraph" w:styleId="Fuzeile">
    <w:name w:val="footer"/>
    <w:link w:val="FuzeileZchn"/>
    <w:uiPriority w:val="99"/>
    <w:unhideWhenUsed/>
    <w:qFormat/>
    <w:rsid w:val="00B0645B"/>
    <w:pPr>
      <w:tabs>
        <w:tab w:val="center" w:pos="4536"/>
        <w:tab w:val="right" w:pos="9072"/>
      </w:tabs>
      <w:spacing w:after="0" w:line="240" w:lineRule="auto"/>
    </w:pPr>
    <w:rPr>
      <w:rFonts w:ascii="MetaBookLF" w:hAnsi="MetaBookLF"/>
      <w:color w:val="000000" w:themeColor="text1"/>
      <w:sz w:val="16"/>
    </w:rPr>
  </w:style>
  <w:style w:type="character" w:customStyle="1" w:styleId="FuzeileZchn">
    <w:name w:val="Fußzeile Zchn"/>
    <w:basedOn w:val="Absatz-Standardschriftart"/>
    <w:link w:val="Fuzeile"/>
    <w:uiPriority w:val="99"/>
    <w:rsid w:val="00B0645B"/>
    <w:rPr>
      <w:rFonts w:ascii="MetaBookLF" w:hAnsi="MetaBookLF"/>
      <w:color w:val="000000" w:themeColor="text1"/>
      <w:sz w:val="16"/>
    </w:rPr>
  </w:style>
  <w:style w:type="paragraph" w:styleId="Sprechblasentext">
    <w:name w:val="Balloon Text"/>
    <w:basedOn w:val="Standard"/>
    <w:link w:val="SprechblasentextZchn"/>
    <w:uiPriority w:val="99"/>
    <w:semiHidden/>
    <w:unhideWhenUsed/>
    <w:rsid w:val="004F6F1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F6F1A"/>
    <w:rPr>
      <w:rFonts w:ascii="Tahoma" w:hAnsi="Tahoma" w:cs="Tahoma"/>
      <w:sz w:val="16"/>
      <w:szCs w:val="16"/>
    </w:rPr>
  </w:style>
  <w:style w:type="table" w:styleId="Tabellenraster">
    <w:name w:val="Table Grid"/>
    <w:basedOn w:val="NormaleTabelle"/>
    <w:uiPriority w:val="59"/>
    <w:rsid w:val="00CE2B6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berschrift4Zchn">
    <w:name w:val="Überschrift 4 Zchn"/>
    <w:basedOn w:val="Absatz-Standardschriftart"/>
    <w:link w:val="berschrift4"/>
    <w:uiPriority w:val="9"/>
    <w:rsid w:val="00BB5EF1"/>
    <w:rPr>
      <w:rFonts w:asciiTheme="majorHAnsi" w:eastAsiaTheme="majorEastAsia" w:hAnsiTheme="majorHAnsi" w:cstheme="majorBidi"/>
      <w:i/>
      <w:iCs/>
      <w:color w:val="62003C" w:themeColor="accent1" w:themeShade="BF"/>
    </w:rPr>
  </w:style>
  <w:style w:type="numbering" w:customStyle="1" w:styleId="KeineListe1">
    <w:name w:val="Keine Liste1"/>
    <w:next w:val="KeineListe"/>
    <w:uiPriority w:val="99"/>
    <w:semiHidden/>
    <w:unhideWhenUsed/>
    <w:rsid w:val="00BB5EF1"/>
  </w:style>
  <w:style w:type="paragraph" w:styleId="StandardWeb">
    <w:name w:val="Normal (Web)"/>
    <w:basedOn w:val="Standard"/>
    <w:uiPriority w:val="99"/>
    <w:unhideWhenUsed/>
    <w:rsid w:val="00BB5EF1"/>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styleId="Fett">
    <w:name w:val="Strong"/>
    <w:basedOn w:val="Absatz-Standardschriftart"/>
    <w:uiPriority w:val="22"/>
    <w:qFormat/>
    <w:rsid w:val="00BB5EF1"/>
    <w:rPr>
      <w:b/>
      <w:bCs/>
    </w:rPr>
  </w:style>
  <w:style w:type="character" w:styleId="Hervorhebung">
    <w:name w:val="Emphasis"/>
    <w:basedOn w:val="Absatz-Standardschriftart"/>
    <w:uiPriority w:val="20"/>
    <w:qFormat/>
    <w:rsid w:val="00BB5EF1"/>
    <w:rPr>
      <w:i/>
      <w:iCs/>
    </w:rPr>
  </w:style>
  <w:style w:type="character" w:customStyle="1" w:styleId="markedcontent">
    <w:name w:val="markedcontent"/>
    <w:basedOn w:val="Absatz-Standardschriftart"/>
    <w:rsid w:val="00BB5EF1"/>
  </w:style>
  <w:style w:type="paragraph" w:styleId="Listenabsatz">
    <w:name w:val="List Paragraph"/>
    <w:basedOn w:val="Standard"/>
    <w:uiPriority w:val="34"/>
    <w:qFormat/>
    <w:rsid w:val="00BB5EF1"/>
    <w:pPr>
      <w:spacing w:after="160" w:line="259" w:lineRule="auto"/>
      <w:ind w:left="720"/>
      <w:contextualSpacing/>
    </w:pPr>
    <w:rPr>
      <w:lang w:val="fr-FR"/>
    </w:rPr>
  </w:style>
  <w:style w:type="character" w:styleId="Hyperlink">
    <w:name w:val="Hyperlink"/>
    <w:basedOn w:val="Absatz-Standardschriftart"/>
    <w:uiPriority w:val="99"/>
    <w:unhideWhenUsed/>
    <w:rsid w:val="00BB5EF1"/>
    <w:rPr>
      <w:color w:val="0000FF"/>
      <w:u w:val="single"/>
    </w:rPr>
  </w:style>
  <w:style w:type="paragraph" w:styleId="berarbeitung">
    <w:name w:val="Revision"/>
    <w:hidden/>
    <w:uiPriority w:val="99"/>
    <w:semiHidden/>
    <w:rsid w:val="00BB5EF1"/>
    <w:pPr>
      <w:spacing w:after="0" w:line="240" w:lineRule="auto"/>
    </w:pPr>
    <w:rPr>
      <w:lang w:val="fr-FR"/>
    </w:rPr>
  </w:style>
  <w:style w:type="character" w:styleId="Kommentarzeichen">
    <w:name w:val="annotation reference"/>
    <w:basedOn w:val="Absatz-Standardschriftart"/>
    <w:uiPriority w:val="99"/>
    <w:semiHidden/>
    <w:unhideWhenUsed/>
    <w:rsid w:val="00BB5EF1"/>
    <w:rPr>
      <w:sz w:val="16"/>
      <w:szCs w:val="16"/>
    </w:rPr>
  </w:style>
  <w:style w:type="paragraph" w:styleId="Kommentartext">
    <w:name w:val="annotation text"/>
    <w:basedOn w:val="Standard"/>
    <w:link w:val="KommentartextZchn"/>
    <w:uiPriority w:val="99"/>
    <w:unhideWhenUsed/>
    <w:rsid w:val="00BB5EF1"/>
    <w:pPr>
      <w:spacing w:after="160" w:line="240" w:lineRule="auto"/>
    </w:pPr>
    <w:rPr>
      <w:sz w:val="20"/>
      <w:szCs w:val="20"/>
      <w:lang w:val="fr-FR"/>
    </w:rPr>
  </w:style>
  <w:style w:type="character" w:customStyle="1" w:styleId="KommentartextZchn">
    <w:name w:val="Kommentartext Zchn"/>
    <w:basedOn w:val="Absatz-Standardschriftart"/>
    <w:link w:val="Kommentartext"/>
    <w:uiPriority w:val="99"/>
    <w:rsid w:val="00BB5EF1"/>
    <w:rPr>
      <w:sz w:val="20"/>
      <w:szCs w:val="20"/>
      <w:lang w:val="fr-FR"/>
    </w:rPr>
  </w:style>
  <w:style w:type="paragraph" w:styleId="Kommentarthema">
    <w:name w:val="annotation subject"/>
    <w:basedOn w:val="Kommentartext"/>
    <w:next w:val="Kommentartext"/>
    <w:link w:val="KommentarthemaZchn"/>
    <w:uiPriority w:val="99"/>
    <w:semiHidden/>
    <w:unhideWhenUsed/>
    <w:rsid w:val="00BB5EF1"/>
    <w:rPr>
      <w:b/>
      <w:bCs/>
    </w:rPr>
  </w:style>
  <w:style w:type="character" w:customStyle="1" w:styleId="KommentarthemaZchn">
    <w:name w:val="Kommentarthema Zchn"/>
    <w:basedOn w:val="KommentartextZchn"/>
    <w:link w:val="Kommentarthema"/>
    <w:uiPriority w:val="99"/>
    <w:semiHidden/>
    <w:rsid w:val="00BB5EF1"/>
    <w:rPr>
      <w:b/>
      <w:bCs/>
      <w:sz w:val="20"/>
      <w:szCs w:val="20"/>
      <w:lang w:val="fr-FR"/>
    </w:rPr>
  </w:style>
  <w:style w:type="character" w:styleId="Erwhnung">
    <w:name w:val="Mention"/>
    <w:basedOn w:val="Absatz-Standardschriftart"/>
    <w:uiPriority w:val="99"/>
    <w:unhideWhenUsed/>
    <w:rPr>
      <w:color w:val="2B579A"/>
      <w:shd w:val="clear" w:color="auto" w:fill="E6E6E6"/>
    </w:rPr>
  </w:style>
  <w:style w:type="paragraph" w:styleId="Funotentext">
    <w:name w:val="footnote text"/>
    <w:basedOn w:val="Standard"/>
    <w:link w:val="FunotentextZchn"/>
    <w:uiPriority w:val="99"/>
    <w:semiHidden/>
    <w:unhideWhenUsed/>
    <w:rsid w:val="00607A30"/>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607A30"/>
    <w:rPr>
      <w:sz w:val="20"/>
      <w:szCs w:val="20"/>
    </w:rPr>
  </w:style>
  <w:style w:type="character" w:styleId="Funotenzeichen">
    <w:name w:val="footnote reference"/>
    <w:basedOn w:val="Absatz-Standardschriftart"/>
    <w:uiPriority w:val="99"/>
    <w:semiHidden/>
    <w:unhideWhenUsed/>
    <w:rsid w:val="00607A30"/>
    <w:rPr>
      <w:vertAlign w:val="superscript"/>
    </w:rPr>
  </w:style>
  <w:style w:type="character" w:styleId="NichtaufgelsteErwhnung">
    <w:name w:val="Unresolved Mention"/>
    <w:basedOn w:val="Absatz-Standardschriftart"/>
    <w:uiPriority w:val="99"/>
    <w:rsid w:val="009C66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image" Target="media/image15.jpeg"/><Relationship Id="rId3" Type="http://schemas.openxmlformats.org/officeDocument/2006/relationships/customXml" Target="../customXml/item3.xml"/><Relationship Id="rId21" Type="http://schemas.openxmlformats.org/officeDocument/2006/relationships/image" Target="media/image10.jpeg"/><Relationship Id="rId34" Type="http://schemas.microsoft.com/office/2019/05/relationships/documenttasks" Target="documenttasks/documenttasks1.xml"/><Relationship Id="rId7" Type="http://schemas.openxmlformats.org/officeDocument/2006/relationships/settings" Target="settings.xml"/><Relationship Id="rId12" Type="http://schemas.openxmlformats.org/officeDocument/2006/relationships/hyperlink" Target="http://www.misereor.de/fastenaktion-gottesdienste" TargetMode="External"/><Relationship Id="rId17" Type="http://schemas.openxmlformats.org/officeDocument/2006/relationships/image" Target="media/image6.jpeg"/><Relationship Id="rId25" Type="http://schemas.openxmlformats.org/officeDocument/2006/relationships/image" Target="media/image14.jpe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image" Target="media/image9.jpe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3.jpeg"/><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image" Target="media/image12.jpeg"/><Relationship Id="rId28" Type="http://schemas.openxmlformats.org/officeDocument/2006/relationships/hyperlink" Target="https://forms.cloud.microsoft/e/nrBvk7x0YL?origin=lprLink" TargetMode="External"/><Relationship Id="rId10" Type="http://schemas.openxmlformats.org/officeDocument/2006/relationships/endnotes" Target="endnotes.xml"/><Relationship Id="rId19" Type="http://schemas.openxmlformats.org/officeDocument/2006/relationships/image" Target="media/image8.jpeg"/><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image" Target="media/image11.jpeg"/><Relationship Id="rId27" Type="http://schemas.openxmlformats.org/officeDocument/2006/relationships/image" Target="media/image16.png"/><Relationship Id="rId30" Type="http://schemas.openxmlformats.org/officeDocument/2006/relationships/footer" Target="footer1.xm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image" Target="media/image17.jpg"/></Relationships>
</file>

<file path=word/_rels/header2.xml.rels><?xml version="1.0" encoding="UTF-8" standalone="yes"?>
<Relationships xmlns="http://schemas.openxmlformats.org/package/2006/relationships"><Relationship Id="rId1" Type="http://schemas.openxmlformats.org/officeDocument/2006/relationships/image" Target="media/image18.emf"/></Relationships>
</file>

<file path=word/documenttasks/documenttasks1.xml><?xml version="1.0" encoding="utf-8"?>
<t:Tasks xmlns:t="http://schemas.microsoft.com/office/tasks/2019/documenttasks" xmlns:oel="http://schemas.microsoft.com/office/2019/extlst">
  <t:Task id="{690233D5-F1F7-48F0-9165-CA0DF9B226D6}">
    <t:Anchor>
      <t:Comment id="1625841195"/>
    </t:Anchor>
    <t:History>
      <t:Event id="{B7371081-EA37-4BFD-AED3-8F2367342807}" time="2023-08-24T12:04:54.389Z">
        <t:Attribution userId="S::andreas.paul@misereor.de::711e0bd3-680a-4247-bb04-5eb5c9939cb3" userProvider="AD" userName="Paul, Andreas"/>
        <t:Anchor>
          <t:Comment id="1625841195"/>
        </t:Anchor>
        <t:Create/>
      </t:Event>
      <t:Event id="{E36A8C27-EE2A-4E19-B71E-89BCE7F8F2BC}" time="2023-08-24T12:04:54.389Z">
        <t:Attribution userId="S::andreas.paul@misereor.de::711e0bd3-680a-4247-bb04-5eb5c9939cb3" userProvider="AD" userName="Paul, Andreas"/>
        <t:Anchor>
          <t:Comment id="1625841195"/>
        </t:Anchor>
        <t:Assign userId="S::Franz.Gulde@misereor.de::881bf995-fb93-4020-a9cd-43fc7ccbe72c" userProvider="AD" userName="Gulde, Franz"/>
      </t:Event>
      <t:Event id="{F5E85F8E-9204-4740-9564-92C893AE6749}" time="2023-08-24T12:04:54.389Z">
        <t:Attribution userId="S::andreas.paul@misereor.de::711e0bd3-680a-4247-bb04-5eb5c9939cb3" userProvider="AD" userName="Paul, Andreas"/>
        <t:Anchor>
          <t:Comment id="1625841195"/>
        </t:Anchor>
        <t:SetTitle title="@Gulde, Franz Ich habe die Autorin gebeten, eine Umformulierung vorzuschlagen. Was meinen Sie: So müsste es besser zu verstehen sein, oder?"/>
      </t:Event>
    </t:History>
  </t:Task>
  <t:Task id="{55F23A6A-F1EA-429A-8DED-1ACF0F25FEDC}">
    <t:Anchor>
      <t:Comment id="1325773639"/>
    </t:Anchor>
    <t:History>
      <t:Event id="{4C761F50-C2F8-40AA-B59F-4D8534B0AF84}" time="2024-08-29T10:27:25.509Z">
        <t:Attribution userId="S::andreas.paul@misereor.de::711e0bd3-680a-4247-bb04-5eb5c9939cb3" userProvider="AD" userName="Paul, Andreas"/>
        <t:Anchor>
          <t:Comment id="1549211160"/>
        </t:Anchor>
        <t:Create/>
      </t:Event>
      <t:Event id="{BB68CD9C-51A7-4768-8C8F-0E5CEF630BF4}" time="2024-08-29T10:27:25.509Z">
        <t:Attribution userId="S::andreas.paul@misereor.de::711e0bd3-680a-4247-bb04-5eb5c9939cb3" userProvider="AD" userName="Paul, Andreas"/>
        <t:Anchor>
          <t:Comment id="1549211160"/>
        </t:Anchor>
        <t:Assign userId="S::Franz.Gulde@misereor.de::881bf995-fb93-4020-a9cd-43fc7ccbe72c" userProvider="AD" userName="Gulde, Franz"/>
      </t:Event>
      <t:Event id="{A00324C5-8983-4D0B-94F7-6B36E0C8D87E}" time="2024-08-29T10:27:25.509Z">
        <t:Attribution userId="S::andreas.paul@misereor.de::711e0bd3-680a-4247-bb04-5eb5c9939cb3" userProvider="AD" userName="Paul, Andreas"/>
        <t:Anchor>
          <t:Comment id="1549211160"/>
        </t:Anchor>
        <t:SetTitle title="@Gulde, Franz Was halten Sie von dieser Ergänzung?"/>
      </t:Event>
    </t:History>
  </t:Task>
  <t:Task id="{6490CEAC-ECE6-44F3-851D-5449C0EB5813}">
    <t:Anchor>
      <t:Comment id="722959613"/>
    </t:Anchor>
    <t:History>
      <t:Event id="{F78FA888-7A22-44D0-B202-F66D8C4431DB}" time="2024-08-29T10:24:42.417Z">
        <t:Attribution userId="S::andreas.paul@misereor.de::711e0bd3-680a-4247-bb04-5eb5c9939cb3" userProvider="AD" userName="Paul, Andreas"/>
        <t:Anchor>
          <t:Comment id="1303254433"/>
        </t:Anchor>
        <t:Create/>
      </t:Event>
      <t:Event id="{BDED7803-8674-4987-9313-E0E2A39021BC}" time="2024-08-29T10:24:42.417Z">
        <t:Attribution userId="S::andreas.paul@misereor.de::711e0bd3-680a-4247-bb04-5eb5c9939cb3" userProvider="AD" userName="Paul, Andreas"/>
        <t:Anchor>
          <t:Comment id="1303254433"/>
        </t:Anchor>
        <t:Assign userId="S::Franz.Gulde@misereor.de::881bf995-fb93-4020-a9cd-43fc7ccbe72c" userProvider="AD" userName="Gulde, Franz"/>
      </t:Event>
      <t:Event id="{C54A7EC7-83D7-43D4-857B-C770B66E9DCA}" time="2024-08-29T10:24:42.417Z">
        <t:Attribution userId="S::andreas.paul@misereor.de::711e0bd3-680a-4247-bb04-5eb5c9939cb3" userProvider="AD" userName="Paul, Andreas"/>
        <t:Anchor>
          <t:Comment id="1303254433"/>
        </t:Anchor>
        <t:SetTitle title="@Gulde, Franz Die zweite Variante finde ich gut 👍"/>
      </t:Event>
      <t:Event id="{63CD2DB8-8462-4A89-9C10-69BE994F4C5A}" time="2024-09-02T06:56:15.152Z">
        <t:Attribution userId="S::andreas.paul@misereor.de::711e0bd3-680a-4247-bb04-5eb5c9939cb3" userProvider="AD" userName="Paul, Andreas"/>
        <t:Progress percentComplete="100"/>
      </t:Event>
    </t:History>
  </t:Task>
  <t:Task id="{210566AA-0499-422A-96F7-9A82759DA60D}">
    <t:Anchor>
      <t:Comment id="406125223"/>
    </t:Anchor>
    <t:History>
      <t:Event id="{5E0AF631-2AAB-46EB-A7F9-4DC6986A0505}" time="2024-08-29T10:28:29.223Z">
        <t:Attribution userId="S::andreas.paul@misereor.de::711e0bd3-680a-4247-bb04-5eb5c9939cb3" userProvider="AD" userName="Paul, Andreas"/>
        <t:Anchor>
          <t:Comment id="621458911"/>
        </t:Anchor>
        <t:Create/>
      </t:Event>
      <t:Event id="{AA535EDE-D917-49F0-89CC-8EEED46E6029}" time="2024-08-29T10:28:29.223Z">
        <t:Attribution userId="S::andreas.paul@misereor.de::711e0bd3-680a-4247-bb04-5eb5c9939cb3" userProvider="AD" userName="Paul, Andreas"/>
        <t:Anchor>
          <t:Comment id="621458911"/>
        </t:Anchor>
        <t:Assign userId="S::Franz.Gulde@misereor.de::881bf995-fb93-4020-a9cd-43fc7ccbe72c" userProvider="AD" userName="Gulde, Franz"/>
      </t:Event>
      <t:Event id="{CEA42E6B-1FBA-4D88-B763-DDC9F566E7AF}" time="2024-08-29T10:28:29.223Z">
        <t:Attribution userId="S::andreas.paul@misereor.de::711e0bd3-680a-4247-bb04-5eb5c9939cb3" userProvider="AD" userName="Paul, Andreas"/>
        <t:Anchor>
          <t:Comment id="621458911"/>
        </t:Anchor>
        <t:SetTitle title="@Gulde, Franz So?"/>
      </t:Event>
    </t:History>
  </t:Task>
</t:Tasks>
</file>

<file path=word/theme/theme1.xml><?xml version="1.0" encoding="utf-8"?>
<a:theme xmlns:a="http://schemas.openxmlformats.org/drawingml/2006/main" name="Misereor (zurückhaltend &amp; zeitlos)">
  <a:themeElements>
    <a:clrScheme name="Misereor-zurückhaltend_und_zeitlos">
      <a:dk1>
        <a:sysClr val="windowText" lastClr="000000"/>
      </a:dk1>
      <a:lt1>
        <a:sysClr val="window" lastClr="FFFFFF"/>
      </a:lt1>
      <a:dk2>
        <a:srgbClr val="B4D9B6"/>
      </a:dk2>
      <a:lt2>
        <a:srgbClr val="FCDC97"/>
      </a:lt2>
      <a:accent1>
        <a:srgbClr val="830051"/>
      </a:accent1>
      <a:accent2>
        <a:srgbClr val="B4D9B6"/>
      </a:accent2>
      <a:accent3>
        <a:srgbClr val="FCDC97"/>
      </a:accent3>
      <a:accent4>
        <a:srgbClr val="B5CCD7"/>
      </a:accent4>
      <a:accent5>
        <a:srgbClr val="A1A9AB"/>
      </a:accent5>
      <a:accent6>
        <a:srgbClr val="EDD7B6"/>
      </a:accent6>
      <a:hlink>
        <a:srgbClr val="05037F"/>
      </a:hlink>
      <a:folHlink>
        <a:srgbClr val="830051"/>
      </a:folHlink>
    </a:clrScheme>
    <a:fontScheme name="Misereor">
      <a:majorFont>
        <a:latin typeface="MetaBookLF"/>
        <a:ea typeface=""/>
        <a:cs typeface=""/>
      </a:majorFont>
      <a:minorFont>
        <a:latin typeface="MetaBookLF"/>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raClrScheme>
      <a:clrScheme name="Larissa-Design 1">
        <a:dk1>
          <a:srgbClr val="000000"/>
        </a:dk1>
        <a:lt1>
          <a:srgbClr val="FFFFFF"/>
        </a:lt1>
        <a:dk2>
          <a:srgbClr val="0000FF"/>
        </a:dk2>
        <a:lt2>
          <a:srgbClr val="FFFF00"/>
        </a:lt2>
        <a:accent1>
          <a:srgbClr val="FF9900"/>
        </a:accent1>
        <a:accent2>
          <a:srgbClr val="00FFFF"/>
        </a:accent2>
        <a:accent3>
          <a:srgbClr val="AAAAFF"/>
        </a:accent3>
        <a:accent4>
          <a:srgbClr val="DADADA"/>
        </a:accent4>
        <a:accent5>
          <a:srgbClr val="FFCAAA"/>
        </a:accent5>
        <a:accent6>
          <a:srgbClr val="00E7E7"/>
        </a:accent6>
        <a:hlink>
          <a:srgbClr val="FF0000"/>
        </a:hlink>
        <a:folHlink>
          <a:srgbClr val="969696"/>
        </a:folHlink>
      </a:clrScheme>
      <a:clrMap bg1="dk2" tx1="lt1" bg2="dk1" tx2="lt2" accent1="accent1" accent2="accent2" accent3="accent3" accent4="accent4" accent5="accent5" accent6="accent6" hlink="hlink" folHlink="folHlink"/>
    </a:extraClrScheme>
    <a:extraClrScheme>
      <a:clrScheme name="Larissa-Design 2">
        <a:dk1>
          <a:srgbClr val="000000"/>
        </a:dk1>
        <a:lt1>
          <a:srgbClr val="FFFFFF"/>
        </a:lt1>
        <a:dk2>
          <a:srgbClr val="000000"/>
        </a:dk2>
        <a:lt2>
          <a:srgbClr val="808080"/>
        </a:lt2>
        <a:accent1>
          <a:srgbClr val="00CC99"/>
        </a:accent1>
        <a:accent2>
          <a:srgbClr val="3333CC"/>
        </a:accent2>
        <a:accent3>
          <a:srgbClr val="FFFFFF"/>
        </a:accent3>
        <a:accent4>
          <a:srgbClr val="000000"/>
        </a:accent4>
        <a:accent5>
          <a:srgbClr val="AAE2CA"/>
        </a:accent5>
        <a:accent6>
          <a:srgbClr val="2D2DB9"/>
        </a:accent6>
        <a:hlink>
          <a:srgbClr val="CCCCFF"/>
        </a:hlink>
        <a:folHlink>
          <a:srgbClr val="B2B2B2"/>
        </a:folHlink>
      </a:clrScheme>
      <a:clrMap bg1="lt1" tx1="dk1" bg2="lt2" tx2="dk2" accent1="accent1" accent2="accent2" accent3="accent3" accent4="accent4" accent5="accent5" accent6="accent6" hlink="hlink" folHlink="folHlink"/>
    </a:extraClrScheme>
    <a:extraClrScheme>
      <a:clrScheme name="Larissa-Design 3">
        <a:dk1>
          <a:srgbClr val="000000"/>
        </a:dk1>
        <a:lt1>
          <a:srgbClr val="FFFFFF"/>
        </a:lt1>
        <a:dk2>
          <a:srgbClr val="000000"/>
        </a:dk2>
        <a:lt2>
          <a:srgbClr val="333333"/>
        </a:lt2>
        <a:accent1>
          <a:srgbClr val="DDDDDD"/>
        </a:accent1>
        <a:accent2>
          <a:srgbClr val="808080"/>
        </a:accent2>
        <a:accent3>
          <a:srgbClr val="FFFFFF"/>
        </a:accent3>
        <a:accent4>
          <a:srgbClr val="000000"/>
        </a:accent4>
        <a:accent5>
          <a:srgbClr val="EBEBEB"/>
        </a:accent5>
        <a:accent6>
          <a:srgbClr val="737373"/>
        </a:accent6>
        <a:hlink>
          <a:srgbClr val="4D4D4D"/>
        </a:hlink>
        <a:folHlink>
          <a:srgbClr val="EAEAEA"/>
        </a:folHlink>
      </a:clrScheme>
      <a:clrMap bg1="lt1" tx1="dk1" bg2="lt2" tx2="dk2" accent1="accent1" accent2="accent2" accent3="accent3" accent4="accent4" accent5="accent5" accent6="accent6" hlink="hlink" folHlink="folHlink"/>
    </a:extraClrScheme>
    <a:extraClrScheme>
      <a:clrScheme name="Larissa-Design 4">
        <a:dk1>
          <a:srgbClr val="000000"/>
        </a:dk1>
        <a:lt1>
          <a:srgbClr val="FFFFCC"/>
        </a:lt1>
        <a:dk2>
          <a:srgbClr val="808000"/>
        </a:dk2>
        <a:lt2>
          <a:srgbClr val="666633"/>
        </a:lt2>
        <a:accent1>
          <a:srgbClr val="339933"/>
        </a:accent1>
        <a:accent2>
          <a:srgbClr val="800000"/>
        </a:accent2>
        <a:accent3>
          <a:srgbClr val="FFFFE2"/>
        </a:accent3>
        <a:accent4>
          <a:srgbClr val="000000"/>
        </a:accent4>
        <a:accent5>
          <a:srgbClr val="ADCAAD"/>
        </a:accent5>
        <a:accent6>
          <a:srgbClr val="730000"/>
        </a:accent6>
        <a:hlink>
          <a:srgbClr val="0033CC"/>
        </a:hlink>
        <a:folHlink>
          <a:srgbClr val="FFCC66"/>
        </a:folHlink>
      </a:clrScheme>
      <a:clrMap bg1="lt1" tx1="dk1" bg2="lt2" tx2="dk2" accent1="accent1" accent2="accent2" accent3="accent3" accent4="accent4" accent5="accent5" accent6="accent6" hlink="hlink" folHlink="folHlink"/>
    </a:extraClrScheme>
    <a:extraClrScheme>
      <a:clrScheme name="Larissa-Design 5">
        <a:dk1>
          <a:srgbClr val="000000"/>
        </a:dk1>
        <a:lt1>
          <a:srgbClr val="FFFFFF"/>
        </a:lt1>
        <a:dk2>
          <a:srgbClr val="000000"/>
        </a:dk2>
        <a:lt2>
          <a:srgbClr val="808080"/>
        </a:lt2>
        <a:accent1>
          <a:srgbClr val="FFCC66"/>
        </a:accent1>
        <a:accent2>
          <a:srgbClr val="0000FF"/>
        </a:accent2>
        <a:accent3>
          <a:srgbClr val="FFFFFF"/>
        </a:accent3>
        <a:accent4>
          <a:srgbClr val="000000"/>
        </a:accent4>
        <a:accent5>
          <a:srgbClr val="FFE2B8"/>
        </a:accent5>
        <a:accent6>
          <a:srgbClr val="0000E7"/>
        </a:accent6>
        <a:hlink>
          <a:srgbClr val="CC00CC"/>
        </a:hlink>
        <a:folHlink>
          <a:srgbClr val="C0C0C0"/>
        </a:folHlink>
      </a:clrScheme>
      <a:clrMap bg1="lt1" tx1="dk1" bg2="lt2" tx2="dk2" accent1="accent1" accent2="accent2" accent3="accent3" accent4="accent4" accent5="accent5" accent6="accent6" hlink="hlink" folHlink="folHlink"/>
    </a:extraClrScheme>
    <a:extraClrScheme>
      <a:clrScheme name="Larissa-Design 6">
        <a:dk1>
          <a:srgbClr val="000000"/>
        </a:dk1>
        <a:lt1>
          <a:srgbClr val="FFFFFF"/>
        </a:lt1>
        <a:dk2>
          <a:srgbClr val="000000"/>
        </a:dk2>
        <a:lt2>
          <a:srgbClr val="808080"/>
        </a:lt2>
        <a:accent1>
          <a:srgbClr val="C0C0C0"/>
        </a:accent1>
        <a:accent2>
          <a:srgbClr val="0066FF"/>
        </a:accent2>
        <a:accent3>
          <a:srgbClr val="FFFFFF"/>
        </a:accent3>
        <a:accent4>
          <a:srgbClr val="000000"/>
        </a:accent4>
        <a:accent5>
          <a:srgbClr val="DCDCDC"/>
        </a:accent5>
        <a:accent6>
          <a:srgbClr val="005CE7"/>
        </a:accent6>
        <a:hlink>
          <a:srgbClr val="FF0000"/>
        </a:hlink>
        <a:folHlink>
          <a:srgbClr val="009900"/>
        </a:folHlink>
      </a:clrScheme>
      <a:clrMap bg1="lt1" tx1="dk1" bg2="lt2" tx2="dk2" accent1="accent1" accent2="accent2" accent3="accent3" accent4="accent4" accent5="accent5" accent6="accent6" hlink="hlink" folHlink="folHlink"/>
    </a:extraClrScheme>
    <a:extraClrScheme>
      <a:clrScheme name="Larissa-Design 7">
        <a:dk1>
          <a:srgbClr val="000000"/>
        </a:dk1>
        <a:lt1>
          <a:srgbClr val="FFFFFF"/>
        </a:lt1>
        <a:dk2>
          <a:srgbClr val="000000"/>
        </a:dk2>
        <a:lt2>
          <a:srgbClr val="808080"/>
        </a:lt2>
        <a:accent1>
          <a:srgbClr val="3399FF"/>
        </a:accent1>
        <a:accent2>
          <a:srgbClr val="99FFCC"/>
        </a:accent2>
        <a:accent3>
          <a:srgbClr val="FFFFFF"/>
        </a:accent3>
        <a:accent4>
          <a:srgbClr val="000000"/>
        </a:accent4>
        <a:accent5>
          <a:srgbClr val="ADCAFF"/>
        </a:accent5>
        <a:accent6>
          <a:srgbClr val="8AE7B9"/>
        </a:accent6>
        <a:hlink>
          <a:srgbClr val="CC00CC"/>
        </a:hlink>
        <a:folHlink>
          <a:srgbClr val="B2B2B2"/>
        </a:folHlink>
      </a:clrScheme>
      <a:clrMap bg1="lt1" tx1="dk1" bg2="lt2" tx2="dk2" accent1="accent1" accent2="accent2" accent3="accent3" accent4="accent4" accent5="accent5" accent6="accent6" hlink="hlink" folHlink="folHlink"/>
    </a:extraClrScheme>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E38B3E593F546D4CA217BA5D5618EB71" ma:contentTypeVersion="3" ma:contentTypeDescription="Ein neues Dokument erstellen." ma:contentTypeScope="" ma:versionID="a2c69698d0f7e7e0f8cc4f67fc067823">
  <xsd:schema xmlns:xsd="http://www.w3.org/2001/XMLSchema" xmlns:xs="http://www.w3.org/2001/XMLSchema" xmlns:p="http://schemas.microsoft.com/office/2006/metadata/properties" xmlns:ns2="854e6716-ec49-4718-9b66-092657c68701" targetNamespace="http://schemas.microsoft.com/office/2006/metadata/properties" ma:root="true" ma:fieldsID="206502c36b2490a86cddf50a11fce76e" ns2:_="">
    <xsd:import namespace="854e6716-ec49-4718-9b66-092657c6870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4e6716-ec49-4718-9b66-092657c687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7C668FF-F2C8-C64B-9E82-42D8798769BE}">
  <ds:schemaRefs>
    <ds:schemaRef ds:uri="http://schemas.openxmlformats.org/officeDocument/2006/bibliography"/>
  </ds:schemaRefs>
</ds:datastoreItem>
</file>

<file path=customXml/itemProps2.xml><?xml version="1.0" encoding="utf-8"?>
<ds:datastoreItem xmlns:ds="http://schemas.openxmlformats.org/officeDocument/2006/customXml" ds:itemID="{1AC7FE35-A4D7-400D-86EA-DC249B437FA7}">
  <ds:schemaRefs>
    <ds:schemaRef ds:uri="http://schemas.microsoft.com/sharepoint/v3/contenttype/forms"/>
  </ds:schemaRefs>
</ds:datastoreItem>
</file>

<file path=customXml/itemProps3.xml><?xml version="1.0" encoding="utf-8"?>
<ds:datastoreItem xmlns:ds="http://schemas.openxmlformats.org/officeDocument/2006/customXml" ds:itemID="{E6DB8589-2D88-4D9D-9E4B-F376C0C656A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4B3A075-B619-4DCB-8841-1851709F1A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4e6716-ec49-4718-9b66-092657c687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3690</Words>
  <Characters>23250</Characters>
  <Application>Microsoft Office Word</Application>
  <DocSecurity>0</DocSecurity>
  <Lines>193</Lines>
  <Paragraphs>53</Paragraphs>
  <ScaleCrop>false</ScaleCrop>
  <Company>Bischöfliches Hilfswerk Misereor e.V.</Company>
  <LinksUpToDate>false</LinksUpToDate>
  <CharactersWithSpaces>26887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Materialien zur Fastenaktion 2025 "Auf die Würde. Fertig. Los!“</dc:title>
  <dc:subject>Liturgische Bausteine zur Fastenaktion 2023</dc:subject>
  <dc:creator>MISEREOR</dc:creator>
  <cp:keywords>Burundi, Fastenaktion, Fastenzeit, Misereor, Versöhnung, Frieden, Partner, Projekte, Gerechtigkeit, Liturgie, Gottesdienste, Andacht, Gebet, Kreuzweg, Erwachsene, Gemeinde, Stationen“</cp:keywords>
  <cp:lastModifiedBy>Andreas Paul</cp:lastModifiedBy>
  <cp:revision>32</cp:revision>
  <dcterms:created xsi:type="dcterms:W3CDTF">2026-10-22T07:16:00Z</dcterms:created>
  <dcterms:modified xsi:type="dcterms:W3CDTF">2026-10-22T07:48:00Z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0x010100E38B3E593F546D4CA217BA5D5618EB71</vt:lpwstr>
  </property>
  <property fmtid="{D5CDD505-2E9C-101B-9397-08002B2CF9AE}" pid="3" name="docLang">
    <vt:lpwstr>de</vt:lpwstr>
  </property>
</Properties>
</file>