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C05A" w14:textId="627F8FBC" w:rsidR="00CF41ED" w:rsidRPr="00CF41ED" w:rsidRDefault="00CF41ED" w:rsidP="00CF41ED">
      <w:pPr>
        <w:spacing w:after="0" w:line="240" w:lineRule="auto"/>
        <w:rPr>
          <w:rFonts w:ascii="Arial" w:eastAsia="Calibri" w:hAnsi="Arial" w:cs="Arial"/>
          <w:b/>
          <w:bCs/>
          <w:sz w:val="32"/>
          <w:szCs w:val="32"/>
        </w:rPr>
      </w:pPr>
      <w:r w:rsidRPr="00CF41ED">
        <w:rPr>
          <w:rFonts w:ascii="Arial" w:eastAsia="Calibri" w:hAnsi="Arial" w:cs="Arial"/>
          <w:b/>
          <w:bCs/>
          <w:sz w:val="32"/>
          <w:szCs w:val="32"/>
        </w:rPr>
        <w:t>Bausteine für einen Kinder- und Schulgottesdienst zur Kinderfastenaktion 202</w:t>
      </w:r>
      <w:r w:rsidR="00E45BDC">
        <w:rPr>
          <w:rFonts w:ascii="Arial" w:eastAsia="Calibri" w:hAnsi="Arial" w:cs="Arial"/>
          <w:b/>
          <w:bCs/>
          <w:sz w:val="32"/>
          <w:szCs w:val="32"/>
        </w:rPr>
        <w:t>7</w:t>
      </w:r>
    </w:p>
    <w:p w14:paraId="164B3713" w14:textId="77777777" w:rsidR="007907B0" w:rsidRDefault="007907B0" w:rsidP="00260BF3">
      <w:pPr>
        <w:spacing w:after="0" w:line="360" w:lineRule="auto"/>
        <w:rPr>
          <w:rFonts w:ascii="Arial" w:eastAsia="Calibri" w:hAnsi="Arial" w:cs="Arial"/>
          <w:i/>
          <w:iCs/>
          <w:sz w:val="32"/>
          <w:szCs w:val="32"/>
        </w:rPr>
      </w:pPr>
      <w:r w:rsidRPr="007907B0">
        <w:rPr>
          <w:rFonts w:ascii="Arial" w:eastAsia="Calibri" w:hAnsi="Arial" w:cs="Arial"/>
          <w:i/>
          <w:iCs/>
          <w:sz w:val="32"/>
          <w:szCs w:val="32"/>
        </w:rPr>
        <w:t xml:space="preserve">Am Anfang steht Mut </w:t>
      </w:r>
    </w:p>
    <w:p w14:paraId="74D512FC" w14:textId="27C74D01" w:rsidR="00CF41ED" w:rsidRPr="00CF41ED" w:rsidRDefault="00CF41ED" w:rsidP="00317B3B">
      <w:pPr>
        <w:spacing w:after="0" w:line="360" w:lineRule="auto"/>
        <w:rPr>
          <w:rFonts w:ascii="Arial" w:eastAsia="Calibri" w:hAnsi="Arial" w:cs="Arial"/>
        </w:rPr>
      </w:pPr>
      <w:r w:rsidRPr="00CF41ED">
        <w:rPr>
          <w:rFonts w:ascii="Arial" w:eastAsia="Calibri" w:hAnsi="Arial" w:cs="Arial"/>
        </w:rPr>
        <w:t xml:space="preserve">von </w:t>
      </w:r>
      <w:r w:rsidR="00317B3B" w:rsidRPr="00317B3B">
        <w:rPr>
          <w:rFonts w:ascii="Arial" w:eastAsia="Calibri" w:hAnsi="Arial" w:cs="Arial"/>
        </w:rPr>
        <w:t>Hermine Burger</w:t>
      </w:r>
      <w:r w:rsidR="00317B3B">
        <w:rPr>
          <w:rFonts w:ascii="Arial" w:eastAsia="Calibri" w:hAnsi="Arial" w:cs="Arial"/>
        </w:rPr>
        <w:t xml:space="preserve">, </w:t>
      </w:r>
      <w:r w:rsidR="00317B3B" w:rsidRPr="00317B3B">
        <w:rPr>
          <w:rFonts w:ascii="Arial" w:eastAsia="Calibri" w:hAnsi="Arial" w:cs="Arial"/>
        </w:rPr>
        <w:t>Kath. Betriebsseelsorge</w:t>
      </w:r>
      <w:r w:rsidR="00317B3B">
        <w:rPr>
          <w:rFonts w:ascii="Arial" w:eastAsia="Calibri" w:hAnsi="Arial" w:cs="Arial"/>
        </w:rPr>
        <w:t xml:space="preserve">, </w:t>
      </w:r>
      <w:r w:rsidR="00317B3B" w:rsidRPr="00317B3B">
        <w:rPr>
          <w:rFonts w:ascii="Arial" w:eastAsia="Calibri" w:hAnsi="Arial" w:cs="Arial"/>
        </w:rPr>
        <w:t>Dekanat Biberach</w:t>
      </w:r>
    </w:p>
    <w:p w14:paraId="2D4648BB" w14:textId="77777777" w:rsidR="00CF41ED" w:rsidRPr="00CF41ED" w:rsidRDefault="00CF41ED" w:rsidP="00CF41ED">
      <w:pPr>
        <w:spacing w:after="0" w:line="276" w:lineRule="auto"/>
        <w:rPr>
          <w:rFonts w:ascii="Verdana" w:eastAsia="Calibri" w:hAnsi="Verdana" w:cs="Arial"/>
          <w:lang w:bidi="he-IL"/>
        </w:rPr>
      </w:pPr>
    </w:p>
    <w:p w14:paraId="7C60F915" w14:textId="77777777" w:rsidR="00CF41ED" w:rsidRPr="00CF41ED" w:rsidRDefault="00CF41ED" w:rsidP="00CF41ED">
      <w:pPr>
        <w:spacing w:after="0" w:line="276" w:lineRule="auto"/>
        <w:rPr>
          <w:rFonts w:ascii="Arial" w:eastAsia="Calibri" w:hAnsi="Arial" w:cs="Arial"/>
          <w:lang w:bidi="he-IL"/>
        </w:rPr>
      </w:pPr>
    </w:p>
    <w:p w14:paraId="2F40A1F3" w14:textId="55FB5087" w:rsidR="00CF41ED" w:rsidRPr="00CF41ED" w:rsidRDefault="00CF41ED" w:rsidP="00CF41ED">
      <w:pPr>
        <w:spacing w:after="0" w:line="240" w:lineRule="auto"/>
        <w:rPr>
          <w:rFonts w:ascii="Arial" w:eastAsia="Calibri" w:hAnsi="Arial" w:cs="Arial"/>
          <w:b/>
          <w:bCs/>
        </w:rPr>
      </w:pPr>
      <w:r w:rsidRPr="00CF41ED">
        <w:rPr>
          <w:rFonts w:ascii="Arial" w:eastAsia="Calibri" w:hAnsi="Arial" w:cs="Arial"/>
          <w:b/>
          <w:bCs/>
        </w:rPr>
        <w:t>Vorbereitung</w:t>
      </w:r>
    </w:p>
    <w:p w14:paraId="278807ED" w14:textId="50CE4329"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Für die Einführung passende Fotos aus Burundi vorbereiten, die entweder über einen </w:t>
      </w:r>
      <w:proofErr w:type="spellStart"/>
      <w:r w:rsidRPr="002845B5">
        <w:rPr>
          <w:rFonts w:ascii="Arial" w:eastAsia="Calibri" w:hAnsi="Arial" w:cs="Arial"/>
          <w:lang w:bidi="he-IL"/>
        </w:rPr>
        <w:t>Beamer</w:t>
      </w:r>
      <w:proofErr w:type="spellEnd"/>
      <w:r w:rsidRPr="002845B5">
        <w:rPr>
          <w:rFonts w:ascii="Arial" w:eastAsia="Calibri" w:hAnsi="Arial" w:cs="Arial"/>
          <w:lang w:bidi="he-IL"/>
        </w:rPr>
        <w:t xml:space="preserve"> gezeigt werden oder eine Auswahl auf ein Liedblatt kopieren, falls eines erstellt wird. Fotos finden Sie auf </w:t>
      </w:r>
      <w:hyperlink r:id="rId11" w:history="1">
        <w:r w:rsidRPr="00D54951">
          <w:rPr>
            <w:rStyle w:val="Hyperlink"/>
            <w:rFonts w:ascii="Arial" w:eastAsia="Calibri" w:hAnsi="Arial" w:cs="Arial"/>
            <w:lang w:bidi="he-IL"/>
          </w:rPr>
          <w:t>www.misereor.de/fastenaktion</w:t>
        </w:r>
      </w:hyperlink>
      <w:r>
        <w:rPr>
          <w:rFonts w:ascii="Arial" w:eastAsia="Calibri" w:hAnsi="Arial" w:cs="Arial"/>
          <w:lang w:bidi="he-IL"/>
        </w:rPr>
        <w:t>.</w:t>
      </w:r>
      <w:r w:rsidRPr="002845B5">
        <w:rPr>
          <w:rFonts w:ascii="Arial" w:eastAsia="Calibri" w:hAnsi="Arial" w:cs="Arial"/>
          <w:lang w:bidi="he-IL"/>
        </w:rPr>
        <w:t xml:space="preserve"> Die Texte zu den Bildern können auch von Kindern gelesen werden.</w:t>
      </w:r>
    </w:p>
    <w:p w14:paraId="28A4E8CA" w14:textId="6363E013"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Für den Baustein </w:t>
      </w:r>
      <w:r w:rsidR="00CA26BD">
        <w:rPr>
          <w:rFonts w:ascii="Arial" w:eastAsia="Calibri" w:hAnsi="Arial" w:cs="Arial"/>
          <w:lang w:bidi="he-IL"/>
        </w:rPr>
        <w:t>„</w:t>
      </w:r>
      <w:r w:rsidRPr="002845B5">
        <w:rPr>
          <w:rFonts w:ascii="Arial" w:eastAsia="Calibri" w:hAnsi="Arial" w:cs="Arial"/>
          <w:lang w:bidi="he-IL"/>
        </w:rPr>
        <w:t>Besinnung</w:t>
      </w:r>
      <w:r w:rsidR="00CA26BD">
        <w:rPr>
          <w:rFonts w:ascii="Arial" w:eastAsia="Calibri" w:hAnsi="Arial" w:cs="Arial"/>
          <w:lang w:bidi="he-IL"/>
        </w:rPr>
        <w:t>“</w:t>
      </w:r>
      <w:r w:rsidRPr="002845B5">
        <w:rPr>
          <w:rFonts w:ascii="Arial" w:eastAsia="Calibri" w:hAnsi="Arial" w:cs="Arial"/>
          <w:lang w:bidi="he-IL"/>
        </w:rPr>
        <w:t xml:space="preserve"> evtl. leise meditative Musik, gerne aus Burundi, über eine Lautsprecherbox oder die Mikrofonanlage der Kirche abspielen. </w:t>
      </w:r>
    </w:p>
    <w:p w14:paraId="5983511E" w14:textId="08C82155"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Die Kyrie-Rufe auf 3 Kinder verteilen</w:t>
      </w:r>
    </w:p>
    <w:p w14:paraId="1DCBCD88" w14:textId="77777777"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Wird das Evangelium als Mitmach-Geschichte gelesen, dann 4 Sprecher*innen einteilen sowie eine Person, die die Gesten vormacht.</w:t>
      </w:r>
    </w:p>
    <w:p w14:paraId="2E98A7E2" w14:textId="5026D0E1"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Für den Baustein </w:t>
      </w:r>
      <w:r w:rsidR="00CA26BD">
        <w:rPr>
          <w:rFonts w:ascii="Arial" w:eastAsia="Calibri" w:hAnsi="Arial" w:cs="Arial"/>
          <w:lang w:bidi="he-IL"/>
        </w:rPr>
        <w:t>„</w:t>
      </w:r>
      <w:r w:rsidRPr="002845B5">
        <w:rPr>
          <w:rFonts w:ascii="Arial" w:eastAsia="Calibri" w:hAnsi="Arial" w:cs="Arial"/>
          <w:lang w:bidi="he-IL"/>
        </w:rPr>
        <w:t>Katechese</w:t>
      </w:r>
      <w:r w:rsidR="00CA26BD">
        <w:rPr>
          <w:rFonts w:ascii="Arial" w:eastAsia="Calibri" w:hAnsi="Arial" w:cs="Arial"/>
          <w:lang w:bidi="he-IL"/>
        </w:rPr>
        <w:t>“</w:t>
      </w:r>
      <w:r w:rsidRPr="002845B5">
        <w:rPr>
          <w:rFonts w:ascii="Arial" w:eastAsia="Calibri" w:hAnsi="Arial" w:cs="Arial"/>
          <w:lang w:bidi="he-IL"/>
        </w:rPr>
        <w:t xml:space="preserve"> eine Sprecherin für die Rolle der Deborah einteilen sowie die entsprechenden Bilder vorbereiten</w:t>
      </w:r>
      <w:r w:rsidR="00CA26BD">
        <w:rPr>
          <w:rFonts w:ascii="Arial" w:eastAsia="Calibri" w:hAnsi="Arial" w:cs="Arial"/>
          <w:lang w:bidi="he-IL"/>
        </w:rPr>
        <w:t>.</w:t>
      </w:r>
    </w:p>
    <w:p w14:paraId="4B6B5561" w14:textId="7471EDEA" w:rsidR="002845B5" w:rsidRPr="0017369D" w:rsidRDefault="002845B5" w:rsidP="0017369D">
      <w:pPr>
        <w:numPr>
          <w:ilvl w:val="0"/>
          <w:numId w:val="26"/>
        </w:numPr>
        <w:spacing w:after="0" w:line="276" w:lineRule="auto"/>
        <w:contextualSpacing/>
        <w:rPr>
          <w:rFonts w:ascii="Arial" w:eastAsia="Calibri" w:hAnsi="Arial" w:cs="Arial"/>
          <w:lang w:bidi="he-IL"/>
        </w:rPr>
      </w:pPr>
      <w:r w:rsidRPr="00F1339C">
        <w:rPr>
          <w:rFonts w:ascii="Arial" w:eastAsia="Calibri" w:hAnsi="Arial" w:cs="Arial"/>
          <w:lang w:bidi="he-IL"/>
        </w:rPr>
        <w:t>Für den Baustein Aktion:</w:t>
      </w:r>
      <w:r w:rsidR="0017369D">
        <w:rPr>
          <w:rFonts w:ascii="Arial" w:eastAsia="Calibri" w:hAnsi="Arial" w:cs="Arial"/>
          <w:lang w:bidi="he-IL"/>
        </w:rPr>
        <w:t xml:space="preserve"> </w:t>
      </w:r>
      <w:r w:rsidRPr="0017369D">
        <w:rPr>
          <w:rFonts w:ascii="Arial" w:eastAsia="Calibri" w:hAnsi="Arial" w:cs="Arial"/>
          <w:lang w:bidi="he-IL"/>
        </w:rPr>
        <w:t>ausgeschnittene Fußspuren und Stifte bereitstellen. Eine Vorlage dazu finden Sie auf</w:t>
      </w:r>
      <w:r w:rsidR="00657B1E">
        <w:rPr>
          <w:rFonts w:ascii="Arial" w:eastAsia="Calibri" w:hAnsi="Arial" w:cs="Arial"/>
          <w:lang w:bidi="he-IL"/>
        </w:rPr>
        <w:t xml:space="preserve"> </w:t>
      </w:r>
      <w:hyperlink r:id="rId12" w:history="1">
        <w:r w:rsidR="00657B1E" w:rsidRPr="008E57B9">
          <w:rPr>
            <w:rStyle w:val="Hyperlink"/>
            <w:rFonts w:ascii="Arial" w:eastAsia="Calibri" w:hAnsi="Arial" w:cs="Arial"/>
            <w:lang w:bidi="he-IL"/>
          </w:rPr>
          <w:t>www.misereor.de/fastenaktion-gottesdienste</w:t>
        </w:r>
      </w:hyperlink>
      <w:r w:rsidR="00CA26BD">
        <w:rPr>
          <w:rFonts w:ascii="Arial" w:eastAsia="Calibri" w:hAnsi="Arial" w:cs="Arial"/>
          <w:lang w:bidi="he-IL"/>
        </w:rPr>
        <w:t>.</w:t>
      </w:r>
      <w:r w:rsidRPr="0017369D">
        <w:rPr>
          <w:rFonts w:ascii="Arial" w:eastAsia="Calibri" w:hAnsi="Arial" w:cs="Arial"/>
          <w:lang w:bidi="he-IL"/>
        </w:rPr>
        <w:t xml:space="preserve"> </w:t>
      </w:r>
    </w:p>
    <w:p w14:paraId="6FB7475F" w14:textId="307DF90F"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Trommel für </w:t>
      </w:r>
      <w:r w:rsidR="00B22E30">
        <w:rPr>
          <w:rFonts w:ascii="Arial" w:eastAsia="Calibri" w:hAnsi="Arial" w:cs="Arial"/>
          <w:lang w:bidi="he-IL"/>
        </w:rPr>
        <w:t xml:space="preserve">den </w:t>
      </w:r>
      <w:r w:rsidRPr="002845B5">
        <w:rPr>
          <w:rFonts w:ascii="Arial" w:eastAsia="Calibri" w:hAnsi="Arial" w:cs="Arial"/>
          <w:lang w:bidi="he-IL"/>
        </w:rPr>
        <w:t>Friedensgruß</w:t>
      </w:r>
    </w:p>
    <w:p w14:paraId="6539FF3F" w14:textId="33DEC166"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Fürbitten an Schüler*innen verteilen</w:t>
      </w:r>
    </w:p>
    <w:p w14:paraId="7D01F7EA" w14:textId="0E2C1C99" w:rsidR="002845B5" w:rsidRPr="002845B5" w:rsidRDefault="002845B5" w:rsidP="002845B5">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Alle Infos zur Kinderfastenaktion finden Sie auf </w:t>
      </w:r>
      <w:hyperlink r:id="rId13" w:history="1">
        <w:r w:rsidR="0017369D" w:rsidRPr="00D54951">
          <w:rPr>
            <w:rStyle w:val="Hyperlink"/>
            <w:rFonts w:ascii="Arial" w:eastAsia="Calibri" w:hAnsi="Arial" w:cs="Arial"/>
            <w:lang w:bidi="he-IL"/>
          </w:rPr>
          <w:t>www.kinderfastenaktion.de</w:t>
        </w:r>
      </w:hyperlink>
      <w:r w:rsidR="0017369D">
        <w:rPr>
          <w:rFonts w:ascii="Arial" w:eastAsia="Calibri" w:hAnsi="Arial" w:cs="Arial"/>
          <w:lang w:bidi="he-IL"/>
        </w:rPr>
        <w:t>.</w:t>
      </w:r>
    </w:p>
    <w:p w14:paraId="69A5497F" w14:textId="3ED23914" w:rsidR="00F1108D" w:rsidRPr="00B7458B" w:rsidRDefault="002845B5" w:rsidP="00B7458B">
      <w:pPr>
        <w:numPr>
          <w:ilvl w:val="0"/>
          <w:numId w:val="26"/>
        </w:numPr>
        <w:spacing w:after="0" w:line="276" w:lineRule="auto"/>
        <w:contextualSpacing/>
        <w:rPr>
          <w:rFonts w:ascii="Arial" w:eastAsia="Calibri" w:hAnsi="Arial" w:cs="Arial"/>
          <w:lang w:bidi="he-IL"/>
        </w:rPr>
      </w:pPr>
      <w:r w:rsidRPr="002845B5">
        <w:rPr>
          <w:rFonts w:ascii="Arial" w:eastAsia="Calibri" w:hAnsi="Arial" w:cs="Arial"/>
          <w:lang w:bidi="he-IL"/>
        </w:rPr>
        <w:t xml:space="preserve">Die Materialien zur Kinderfastenaktion sind bestellbar über </w:t>
      </w:r>
      <w:hyperlink r:id="rId14" w:history="1">
        <w:r w:rsidR="0017369D" w:rsidRPr="00D54951">
          <w:rPr>
            <w:rStyle w:val="Hyperlink"/>
            <w:rFonts w:ascii="Arial" w:eastAsia="Calibri" w:hAnsi="Arial" w:cs="Arial"/>
            <w:lang w:bidi="he-IL"/>
          </w:rPr>
          <w:t>www.misereor.de/bestellen</w:t>
        </w:r>
      </w:hyperlink>
      <w:r w:rsidR="0017369D">
        <w:rPr>
          <w:rFonts w:ascii="Arial" w:eastAsia="Calibri" w:hAnsi="Arial" w:cs="Arial"/>
          <w:lang w:bidi="he-IL"/>
        </w:rPr>
        <w:t>.</w:t>
      </w:r>
      <w:r w:rsidRPr="002845B5">
        <w:rPr>
          <w:rFonts w:ascii="Arial" w:eastAsia="Calibri" w:hAnsi="Arial" w:cs="Arial"/>
          <w:lang w:bidi="he-IL"/>
        </w:rPr>
        <w:t xml:space="preserve"> Dort finden Sie auch das Spendenkästchen, mit dem Sie die Kinder zur Solidarität mit Menschen in Burundi und weltweit einladen können. Comic und Spendenkästchen können Sie entweder vorab den Kindern zukommen lassen oder am Ende des Gottesdienstes verteilen.</w:t>
      </w:r>
    </w:p>
    <w:p w14:paraId="31180B9C" w14:textId="77777777" w:rsidR="00CF41ED" w:rsidRDefault="00CF41ED" w:rsidP="00CF41ED">
      <w:pPr>
        <w:spacing w:after="0" w:line="240" w:lineRule="auto"/>
        <w:rPr>
          <w:rFonts w:ascii="Arial" w:eastAsia="Calibri" w:hAnsi="Arial" w:cs="Arial"/>
          <w:lang w:bidi="he-IL"/>
        </w:rPr>
      </w:pPr>
    </w:p>
    <w:p w14:paraId="36BD21F1" w14:textId="77777777" w:rsidR="004E0B8C" w:rsidRDefault="004E0B8C" w:rsidP="00CF41ED">
      <w:pPr>
        <w:spacing w:after="0" w:line="240" w:lineRule="auto"/>
        <w:rPr>
          <w:rFonts w:ascii="Arial" w:eastAsia="Calibri" w:hAnsi="Arial" w:cs="Arial"/>
          <w:lang w:bidi="he-IL"/>
        </w:rPr>
      </w:pPr>
    </w:p>
    <w:p w14:paraId="7CA7A3C5" w14:textId="77777777" w:rsidR="004E0B8C" w:rsidRPr="00CF41ED" w:rsidRDefault="004E0B8C" w:rsidP="00CF41ED">
      <w:pPr>
        <w:spacing w:after="0" w:line="240" w:lineRule="auto"/>
        <w:rPr>
          <w:rFonts w:ascii="Arial" w:eastAsia="Calibri" w:hAnsi="Arial" w:cs="Arial"/>
          <w:lang w:bidi="he-IL"/>
        </w:rPr>
      </w:pPr>
    </w:p>
    <w:p w14:paraId="7F291A64" w14:textId="77777777" w:rsidR="00C86803" w:rsidRPr="00C86803" w:rsidRDefault="00C86803" w:rsidP="00C86803">
      <w:pPr>
        <w:spacing w:after="0" w:line="276" w:lineRule="auto"/>
        <w:rPr>
          <w:rFonts w:ascii="Arial" w:eastAsia="Calibri" w:hAnsi="Arial" w:cs="Arial"/>
          <w:lang w:bidi="he-IL"/>
        </w:rPr>
      </w:pPr>
      <w:r w:rsidRPr="00C86803">
        <w:rPr>
          <w:rFonts w:ascii="Arial" w:eastAsia="Calibri" w:hAnsi="Arial" w:cs="Arial"/>
          <w:lang w:bidi="he-IL"/>
        </w:rPr>
        <w:t xml:space="preserve">L = Leiter*in </w:t>
      </w:r>
    </w:p>
    <w:p w14:paraId="2C4FA52E" w14:textId="04048F1E" w:rsidR="00C86803" w:rsidRPr="00C86803" w:rsidRDefault="00C86803" w:rsidP="00C86803">
      <w:pPr>
        <w:spacing w:after="0" w:line="276" w:lineRule="auto"/>
        <w:rPr>
          <w:rFonts w:ascii="Arial" w:eastAsia="Calibri" w:hAnsi="Arial" w:cs="Arial"/>
          <w:lang w:bidi="he-IL"/>
        </w:rPr>
      </w:pPr>
      <w:r w:rsidRPr="00C86803">
        <w:rPr>
          <w:rFonts w:ascii="Arial" w:eastAsia="Calibri" w:hAnsi="Arial" w:cs="Arial"/>
          <w:lang w:bidi="he-IL"/>
        </w:rPr>
        <w:t>S= Sprecher*innen, auch Kinder möglich</w:t>
      </w:r>
    </w:p>
    <w:p w14:paraId="1CF98A1C" w14:textId="06809687" w:rsidR="00CF41ED" w:rsidRPr="00CF41ED" w:rsidRDefault="00C86803" w:rsidP="00C86803">
      <w:pPr>
        <w:spacing w:after="0" w:line="276" w:lineRule="auto"/>
        <w:rPr>
          <w:rFonts w:ascii="Arial" w:eastAsia="Calibri" w:hAnsi="Arial" w:cs="Arial"/>
          <w:lang w:bidi="he-IL"/>
        </w:rPr>
      </w:pPr>
      <w:r w:rsidRPr="00C86803">
        <w:rPr>
          <w:rFonts w:ascii="Arial" w:eastAsia="Calibri" w:hAnsi="Arial" w:cs="Arial"/>
          <w:lang w:bidi="he-IL"/>
        </w:rPr>
        <w:t>A = Alle</w:t>
      </w:r>
    </w:p>
    <w:p w14:paraId="2C340D7E" w14:textId="28A439D6" w:rsidR="00CF41ED" w:rsidRPr="00CF41ED" w:rsidRDefault="00CF41ED" w:rsidP="00CF41ED">
      <w:pPr>
        <w:spacing w:after="0" w:line="276" w:lineRule="auto"/>
        <w:rPr>
          <w:rFonts w:ascii="Arial" w:eastAsia="Calibri" w:hAnsi="Arial" w:cs="Arial"/>
          <w:lang w:bidi="he-IL"/>
        </w:rPr>
      </w:pPr>
    </w:p>
    <w:p w14:paraId="42652153" w14:textId="77777777" w:rsidR="004205ED" w:rsidRDefault="004205ED" w:rsidP="001A1F3F">
      <w:pPr>
        <w:spacing w:after="0" w:line="360" w:lineRule="auto"/>
        <w:rPr>
          <w:rFonts w:ascii="Arial" w:eastAsia="Calibri" w:hAnsi="Arial" w:cs="Arial"/>
          <w:b/>
          <w:bCs/>
          <w:lang w:bidi="he-IL"/>
        </w:rPr>
      </w:pPr>
    </w:p>
    <w:p w14:paraId="22C62BBA" w14:textId="16C2CDAA" w:rsidR="00B004B6" w:rsidRPr="00CF41ED" w:rsidRDefault="0050767F" w:rsidP="00B004B6">
      <w:pPr>
        <w:spacing w:after="0" w:line="360" w:lineRule="auto"/>
        <w:rPr>
          <w:rFonts w:ascii="Arial" w:eastAsia="Calibri" w:hAnsi="Arial" w:cs="Arial"/>
          <w:b/>
          <w:bCs/>
          <w:lang w:bidi="he-IL"/>
        </w:rPr>
      </w:pPr>
      <w:r>
        <w:rPr>
          <w:rFonts w:ascii="Arial" w:eastAsia="Calibri" w:hAnsi="Arial" w:cs="Arial"/>
          <w:b/>
          <w:bCs/>
          <w:lang w:bidi="he-IL"/>
        </w:rPr>
        <w:t>Liedvorschläge</w:t>
      </w:r>
    </w:p>
    <w:p w14:paraId="4BAE5AD0" w14:textId="2EA27F3D" w:rsidR="00A43478" w:rsidRDefault="00A43478" w:rsidP="00A43478">
      <w:pPr>
        <w:spacing w:after="0" w:line="360" w:lineRule="auto"/>
        <w:rPr>
          <w:rFonts w:ascii="Arial" w:eastAsia="Calibri" w:hAnsi="Arial" w:cs="Arial"/>
          <w:lang w:bidi="he-IL"/>
        </w:rPr>
      </w:pPr>
      <w:proofErr w:type="spellStart"/>
      <w:r w:rsidRPr="00F25808">
        <w:rPr>
          <w:rFonts w:ascii="Arial" w:eastAsia="Calibri" w:hAnsi="Arial" w:cs="Arial"/>
          <w:lang w:bidi="he-IL"/>
        </w:rPr>
        <w:t>G</w:t>
      </w:r>
      <w:r>
        <w:rPr>
          <w:rFonts w:ascii="Arial" w:eastAsia="Calibri" w:hAnsi="Arial" w:cs="Arial"/>
          <w:lang w:bidi="he-IL"/>
        </w:rPr>
        <w:t>fY</w:t>
      </w:r>
      <w:proofErr w:type="spellEnd"/>
      <w:r w:rsidRPr="00F25808">
        <w:rPr>
          <w:rFonts w:ascii="Arial" w:eastAsia="Calibri" w:hAnsi="Arial" w:cs="Arial"/>
          <w:lang w:bidi="he-IL"/>
        </w:rPr>
        <w:t xml:space="preserve"> </w:t>
      </w:r>
      <w:r>
        <w:rPr>
          <w:rFonts w:ascii="Arial" w:eastAsia="Calibri" w:hAnsi="Arial" w:cs="Arial"/>
          <w:lang w:bidi="he-IL"/>
        </w:rPr>
        <w:t>202:</w:t>
      </w:r>
      <w:r w:rsidRPr="00F25808">
        <w:rPr>
          <w:rFonts w:ascii="Arial" w:eastAsia="Calibri" w:hAnsi="Arial" w:cs="Arial"/>
          <w:lang w:bidi="he-IL"/>
        </w:rPr>
        <w:t xml:space="preserve"> </w:t>
      </w:r>
      <w:r>
        <w:rPr>
          <w:rFonts w:ascii="Arial" w:eastAsia="Calibri" w:hAnsi="Arial" w:cs="Arial"/>
          <w:lang w:bidi="he-IL"/>
        </w:rPr>
        <w:tab/>
      </w:r>
      <w:r w:rsidRPr="00A43478">
        <w:rPr>
          <w:rFonts w:ascii="Arial" w:eastAsia="Calibri" w:hAnsi="Arial" w:cs="Arial"/>
          <w:lang w:bidi="he-IL"/>
        </w:rPr>
        <w:t>Herr, gib uns deinen Frieden (mit Gesten)</w:t>
      </w:r>
    </w:p>
    <w:p w14:paraId="294ABE62" w14:textId="77777777" w:rsidR="00A43478" w:rsidRDefault="00A43478" w:rsidP="00A43478">
      <w:pPr>
        <w:spacing w:after="0" w:line="360" w:lineRule="auto"/>
        <w:rPr>
          <w:rFonts w:ascii="Arial" w:eastAsia="Calibri" w:hAnsi="Arial" w:cs="Arial"/>
          <w:lang w:bidi="he-IL"/>
        </w:rPr>
      </w:pPr>
      <w:proofErr w:type="spellStart"/>
      <w:r>
        <w:rPr>
          <w:rFonts w:ascii="Arial" w:eastAsia="Calibri" w:hAnsi="Arial" w:cs="Arial"/>
          <w:lang w:bidi="he-IL"/>
        </w:rPr>
        <w:t>GfY</w:t>
      </w:r>
      <w:proofErr w:type="spellEnd"/>
      <w:r>
        <w:rPr>
          <w:rFonts w:ascii="Arial" w:eastAsia="Calibri" w:hAnsi="Arial" w:cs="Arial"/>
          <w:lang w:bidi="he-IL"/>
        </w:rPr>
        <w:t xml:space="preserve"> 562:</w:t>
      </w:r>
      <w:r>
        <w:rPr>
          <w:rFonts w:ascii="Arial" w:eastAsia="Calibri" w:hAnsi="Arial" w:cs="Arial"/>
          <w:lang w:bidi="he-IL"/>
        </w:rPr>
        <w:tab/>
      </w:r>
      <w:r w:rsidRPr="00B966A3">
        <w:rPr>
          <w:rFonts w:ascii="Arial" w:eastAsia="Calibri" w:hAnsi="Arial" w:cs="Arial"/>
          <w:lang w:bidi="he-IL"/>
        </w:rPr>
        <w:t>Steh auf, bewege dich (Kanon)</w:t>
      </w:r>
    </w:p>
    <w:p w14:paraId="4630A062" w14:textId="3F6E6586" w:rsidR="0050767F" w:rsidRDefault="000807FB" w:rsidP="001A1F3F">
      <w:pPr>
        <w:spacing w:after="0" w:line="360" w:lineRule="auto"/>
        <w:rPr>
          <w:rFonts w:ascii="Arial" w:eastAsia="Calibri" w:hAnsi="Arial" w:cs="Arial"/>
          <w:lang w:bidi="he-IL"/>
        </w:rPr>
      </w:pPr>
      <w:proofErr w:type="spellStart"/>
      <w:r>
        <w:rPr>
          <w:rFonts w:ascii="Arial" w:eastAsia="Calibri" w:hAnsi="Arial" w:cs="Arial"/>
          <w:lang w:bidi="he-IL"/>
        </w:rPr>
        <w:t>G</w:t>
      </w:r>
      <w:r w:rsidR="00360526">
        <w:rPr>
          <w:rFonts w:ascii="Arial" w:eastAsia="Calibri" w:hAnsi="Arial" w:cs="Arial"/>
          <w:lang w:bidi="he-IL"/>
        </w:rPr>
        <w:t>fY</w:t>
      </w:r>
      <w:proofErr w:type="spellEnd"/>
      <w:r>
        <w:rPr>
          <w:rFonts w:ascii="Arial" w:eastAsia="Calibri" w:hAnsi="Arial" w:cs="Arial"/>
          <w:lang w:bidi="he-IL"/>
        </w:rPr>
        <w:t xml:space="preserve"> </w:t>
      </w:r>
      <w:r w:rsidR="00360526">
        <w:rPr>
          <w:rFonts w:ascii="Arial" w:eastAsia="Calibri" w:hAnsi="Arial" w:cs="Arial"/>
          <w:lang w:bidi="he-IL"/>
        </w:rPr>
        <w:t>601</w:t>
      </w:r>
      <w:r w:rsidR="00512A14">
        <w:rPr>
          <w:rFonts w:ascii="Arial" w:eastAsia="Calibri" w:hAnsi="Arial" w:cs="Arial"/>
          <w:lang w:bidi="he-IL"/>
        </w:rPr>
        <w:t>:</w:t>
      </w:r>
      <w:r>
        <w:rPr>
          <w:rFonts w:ascii="Arial" w:eastAsia="Calibri" w:hAnsi="Arial" w:cs="Arial"/>
          <w:lang w:bidi="he-IL"/>
        </w:rPr>
        <w:tab/>
      </w:r>
      <w:proofErr w:type="spellStart"/>
      <w:r w:rsidR="00360526" w:rsidRPr="00360526">
        <w:rPr>
          <w:rFonts w:ascii="Arial" w:eastAsia="Calibri" w:hAnsi="Arial" w:cs="Arial"/>
          <w:lang w:bidi="he-IL"/>
        </w:rPr>
        <w:t>Aufstehn</w:t>
      </w:r>
      <w:proofErr w:type="spellEnd"/>
      <w:r w:rsidR="00360526" w:rsidRPr="00360526">
        <w:rPr>
          <w:rFonts w:ascii="Arial" w:eastAsia="Calibri" w:hAnsi="Arial" w:cs="Arial"/>
          <w:lang w:bidi="he-IL"/>
        </w:rPr>
        <w:t xml:space="preserve">, aufeinander </w:t>
      </w:r>
      <w:proofErr w:type="spellStart"/>
      <w:r w:rsidR="00360526" w:rsidRPr="00360526">
        <w:rPr>
          <w:rFonts w:ascii="Arial" w:eastAsia="Calibri" w:hAnsi="Arial" w:cs="Arial"/>
          <w:lang w:bidi="he-IL"/>
        </w:rPr>
        <w:t>zugehn</w:t>
      </w:r>
      <w:proofErr w:type="spellEnd"/>
      <w:r w:rsidR="00360526" w:rsidRPr="00360526">
        <w:rPr>
          <w:rFonts w:ascii="Arial" w:eastAsia="Calibri" w:hAnsi="Arial" w:cs="Arial"/>
          <w:lang w:bidi="he-IL"/>
        </w:rPr>
        <w:t>!</w:t>
      </w:r>
    </w:p>
    <w:p w14:paraId="4175EBA1" w14:textId="77777777" w:rsidR="009A13FD" w:rsidRDefault="009A13FD" w:rsidP="009A13FD">
      <w:pPr>
        <w:spacing w:after="0" w:line="360" w:lineRule="auto"/>
        <w:rPr>
          <w:rFonts w:ascii="Arial" w:eastAsia="Calibri" w:hAnsi="Arial" w:cs="Arial"/>
          <w:lang w:bidi="he-IL"/>
        </w:rPr>
      </w:pPr>
      <w:r>
        <w:rPr>
          <w:rFonts w:ascii="Arial" w:eastAsia="Calibri" w:hAnsi="Arial" w:cs="Arial"/>
          <w:lang w:bidi="he-IL"/>
        </w:rPr>
        <w:t>GL 400:</w:t>
      </w:r>
      <w:r>
        <w:rPr>
          <w:rFonts w:ascii="Arial" w:eastAsia="Calibri" w:hAnsi="Arial" w:cs="Arial"/>
          <w:lang w:bidi="he-IL"/>
        </w:rPr>
        <w:tab/>
      </w:r>
      <w:r w:rsidRPr="009A13FD">
        <w:rPr>
          <w:rFonts w:ascii="Arial" w:eastAsia="Calibri" w:hAnsi="Arial" w:cs="Arial"/>
          <w:lang w:bidi="he-IL"/>
        </w:rPr>
        <w:t>Ich lobe meinen Gott, von ganzem Herzen</w:t>
      </w:r>
    </w:p>
    <w:p w14:paraId="0CD16A2B" w14:textId="241C81D4" w:rsidR="00473216" w:rsidRDefault="00473216" w:rsidP="001A1F3F">
      <w:pPr>
        <w:spacing w:after="0" w:line="360" w:lineRule="auto"/>
        <w:rPr>
          <w:rFonts w:ascii="Arial" w:eastAsia="Calibri" w:hAnsi="Arial" w:cs="Arial"/>
          <w:lang w:bidi="he-IL"/>
        </w:rPr>
      </w:pPr>
      <w:r w:rsidRPr="00473216">
        <w:rPr>
          <w:rFonts w:ascii="Arial" w:eastAsia="Calibri" w:hAnsi="Arial" w:cs="Arial"/>
          <w:lang w:bidi="he-IL"/>
        </w:rPr>
        <w:t>GL 4</w:t>
      </w:r>
      <w:r w:rsidR="005A5F73">
        <w:rPr>
          <w:rFonts w:ascii="Arial" w:eastAsia="Calibri" w:hAnsi="Arial" w:cs="Arial"/>
          <w:lang w:bidi="he-IL"/>
        </w:rPr>
        <w:t>46</w:t>
      </w:r>
      <w:r w:rsidR="00512A14">
        <w:rPr>
          <w:rFonts w:ascii="Arial" w:eastAsia="Calibri" w:hAnsi="Arial" w:cs="Arial"/>
          <w:lang w:bidi="he-IL"/>
        </w:rPr>
        <w:t>:</w:t>
      </w:r>
      <w:r>
        <w:rPr>
          <w:rFonts w:ascii="Arial" w:eastAsia="Calibri" w:hAnsi="Arial" w:cs="Arial"/>
          <w:lang w:bidi="he-IL"/>
        </w:rPr>
        <w:tab/>
      </w:r>
      <w:r w:rsidR="005A5F73" w:rsidRPr="005A5F73">
        <w:rPr>
          <w:rFonts w:ascii="Arial" w:eastAsia="Calibri" w:hAnsi="Arial" w:cs="Arial"/>
          <w:lang w:bidi="he-IL"/>
        </w:rPr>
        <w:t>Lass uns in deinem Namen, Herr, die nötigen Schritte tun</w:t>
      </w:r>
    </w:p>
    <w:p w14:paraId="0C1B1BDD" w14:textId="7C6BC320" w:rsidR="006600D8" w:rsidRDefault="006600D8" w:rsidP="001A1F3F">
      <w:pPr>
        <w:spacing w:after="0" w:line="360" w:lineRule="auto"/>
        <w:rPr>
          <w:rFonts w:ascii="Arial" w:eastAsia="Calibri" w:hAnsi="Arial" w:cs="Arial"/>
          <w:lang w:bidi="he-IL"/>
        </w:rPr>
      </w:pPr>
      <w:r w:rsidRPr="006600D8">
        <w:rPr>
          <w:rFonts w:ascii="Arial" w:eastAsia="Calibri" w:hAnsi="Arial" w:cs="Arial"/>
          <w:lang w:bidi="he-IL"/>
        </w:rPr>
        <w:t>GL 4</w:t>
      </w:r>
      <w:r w:rsidR="00CE7835">
        <w:rPr>
          <w:rFonts w:ascii="Arial" w:eastAsia="Calibri" w:hAnsi="Arial" w:cs="Arial"/>
          <w:lang w:bidi="he-IL"/>
        </w:rPr>
        <w:t>48</w:t>
      </w:r>
      <w:r w:rsidR="00512A14">
        <w:rPr>
          <w:rFonts w:ascii="Arial" w:eastAsia="Calibri" w:hAnsi="Arial" w:cs="Arial"/>
          <w:lang w:bidi="he-IL"/>
        </w:rPr>
        <w:t>:</w:t>
      </w:r>
      <w:r>
        <w:rPr>
          <w:rFonts w:ascii="Arial" w:eastAsia="Calibri" w:hAnsi="Arial" w:cs="Arial"/>
          <w:lang w:bidi="he-IL"/>
        </w:rPr>
        <w:tab/>
      </w:r>
      <w:r w:rsidR="00CE7835" w:rsidRPr="00CE7835">
        <w:rPr>
          <w:rFonts w:ascii="Arial" w:eastAsia="Calibri" w:hAnsi="Arial" w:cs="Arial"/>
          <w:lang w:bidi="he-IL"/>
        </w:rPr>
        <w:t>Herr, gib uns Mut zum Hören</w:t>
      </w:r>
    </w:p>
    <w:p w14:paraId="7E5D3A27" w14:textId="32A400DD" w:rsidR="00AA7254" w:rsidRDefault="00AA7254" w:rsidP="001A1F3F">
      <w:pPr>
        <w:spacing w:after="0" w:line="360" w:lineRule="auto"/>
        <w:rPr>
          <w:rFonts w:ascii="Arial" w:eastAsia="Calibri" w:hAnsi="Arial" w:cs="Arial"/>
          <w:lang w:bidi="he-IL"/>
        </w:rPr>
      </w:pPr>
    </w:p>
    <w:p w14:paraId="6E8D037B" w14:textId="2B9AE45D" w:rsidR="006C1143" w:rsidRDefault="00873CB4" w:rsidP="001A1F3F">
      <w:pPr>
        <w:spacing w:after="0" w:line="360" w:lineRule="auto"/>
        <w:rPr>
          <w:rFonts w:ascii="Arial" w:eastAsia="Calibri" w:hAnsi="Arial" w:cs="Arial"/>
          <w:lang w:bidi="he-IL"/>
        </w:rPr>
      </w:pPr>
      <w:r w:rsidRPr="00873CB4">
        <w:rPr>
          <w:rFonts w:ascii="Arial" w:eastAsia="Calibri" w:hAnsi="Arial" w:cs="Arial"/>
          <w:lang w:bidi="he-IL"/>
        </w:rPr>
        <w:t xml:space="preserve">Ein Dokument mit </w:t>
      </w:r>
      <w:r w:rsidR="009E2CFF">
        <w:rPr>
          <w:rFonts w:ascii="Arial" w:eastAsia="Calibri" w:hAnsi="Arial" w:cs="Arial"/>
          <w:lang w:bidi="he-IL"/>
        </w:rPr>
        <w:t xml:space="preserve">dem Leitwort-Lied und </w:t>
      </w:r>
      <w:r w:rsidRPr="00873CB4">
        <w:rPr>
          <w:rFonts w:ascii="Arial" w:eastAsia="Calibri" w:hAnsi="Arial" w:cs="Arial"/>
          <w:lang w:bidi="he-IL"/>
        </w:rPr>
        <w:t xml:space="preserve">weiteren Liedvorschlägen finden Sie auf </w:t>
      </w:r>
      <w:hyperlink r:id="rId15" w:history="1">
        <w:r w:rsidR="00AA7254" w:rsidRPr="0099565D">
          <w:rPr>
            <w:rStyle w:val="Hyperlink"/>
            <w:rFonts w:ascii="Arial" w:eastAsia="Calibri" w:hAnsi="Arial" w:cs="Arial"/>
            <w:lang w:bidi="he-IL"/>
          </w:rPr>
          <w:t>www.misereor.de/fastenaktion</w:t>
        </w:r>
      </w:hyperlink>
      <w:r w:rsidR="00AA7254">
        <w:rPr>
          <w:rFonts w:ascii="Arial" w:eastAsia="Calibri" w:hAnsi="Arial" w:cs="Arial"/>
          <w:lang w:bidi="he-IL"/>
        </w:rPr>
        <w:t>.</w:t>
      </w:r>
      <w:r w:rsidRPr="00873CB4">
        <w:rPr>
          <w:rFonts w:ascii="Arial" w:eastAsia="Calibri" w:hAnsi="Arial" w:cs="Arial"/>
          <w:lang w:bidi="he-IL"/>
        </w:rPr>
        <w:t xml:space="preserve"> </w:t>
      </w:r>
    </w:p>
    <w:p w14:paraId="695E765E" w14:textId="518BAEB4" w:rsidR="00EC5DCB" w:rsidRDefault="00EC5DCB" w:rsidP="001A1F3F">
      <w:pPr>
        <w:spacing w:after="0" w:line="360" w:lineRule="auto"/>
        <w:rPr>
          <w:rFonts w:ascii="Arial" w:eastAsia="Calibri" w:hAnsi="Arial" w:cs="Arial"/>
          <w:lang w:bidi="he-IL"/>
        </w:rPr>
      </w:pPr>
    </w:p>
    <w:p w14:paraId="02F3401E" w14:textId="140790C7" w:rsidR="00EC5DCB" w:rsidRDefault="00EC5DCB" w:rsidP="001A1F3F">
      <w:pPr>
        <w:spacing w:after="0" w:line="360" w:lineRule="auto"/>
        <w:rPr>
          <w:rFonts w:ascii="Arial" w:eastAsia="Calibri" w:hAnsi="Arial" w:cs="Arial"/>
          <w:lang w:bidi="he-IL"/>
        </w:rPr>
      </w:pPr>
    </w:p>
    <w:p w14:paraId="63F672E3" w14:textId="154F4A84" w:rsidR="00CF41ED" w:rsidRPr="00CF41ED" w:rsidRDefault="00CF41ED" w:rsidP="001A1F3F">
      <w:pPr>
        <w:spacing w:after="0" w:line="360" w:lineRule="auto"/>
        <w:rPr>
          <w:rFonts w:ascii="Arial" w:eastAsia="Calibri" w:hAnsi="Arial" w:cs="Arial"/>
          <w:b/>
          <w:bCs/>
          <w:lang w:bidi="he-IL"/>
        </w:rPr>
      </w:pPr>
      <w:r w:rsidRPr="00CF41ED">
        <w:rPr>
          <w:rFonts w:ascii="Arial" w:eastAsia="Calibri" w:hAnsi="Arial" w:cs="Arial"/>
          <w:b/>
          <w:bCs/>
          <w:lang w:bidi="he-IL"/>
        </w:rPr>
        <w:t>Baustein Ein</w:t>
      </w:r>
      <w:r w:rsidR="001B4D5F">
        <w:rPr>
          <w:rFonts w:ascii="Arial" w:eastAsia="Calibri" w:hAnsi="Arial" w:cs="Arial"/>
          <w:b/>
          <w:bCs/>
          <w:lang w:bidi="he-IL"/>
        </w:rPr>
        <w:t>führ</w:t>
      </w:r>
      <w:r w:rsidRPr="00CF41ED">
        <w:rPr>
          <w:rFonts w:ascii="Arial" w:eastAsia="Calibri" w:hAnsi="Arial" w:cs="Arial"/>
          <w:b/>
          <w:bCs/>
          <w:lang w:bidi="he-IL"/>
        </w:rPr>
        <w:t>ung</w:t>
      </w:r>
    </w:p>
    <w:p w14:paraId="2721DC69" w14:textId="03AE3F13" w:rsidR="004C5A08" w:rsidRPr="004C5A08" w:rsidRDefault="00FA01EA" w:rsidP="004C5A08">
      <w:pPr>
        <w:spacing w:after="0" w:line="360" w:lineRule="auto"/>
        <w:ind w:left="708" w:hanging="708"/>
        <w:rPr>
          <w:rFonts w:ascii="Arial" w:eastAsia="Calibri" w:hAnsi="Arial" w:cs="Arial"/>
          <w:lang w:bidi="he-IL"/>
        </w:rPr>
      </w:pPr>
      <w:r>
        <w:rPr>
          <w:rFonts w:ascii="Arial" w:eastAsia="Calibri" w:hAnsi="Arial" w:cs="Arial"/>
          <w:noProof/>
          <w:lang w:bidi="he-IL"/>
        </w:rPr>
        <w:lastRenderedPageBreak/>
        <w:drawing>
          <wp:anchor distT="0" distB="0" distL="114300" distR="114300" simplePos="0" relativeHeight="251660288" behindDoc="1" locked="0" layoutInCell="1" allowOverlap="1" wp14:anchorId="58C96159" wp14:editId="62A0E677">
            <wp:simplePos x="0" y="0"/>
            <wp:positionH relativeFrom="column">
              <wp:posOffset>3855720</wp:posOffset>
            </wp:positionH>
            <wp:positionV relativeFrom="paragraph">
              <wp:posOffset>359410</wp:posOffset>
            </wp:positionV>
            <wp:extent cx="2633892" cy="2619375"/>
            <wp:effectExtent l="0" t="0" r="0" b="0"/>
            <wp:wrapTight wrapText="bothSides">
              <wp:wrapPolygon edited="0">
                <wp:start x="7969" y="314"/>
                <wp:lineTo x="4688" y="785"/>
                <wp:lineTo x="2656" y="1728"/>
                <wp:lineTo x="2656" y="3142"/>
                <wp:lineTo x="1719" y="3927"/>
                <wp:lineTo x="625" y="5184"/>
                <wp:lineTo x="625" y="6598"/>
                <wp:lineTo x="781" y="8169"/>
                <wp:lineTo x="938" y="9268"/>
                <wp:lineTo x="5156" y="10682"/>
                <wp:lineTo x="7500" y="10996"/>
                <wp:lineTo x="7657" y="11625"/>
                <wp:lineTo x="8907" y="13196"/>
                <wp:lineTo x="8750" y="15709"/>
                <wp:lineTo x="9532" y="18223"/>
                <wp:lineTo x="10782" y="20579"/>
                <wp:lineTo x="12188" y="20579"/>
                <wp:lineTo x="18595" y="18223"/>
                <wp:lineTo x="20001" y="14924"/>
                <wp:lineTo x="19220" y="14138"/>
                <wp:lineTo x="17032" y="13196"/>
                <wp:lineTo x="18907" y="10682"/>
                <wp:lineTo x="20313" y="8169"/>
                <wp:lineTo x="16251" y="5655"/>
                <wp:lineTo x="15782" y="2671"/>
                <wp:lineTo x="8750" y="314"/>
                <wp:lineTo x="7969" y="314"/>
              </wp:wrapPolygon>
            </wp:wrapTight>
            <wp:docPr id="1166404846" name="Grafik 2" descr="The image depicts a map of Africa, highlighting the distinctive red flag and green star symbol on the national flag of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04846" name="Grafik 2" descr="The image depicts a map of Africa, highlighting the distinctive red flag and green star symbol on the national flag of Nigeria."/>
                    <pic:cNvPicPr/>
                  </pic:nvPicPr>
                  <pic:blipFill>
                    <a:blip r:embed="rId16"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2633892" cy="2619375"/>
                    </a:xfrm>
                    <a:prstGeom prst="rect">
                      <a:avLst/>
                    </a:prstGeom>
                  </pic:spPr>
                </pic:pic>
              </a:graphicData>
            </a:graphic>
            <wp14:sizeRelH relativeFrom="page">
              <wp14:pctWidth>0</wp14:pctWidth>
            </wp14:sizeRelH>
            <wp14:sizeRelV relativeFrom="page">
              <wp14:pctHeight>0</wp14:pctHeight>
            </wp14:sizeRelV>
          </wp:anchor>
        </w:drawing>
      </w:r>
      <w:r w:rsidR="00CF41ED" w:rsidRPr="00CF41ED">
        <w:rPr>
          <w:rFonts w:ascii="Arial" w:eastAsia="Calibri" w:hAnsi="Arial" w:cs="Arial"/>
          <w:b/>
          <w:bCs/>
          <w:lang w:bidi="he-IL"/>
        </w:rPr>
        <w:t>L</w:t>
      </w:r>
      <w:r w:rsidR="00CF41ED" w:rsidRPr="00CF41ED">
        <w:rPr>
          <w:rFonts w:ascii="Arial" w:eastAsia="Calibri" w:hAnsi="Arial" w:cs="Arial"/>
          <w:lang w:bidi="he-IL"/>
        </w:rPr>
        <w:tab/>
      </w:r>
      <w:r w:rsidR="004C5A08" w:rsidRPr="004C5A08">
        <w:rPr>
          <w:rFonts w:ascii="Arial" w:eastAsia="Calibri" w:hAnsi="Arial" w:cs="Arial"/>
          <w:lang w:bidi="he-IL"/>
        </w:rPr>
        <w:t xml:space="preserve">Beginnen wir unseren Gottesdienst im Namen des Vaters und des </w:t>
      </w:r>
      <w:r w:rsidR="00CA26BD" w:rsidRPr="004C5A08">
        <w:rPr>
          <w:rFonts w:ascii="Arial" w:eastAsia="Calibri" w:hAnsi="Arial" w:cs="Arial"/>
          <w:lang w:bidi="he-IL"/>
        </w:rPr>
        <w:t>Sohnes</w:t>
      </w:r>
      <w:r w:rsidR="00CA26BD">
        <w:rPr>
          <w:rFonts w:ascii="Arial" w:eastAsia="Calibri" w:hAnsi="Arial" w:cs="Arial"/>
          <w:lang w:bidi="he-IL"/>
        </w:rPr>
        <w:t xml:space="preserve"> (+) </w:t>
      </w:r>
      <w:r w:rsidR="004C5A08" w:rsidRPr="004C5A08">
        <w:rPr>
          <w:rFonts w:ascii="Arial" w:eastAsia="Calibri" w:hAnsi="Arial" w:cs="Arial"/>
          <w:lang w:bidi="he-IL"/>
        </w:rPr>
        <w:t xml:space="preserve">und des Heiligen Geistes. </w:t>
      </w:r>
    </w:p>
    <w:p w14:paraId="288047B8" w14:textId="39CAFA10" w:rsidR="00F00C5B" w:rsidRPr="00F13D60" w:rsidRDefault="004C5A08" w:rsidP="004C5A08">
      <w:pPr>
        <w:spacing w:after="0" w:line="360" w:lineRule="auto"/>
        <w:ind w:left="708" w:hanging="708"/>
        <w:rPr>
          <w:rFonts w:ascii="Arial" w:eastAsia="Calibri" w:hAnsi="Arial" w:cs="Arial"/>
          <w:lang w:bidi="he-IL"/>
        </w:rPr>
      </w:pPr>
      <w:r w:rsidRPr="004C5A08">
        <w:rPr>
          <w:rFonts w:ascii="Arial" w:eastAsia="Calibri" w:hAnsi="Arial" w:cs="Arial"/>
          <w:b/>
          <w:bCs/>
          <w:lang w:bidi="he-IL"/>
        </w:rPr>
        <w:t>A</w:t>
      </w:r>
      <w:r w:rsidRPr="004C5A08">
        <w:rPr>
          <w:rFonts w:ascii="Arial" w:eastAsia="Calibri" w:hAnsi="Arial" w:cs="Arial"/>
          <w:lang w:bidi="he-IL"/>
        </w:rPr>
        <w:t xml:space="preserve"> </w:t>
      </w:r>
      <w:r>
        <w:rPr>
          <w:rFonts w:ascii="Arial" w:eastAsia="Calibri" w:hAnsi="Arial" w:cs="Arial"/>
          <w:lang w:bidi="he-IL"/>
        </w:rPr>
        <w:tab/>
      </w:r>
      <w:r w:rsidRPr="004C5A08">
        <w:rPr>
          <w:rFonts w:ascii="Arial" w:eastAsia="Calibri" w:hAnsi="Arial" w:cs="Arial"/>
          <w:lang w:bidi="he-IL"/>
        </w:rPr>
        <w:t>Amen.</w:t>
      </w:r>
    </w:p>
    <w:p w14:paraId="74FCB9B3" w14:textId="77777777" w:rsidR="004C5A08" w:rsidRPr="00F13D60" w:rsidRDefault="004C5A08" w:rsidP="004C5A08">
      <w:pPr>
        <w:spacing w:after="0" w:line="360" w:lineRule="auto"/>
        <w:ind w:left="708" w:hanging="708"/>
        <w:rPr>
          <w:rFonts w:ascii="Arial" w:eastAsia="Calibri" w:hAnsi="Arial" w:cs="Arial"/>
          <w:lang w:bidi="he-IL"/>
        </w:rPr>
      </w:pPr>
    </w:p>
    <w:p w14:paraId="7622E1A9" w14:textId="7EFACBEC" w:rsidR="001A3A62" w:rsidRPr="001A3A62" w:rsidRDefault="00F13D60" w:rsidP="001A3A62">
      <w:pPr>
        <w:spacing w:after="0" w:line="360" w:lineRule="auto"/>
        <w:ind w:left="708" w:hanging="708"/>
        <w:rPr>
          <w:rFonts w:ascii="Arial" w:eastAsia="Calibri" w:hAnsi="Arial" w:cs="Arial"/>
          <w:lang w:bidi="he-IL"/>
        </w:rPr>
      </w:pPr>
      <w:r w:rsidRPr="00F13D60">
        <w:rPr>
          <w:rFonts w:ascii="Arial" w:eastAsia="Calibri" w:hAnsi="Arial" w:cs="Arial"/>
          <w:b/>
          <w:bCs/>
          <w:lang w:bidi="he-IL"/>
        </w:rPr>
        <w:t>L</w:t>
      </w:r>
      <w:r>
        <w:rPr>
          <w:rFonts w:ascii="Arial" w:eastAsia="Calibri" w:hAnsi="Arial" w:cs="Arial"/>
          <w:lang w:bidi="he-IL"/>
        </w:rPr>
        <w:tab/>
      </w:r>
      <w:r w:rsidR="001A3A62" w:rsidRPr="001A3A62">
        <w:rPr>
          <w:rFonts w:ascii="Arial" w:eastAsia="Calibri" w:hAnsi="Arial" w:cs="Arial"/>
          <w:lang w:bidi="he-IL"/>
        </w:rPr>
        <w:t xml:space="preserve">Herzlich willkommen zu unserem Gottesdienst zur Misereor-Kinderfastenaktion. Wie jedes Jahr werden wir wieder ein neues Land kennenlernen. </w:t>
      </w:r>
    </w:p>
    <w:p w14:paraId="33380030" w14:textId="77777777" w:rsidR="001A3A62" w:rsidRPr="001A3A62" w:rsidRDefault="001A3A62" w:rsidP="001A3A62">
      <w:pPr>
        <w:spacing w:after="0" w:line="360" w:lineRule="auto"/>
        <w:ind w:left="708"/>
        <w:rPr>
          <w:rFonts w:ascii="Arial" w:eastAsia="Calibri" w:hAnsi="Arial" w:cs="Arial"/>
          <w:color w:val="0070C0"/>
          <w:lang w:bidi="he-IL"/>
        </w:rPr>
      </w:pPr>
      <w:r w:rsidRPr="001A3A62">
        <w:rPr>
          <w:rFonts w:ascii="Arial" w:eastAsia="Calibri" w:hAnsi="Arial" w:cs="Arial"/>
          <w:i/>
          <w:color w:val="0070C0"/>
          <w:lang w:bidi="he-IL"/>
        </w:rPr>
        <w:t xml:space="preserve">Bild: Afrikakarte </w:t>
      </w:r>
    </w:p>
    <w:p w14:paraId="066C0B94" w14:textId="77777777" w:rsidR="001A3A62" w:rsidRPr="001A3A62" w:rsidRDefault="001A3A62" w:rsidP="001A3A62">
      <w:pPr>
        <w:spacing w:after="0" w:line="360" w:lineRule="auto"/>
        <w:ind w:left="708"/>
        <w:rPr>
          <w:rFonts w:ascii="Arial" w:eastAsia="Calibri" w:hAnsi="Arial" w:cs="Arial"/>
          <w:lang w:bidi="he-IL"/>
        </w:rPr>
      </w:pPr>
      <w:r w:rsidRPr="001A3A62">
        <w:rPr>
          <w:rFonts w:ascii="Arial" w:eastAsia="Calibri" w:hAnsi="Arial" w:cs="Arial"/>
          <w:lang w:bidi="he-IL"/>
        </w:rPr>
        <w:t xml:space="preserve">Dieses Mal geht unsere Reise nach Afrika. Genauer gesagt nach Burundi. Burundi ist ein kleines Land mitten im Herzen Afrikas. </w:t>
      </w:r>
    </w:p>
    <w:p w14:paraId="7A04F3F2" w14:textId="4EB66749" w:rsidR="001A3A62" w:rsidRPr="001A3A62" w:rsidRDefault="001A3A62" w:rsidP="001A3A62">
      <w:pPr>
        <w:spacing w:after="0" w:line="360" w:lineRule="auto"/>
        <w:ind w:left="708"/>
        <w:rPr>
          <w:rFonts w:ascii="Arial" w:eastAsia="Calibri" w:hAnsi="Arial" w:cs="Arial"/>
          <w:lang w:bidi="he-IL"/>
        </w:rPr>
      </w:pPr>
      <w:r w:rsidRPr="001A3A62">
        <w:rPr>
          <w:rFonts w:ascii="Arial" w:eastAsia="Calibri" w:hAnsi="Arial" w:cs="Arial"/>
          <w:lang w:bidi="he-IL"/>
        </w:rPr>
        <w:t>Es grenzt an Tansania, Ruanda und die Demokratische Republik Kongo.</w:t>
      </w:r>
    </w:p>
    <w:p w14:paraId="42B727DA" w14:textId="77777777" w:rsidR="00FF6E22" w:rsidRDefault="001A3A62" w:rsidP="001A3A62">
      <w:pPr>
        <w:spacing w:after="0" w:line="360" w:lineRule="auto"/>
        <w:ind w:left="708"/>
        <w:rPr>
          <w:rFonts w:ascii="Arial" w:eastAsia="Calibri" w:hAnsi="Arial" w:cs="Arial"/>
          <w:lang w:bidi="he-IL"/>
        </w:rPr>
      </w:pPr>
      <w:r w:rsidRPr="001A3A62">
        <w:rPr>
          <w:rFonts w:ascii="Arial" w:eastAsia="Calibri" w:hAnsi="Arial" w:cs="Arial"/>
          <w:lang w:bidi="he-IL"/>
        </w:rPr>
        <w:t>Die Menschen sprechen die Nationalsprache Kirundi. Früher wurde Burundi von Belgien beherrscht. Deshalb wird dort heute neben anderen Sprachen auch Französisch gesprochen.</w:t>
      </w:r>
    </w:p>
    <w:p w14:paraId="2B0F7A2F" w14:textId="413E3518" w:rsidR="001A3A62" w:rsidRPr="00FF6E22" w:rsidRDefault="00E20902" w:rsidP="001A3A62">
      <w:pPr>
        <w:spacing w:after="0" w:line="360" w:lineRule="auto"/>
        <w:ind w:left="708"/>
        <w:rPr>
          <w:rFonts w:ascii="Arial" w:eastAsia="Calibri" w:hAnsi="Arial" w:cs="Arial"/>
          <w:i/>
          <w:color w:val="0070C0"/>
          <w:lang w:bidi="he-IL"/>
        </w:rPr>
      </w:pPr>
      <w:r>
        <w:rPr>
          <w:rFonts w:ascii="Arial" w:eastAsia="Calibri" w:hAnsi="Arial" w:cs="Arial"/>
          <w:noProof/>
          <w:lang w:bidi="he-IL"/>
        </w:rPr>
        <w:drawing>
          <wp:anchor distT="0" distB="0" distL="114300" distR="114300" simplePos="0" relativeHeight="251661312" behindDoc="0" locked="0" layoutInCell="1" allowOverlap="1" wp14:anchorId="1F424997" wp14:editId="2FCCE604">
            <wp:simplePos x="0" y="0"/>
            <wp:positionH relativeFrom="column">
              <wp:posOffset>471805</wp:posOffset>
            </wp:positionH>
            <wp:positionV relativeFrom="paragraph">
              <wp:posOffset>220980</wp:posOffset>
            </wp:positionV>
            <wp:extent cx="3063875" cy="1724025"/>
            <wp:effectExtent l="0" t="0" r="3175" b="9525"/>
            <wp:wrapTopAndBottom/>
            <wp:docPr id="1274826276" name="Grafik 3" descr="The image depicts a map of Burundi, featuring its capital city Bujumbura, the national flag, and various geographical elements such as mountains, rivers, and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26276" name="Grafik 3" descr="The image depicts a map of Burundi, featuring its capital city Bujumbura, the national flag, and various geographical elements such as mountains, rivers, and buildings."/>
                    <pic:cNvPicPr/>
                  </pic:nvPicPr>
                  <pic:blipFill>
                    <a:blip r:embed="rId17" cstate="screen">
                      <a:extLst>
                        <a:ext uri="{28A0092B-C50C-407E-A947-70E740481C1C}">
                          <a14:useLocalDpi xmlns:a14="http://schemas.microsoft.com/office/drawing/2010/main"/>
                        </a:ext>
                      </a:extLst>
                    </a:blip>
                    <a:stretch>
                      <a:fillRect/>
                    </a:stretch>
                  </pic:blipFill>
                  <pic:spPr>
                    <a:xfrm>
                      <a:off x="0" y="0"/>
                      <a:ext cx="3063875" cy="1724025"/>
                    </a:xfrm>
                    <a:prstGeom prst="rect">
                      <a:avLst/>
                    </a:prstGeom>
                  </pic:spPr>
                </pic:pic>
              </a:graphicData>
            </a:graphic>
            <wp14:sizeRelH relativeFrom="page">
              <wp14:pctWidth>0</wp14:pctWidth>
            </wp14:sizeRelH>
            <wp14:sizeRelV relativeFrom="page">
              <wp14:pctHeight>0</wp14:pctHeight>
            </wp14:sizeRelV>
          </wp:anchor>
        </w:drawing>
      </w:r>
      <w:r w:rsidR="001A3A62" w:rsidRPr="00FF6E22">
        <w:rPr>
          <w:rFonts w:ascii="Arial" w:eastAsia="Calibri" w:hAnsi="Arial" w:cs="Arial"/>
          <w:i/>
          <w:color w:val="0070C0"/>
          <w:lang w:bidi="he-IL"/>
        </w:rPr>
        <w:t xml:space="preserve">Bild: Burundikarte auf </w:t>
      </w:r>
      <w:r w:rsidR="002920AC">
        <w:rPr>
          <w:rFonts w:ascii="Arial" w:eastAsia="Calibri" w:hAnsi="Arial" w:cs="Arial"/>
          <w:i/>
          <w:color w:val="0070C0"/>
          <w:lang w:bidi="he-IL"/>
        </w:rPr>
        <w:t>der</w:t>
      </w:r>
      <w:r w:rsidR="002920AC" w:rsidRPr="00FF6E22">
        <w:rPr>
          <w:rFonts w:ascii="Arial" w:eastAsia="Calibri" w:hAnsi="Arial" w:cs="Arial"/>
          <w:i/>
          <w:color w:val="0070C0"/>
          <w:lang w:bidi="he-IL"/>
        </w:rPr>
        <w:t xml:space="preserve"> </w:t>
      </w:r>
      <w:r w:rsidR="001A3A62" w:rsidRPr="00FF6E22">
        <w:rPr>
          <w:rFonts w:ascii="Arial" w:eastAsia="Calibri" w:hAnsi="Arial" w:cs="Arial"/>
          <w:i/>
          <w:color w:val="0070C0"/>
          <w:lang w:bidi="he-IL"/>
        </w:rPr>
        <w:t xml:space="preserve">die Städte </w:t>
      </w:r>
      <w:proofErr w:type="spellStart"/>
      <w:r w:rsidR="001A3A62" w:rsidRPr="00FF6E22">
        <w:rPr>
          <w:rFonts w:ascii="Arial" w:eastAsia="Calibri" w:hAnsi="Arial" w:cs="Arial"/>
          <w:i/>
          <w:color w:val="0070C0"/>
          <w:lang w:bidi="he-IL"/>
        </w:rPr>
        <w:t>Gitega</w:t>
      </w:r>
      <w:proofErr w:type="spellEnd"/>
      <w:r w:rsidR="001A3A62" w:rsidRPr="00FF6E22">
        <w:rPr>
          <w:rFonts w:ascii="Arial" w:eastAsia="Calibri" w:hAnsi="Arial" w:cs="Arial"/>
          <w:i/>
          <w:color w:val="0070C0"/>
          <w:lang w:bidi="he-IL"/>
        </w:rPr>
        <w:t xml:space="preserve"> und Bujumbura zu erkennen sind</w:t>
      </w:r>
    </w:p>
    <w:p w14:paraId="24022498" w14:textId="77777777" w:rsidR="00E20902" w:rsidRDefault="00E20902" w:rsidP="00FF6E22">
      <w:pPr>
        <w:spacing w:after="0" w:line="360" w:lineRule="auto"/>
        <w:ind w:left="708"/>
        <w:rPr>
          <w:rFonts w:ascii="Arial" w:eastAsia="Calibri" w:hAnsi="Arial" w:cs="Arial"/>
          <w:lang w:bidi="he-IL"/>
        </w:rPr>
      </w:pPr>
    </w:p>
    <w:p w14:paraId="0BCF2CE0" w14:textId="23AFA2B8"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Die Hauptstadt heißt </w:t>
      </w:r>
      <w:proofErr w:type="spellStart"/>
      <w:r w:rsidRPr="001A3A62">
        <w:rPr>
          <w:rFonts w:ascii="Arial" w:eastAsia="Calibri" w:hAnsi="Arial" w:cs="Arial"/>
          <w:lang w:bidi="he-IL"/>
        </w:rPr>
        <w:t>Gitega</w:t>
      </w:r>
      <w:proofErr w:type="spellEnd"/>
      <w:r w:rsidRPr="001A3A62">
        <w:rPr>
          <w:rFonts w:ascii="Arial" w:eastAsia="Calibri" w:hAnsi="Arial" w:cs="Arial"/>
          <w:lang w:bidi="he-IL"/>
        </w:rPr>
        <w:t>. Sie liegt im Zentrum des Landes. Größte Stadt und wirtschaftliches Zentrum des Landes ist Bujumbura.</w:t>
      </w:r>
    </w:p>
    <w:p w14:paraId="72380B06" w14:textId="77777777" w:rsidR="00E20902" w:rsidRDefault="00E20902" w:rsidP="00FF6E22">
      <w:pPr>
        <w:spacing w:after="0" w:line="360" w:lineRule="auto"/>
        <w:ind w:left="708"/>
        <w:rPr>
          <w:rFonts w:ascii="Arial" w:eastAsia="Calibri" w:hAnsi="Arial" w:cs="Arial"/>
          <w:i/>
          <w:color w:val="0070C0"/>
          <w:lang w:bidi="he-IL"/>
        </w:rPr>
      </w:pPr>
    </w:p>
    <w:p w14:paraId="25F95203" w14:textId="01429418" w:rsidR="001A3A62" w:rsidRPr="00FF6E22" w:rsidRDefault="001A3A62" w:rsidP="00FF6E22">
      <w:pPr>
        <w:spacing w:after="0" w:line="360" w:lineRule="auto"/>
        <w:ind w:left="708"/>
        <w:rPr>
          <w:rFonts w:ascii="Arial" w:eastAsia="Calibri" w:hAnsi="Arial" w:cs="Arial"/>
          <w:i/>
          <w:color w:val="0070C0"/>
          <w:lang w:bidi="he-IL"/>
        </w:rPr>
      </w:pPr>
      <w:r w:rsidRPr="00FF6E22">
        <w:rPr>
          <w:rFonts w:ascii="Arial" w:eastAsia="Calibri" w:hAnsi="Arial" w:cs="Arial"/>
          <w:i/>
          <w:color w:val="0070C0"/>
          <w:lang w:bidi="he-IL"/>
        </w:rPr>
        <w:t>Bild: Hügellandschaft</w:t>
      </w:r>
    </w:p>
    <w:p w14:paraId="68CBFF40" w14:textId="46A53BE1" w:rsidR="001A3A62" w:rsidRPr="001A3A62" w:rsidRDefault="00E20902" w:rsidP="00FF6E22">
      <w:pPr>
        <w:spacing w:after="0" w:line="360" w:lineRule="auto"/>
        <w:ind w:left="708"/>
        <w:rPr>
          <w:rFonts w:ascii="Arial" w:eastAsia="Calibri" w:hAnsi="Arial" w:cs="Arial"/>
          <w:lang w:bidi="he-IL"/>
        </w:rPr>
      </w:pPr>
      <w:r>
        <w:rPr>
          <w:rFonts w:ascii="Arial" w:eastAsia="Calibri" w:hAnsi="Arial" w:cs="Arial"/>
          <w:noProof/>
          <w:lang w:bidi="he-IL"/>
        </w:rPr>
        <w:lastRenderedPageBreak/>
        <w:drawing>
          <wp:anchor distT="0" distB="0" distL="114300" distR="114300" simplePos="0" relativeHeight="251662336" behindDoc="0" locked="0" layoutInCell="1" allowOverlap="1" wp14:anchorId="62BFDC41" wp14:editId="13DD257C">
            <wp:simplePos x="0" y="0"/>
            <wp:positionH relativeFrom="column">
              <wp:posOffset>452755</wp:posOffset>
            </wp:positionH>
            <wp:positionV relativeFrom="paragraph">
              <wp:posOffset>10160</wp:posOffset>
            </wp:positionV>
            <wp:extent cx="3369310" cy="2247900"/>
            <wp:effectExtent l="0" t="0" r="2540" b="0"/>
            <wp:wrapTopAndBottom/>
            <wp:docPr id="1885250942" name="Grafik 4" descr="The image depicts a lush, rural landscape with a vibrant field of orange flowers, a rustic farmhouse, and a clear blue sky with scattered cloud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0942" name="Grafik 4" descr="The image depicts a lush, rural landscape with a vibrant field of orange flowers, a rustic farmhouse, and a clear blue sky with scattered clouds.&#10;&#10;KI-generierte Inhalte können fehlerhaft sein."/>
                    <pic:cNvPicPr/>
                  </pic:nvPicPr>
                  <pic:blipFill>
                    <a:blip r:embed="rId18" cstate="screen">
                      <a:extLst>
                        <a:ext uri="{28A0092B-C50C-407E-A947-70E740481C1C}">
                          <a14:useLocalDpi xmlns:a14="http://schemas.microsoft.com/office/drawing/2010/main"/>
                        </a:ext>
                      </a:extLst>
                    </a:blip>
                    <a:stretch>
                      <a:fillRect/>
                    </a:stretch>
                  </pic:blipFill>
                  <pic:spPr>
                    <a:xfrm>
                      <a:off x="0" y="0"/>
                      <a:ext cx="3369310" cy="2247900"/>
                    </a:xfrm>
                    <a:prstGeom prst="rect">
                      <a:avLst/>
                    </a:prstGeom>
                  </pic:spPr>
                </pic:pic>
              </a:graphicData>
            </a:graphic>
            <wp14:sizeRelH relativeFrom="page">
              <wp14:pctWidth>0</wp14:pctWidth>
            </wp14:sizeRelH>
            <wp14:sizeRelV relativeFrom="page">
              <wp14:pctHeight>0</wp14:pctHeight>
            </wp14:sizeRelV>
          </wp:anchor>
        </w:drawing>
      </w:r>
      <w:r w:rsidR="00C71383">
        <w:rPr>
          <w:rFonts w:ascii="Arial" w:eastAsia="Calibri" w:hAnsi="Arial" w:cs="Arial"/>
          <w:lang w:bidi="he-IL"/>
        </w:rPr>
        <w:t>E</w:t>
      </w:r>
      <w:r w:rsidR="001A3A62" w:rsidRPr="001A3A62">
        <w:rPr>
          <w:rFonts w:ascii="Arial" w:eastAsia="Calibri" w:hAnsi="Arial" w:cs="Arial"/>
          <w:lang w:bidi="he-IL"/>
        </w:rPr>
        <w:t xml:space="preserve">s </w:t>
      </w:r>
      <w:r w:rsidR="00C71383">
        <w:rPr>
          <w:rFonts w:ascii="Arial" w:eastAsia="Calibri" w:hAnsi="Arial" w:cs="Arial"/>
          <w:lang w:bidi="he-IL"/>
        </w:rPr>
        <w:t xml:space="preserve">gibt </w:t>
      </w:r>
      <w:r w:rsidR="001A3A62" w:rsidRPr="001A3A62">
        <w:rPr>
          <w:rFonts w:ascii="Arial" w:eastAsia="Calibri" w:hAnsi="Arial" w:cs="Arial"/>
          <w:lang w:bidi="he-IL"/>
        </w:rPr>
        <w:t xml:space="preserve">dort </w:t>
      </w:r>
      <w:r w:rsidR="00C71383">
        <w:rPr>
          <w:rFonts w:ascii="Arial" w:eastAsia="Calibri" w:hAnsi="Arial" w:cs="Arial"/>
          <w:lang w:bidi="he-IL"/>
        </w:rPr>
        <w:t>v</w:t>
      </w:r>
      <w:r w:rsidR="001A3A62" w:rsidRPr="001A3A62">
        <w:rPr>
          <w:rFonts w:ascii="Arial" w:eastAsia="Calibri" w:hAnsi="Arial" w:cs="Arial"/>
          <w:lang w:bidi="he-IL"/>
        </w:rPr>
        <w:t>iele wunderschöne grüne Berge</w:t>
      </w:r>
      <w:r w:rsidR="00BA12F8">
        <w:rPr>
          <w:rFonts w:ascii="Arial" w:eastAsia="Calibri" w:hAnsi="Arial" w:cs="Arial"/>
          <w:lang w:bidi="he-IL"/>
        </w:rPr>
        <w:t>, das Land ist sehr hügelig.</w:t>
      </w:r>
    </w:p>
    <w:p w14:paraId="3E21AF4A" w14:textId="77777777" w:rsidR="00E20902" w:rsidRDefault="00E20902" w:rsidP="00FF6E22">
      <w:pPr>
        <w:spacing w:after="0" w:line="360" w:lineRule="auto"/>
        <w:ind w:left="708"/>
        <w:rPr>
          <w:rFonts w:ascii="Arial" w:eastAsia="Calibri" w:hAnsi="Arial" w:cs="Arial"/>
          <w:i/>
          <w:color w:val="0070C0"/>
          <w:lang w:bidi="he-IL"/>
        </w:rPr>
      </w:pPr>
    </w:p>
    <w:p w14:paraId="750C22FF" w14:textId="79F0D279" w:rsidR="001A3A62" w:rsidRPr="00FF6E22" w:rsidRDefault="00381FFA" w:rsidP="00FF6E22">
      <w:pPr>
        <w:spacing w:after="0" w:line="360" w:lineRule="auto"/>
        <w:ind w:left="708"/>
        <w:rPr>
          <w:rFonts w:ascii="Arial" w:eastAsia="Calibri" w:hAnsi="Arial" w:cs="Arial"/>
          <w:i/>
          <w:color w:val="0070C0"/>
          <w:lang w:bidi="he-IL"/>
        </w:rPr>
      </w:pPr>
      <w:r>
        <w:rPr>
          <w:rFonts w:ascii="Arial" w:eastAsia="Calibri" w:hAnsi="Arial" w:cs="Arial"/>
          <w:i/>
          <w:noProof/>
          <w:color w:val="0070C0"/>
          <w:lang w:bidi="he-IL"/>
        </w:rPr>
        <w:drawing>
          <wp:anchor distT="0" distB="0" distL="114300" distR="114300" simplePos="0" relativeHeight="251663360" behindDoc="0" locked="0" layoutInCell="1" allowOverlap="1" wp14:anchorId="26C7596E" wp14:editId="2B462542">
            <wp:simplePos x="0" y="0"/>
            <wp:positionH relativeFrom="column">
              <wp:posOffset>452755</wp:posOffset>
            </wp:positionH>
            <wp:positionV relativeFrom="paragraph">
              <wp:posOffset>635</wp:posOffset>
            </wp:positionV>
            <wp:extent cx="1047750" cy="1571625"/>
            <wp:effectExtent l="0" t="0" r="0" b="9525"/>
            <wp:wrapSquare wrapText="bothSides"/>
            <wp:docPr id="278947794" name="Grafik 5" descr="The image depicts a young child energetically kicking a soccer ball on a dusty, outdoor surfac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47794" name="Grafik 5" descr="The image depicts a young child energetically kicking a soccer ball on a dusty, outdoor surface.&#10;&#10;KI-generierte Inhalte können fehlerhaft sein."/>
                    <pic:cNvPicPr/>
                  </pic:nvPicPr>
                  <pic:blipFill>
                    <a:blip r:embed="rId19" cstate="screen">
                      <a:extLst>
                        <a:ext uri="{28A0092B-C50C-407E-A947-70E740481C1C}">
                          <a14:useLocalDpi xmlns:a14="http://schemas.microsoft.com/office/drawing/2010/main"/>
                        </a:ext>
                      </a:extLst>
                    </a:blip>
                    <a:stretch>
                      <a:fillRect/>
                    </a:stretch>
                  </pic:blipFill>
                  <pic:spPr>
                    <a:xfrm>
                      <a:off x="0" y="0"/>
                      <a:ext cx="1047750" cy="1571625"/>
                    </a:xfrm>
                    <a:prstGeom prst="rect">
                      <a:avLst/>
                    </a:prstGeom>
                  </pic:spPr>
                </pic:pic>
              </a:graphicData>
            </a:graphic>
            <wp14:sizeRelH relativeFrom="page">
              <wp14:pctWidth>0</wp14:pctWidth>
            </wp14:sizeRelH>
            <wp14:sizeRelV relativeFrom="page">
              <wp14:pctHeight>0</wp14:pctHeight>
            </wp14:sizeRelV>
          </wp:anchor>
        </w:drawing>
      </w:r>
      <w:r w:rsidR="001A3A62" w:rsidRPr="00FF6E22">
        <w:rPr>
          <w:rFonts w:ascii="Arial" w:eastAsia="Calibri" w:hAnsi="Arial" w:cs="Arial"/>
          <w:i/>
          <w:color w:val="0070C0"/>
          <w:lang w:bidi="he-IL"/>
        </w:rPr>
        <w:t>Bild: Kinder, die Fußball spielen</w:t>
      </w:r>
    </w:p>
    <w:p w14:paraId="6DA78E4A" w14:textId="77777777" w:rsid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Die Kinder in Burundi spielen genauso gerne Fußball wie ihr! </w:t>
      </w:r>
    </w:p>
    <w:p w14:paraId="7B9B9438" w14:textId="77777777" w:rsidR="00381FFA" w:rsidRPr="001A3A62" w:rsidRDefault="00381FFA" w:rsidP="00FF6E22">
      <w:pPr>
        <w:spacing w:after="0" w:line="360" w:lineRule="auto"/>
        <w:ind w:left="708"/>
        <w:rPr>
          <w:rFonts w:ascii="Arial" w:eastAsia="Calibri" w:hAnsi="Arial" w:cs="Arial"/>
          <w:lang w:bidi="he-IL"/>
        </w:rPr>
      </w:pPr>
    </w:p>
    <w:p w14:paraId="6E6760E5" w14:textId="77777777" w:rsidR="000C7822" w:rsidRDefault="000C7822" w:rsidP="00FF6E22">
      <w:pPr>
        <w:spacing w:after="0" w:line="360" w:lineRule="auto"/>
        <w:ind w:left="708"/>
        <w:rPr>
          <w:rFonts w:ascii="Arial" w:eastAsia="Calibri" w:hAnsi="Arial" w:cs="Arial"/>
          <w:i/>
          <w:color w:val="0070C0"/>
          <w:lang w:bidi="he-IL"/>
        </w:rPr>
      </w:pPr>
    </w:p>
    <w:p w14:paraId="21A1E9EC" w14:textId="77777777" w:rsidR="000C7822" w:rsidRDefault="000C7822" w:rsidP="00FF6E22">
      <w:pPr>
        <w:spacing w:after="0" w:line="360" w:lineRule="auto"/>
        <w:ind w:left="708"/>
        <w:rPr>
          <w:rFonts w:ascii="Arial" w:eastAsia="Calibri" w:hAnsi="Arial" w:cs="Arial"/>
          <w:i/>
          <w:color w:val="0070C0"/>
          <w:lang w:bidi="he-IL"/>
        </w:rPr>
      </w:pPr>
    </w:p>
    <w:p w14:paraId="6821912C" w14:textId="77777777" w:rsidR="000C7822" w:rsidRDefault="000C7822" w:rsidP="00FF6E22">
      <w:pPr>
        <w:spacing w:after="0" w:line="360" w:lineRule="auto"/>
        <w:ind w:left="708"/>
        <w:rPr>
          <w:rFonts w:ascii="Arial" w:eastAsia="Calibri" w:hAnsi="Arial" w:cs="Arial"/>
          <w:i/>
          <w:color w:val="0070C0"/>
          <w:lang w:bidi="he-IL"/>
        </w:rPr>
      </w:pPr>
    </w:p>
    <w:p w14:paraId="10F98D55" w14:textId="77777777" w:rsidR="000C7822" w:rsidRDefault="000C7822" w:rsidP="00FF6E22">
      <w:pPr>
        <w:spacing w:after="0" w:line="360" w:lineRule="auto"/>
        <w:ind w:left="708"/>
        <w:rPr>
          <w:rFonts w:ascii="Arial" w:eastAsia="Calibri" w:hAnsi="Arial" w:cs="Arial"/>
          <w:i/>
          <w:color w:val="0070C0"/>
          <w:lang w:bidi="he-IL"/>
        </w:rPr>
      </w:pPr>
    </w:p>
    <w:p w14:paraId="7DA4DDDE" w14:textId="78700529" w:rsidR="000C7822" w:rsidRDefault="000C7822" w:rsidP="00FF6E22">
      <w:pPr>
        <w:spacing w:after="0" w:line="360" w:lineRule="auto"/>
        <w:ind w:left="708"/>
        <w:rPr>
          <w:rFonts w:ascii="Arial" w:eastAsia="Calibri" w:hAnsi="Arial" w:cs="Arial"/>
          <w:i/>
          <w:color w:val="0070C0"/>
          <w:lang w:bidi="he-IL"/>
        </w:rPr>
      </w:pPr>
    </w:p>
    <w:p w14:paraId="500A9E40" w14:textId="7C82FD23" w:rsidR="001A3A62" w:rsidRPr="00FF6E22" w:rsidRDefault="000C7822" w:rsidP="00FF6E22">
      <w:pPr>
        <w:spacing w:after="0" w:line="360" w:lineRule="auto"/>
        <w:ind w:left="708"/>
        <w:rPr>
          <w:rFonts w:ascii="Arial" w:eastAsia="Calibri" w:hAnsi="Arial" w:cs="Arial"/>
          <w:i/>
          <w:color w:val="0070C0"/>
          <w:lang w:bidi="he-IL"/>
        </w:rPr>
      </w:pPr>
      <w:r>
        <w:rPr>
          <w:rFonts w:ascii="Arial" w:eastAsia="Calibri" w:hAnsi="Arial" w:cs="Arial"/>
          <w:i/>
          <w:noProof/>
          <w:color w:val="0070C0"/>
          <w:lang w:bidi="he-IL"/>
        </w:rPr>
        <w:lastRenderedPageBreak/>
        <w:drawing>
          <wp:anchor distT="0" distB="0" distL="114300" distR="114300" simplePos="0" relativeHeight="251664384" behindDoc="0" locked="0" layoutInCell="1" allowOverlap="1" wp14:anchorId="39A9230E" wp14:editId="79C8E6AB">
            <wp:simplePos x="0" y="0"/>
            <wp:positionH relativeFrom="column">
              <wp:posOffset>452755</wp:posOffset>
            </wp:positionH>
            <wp:positionV relativeFrom="paragraph">
              <wp:posOffset>254000</wp:posOffset>
            </wp:positionV>
            <wp:extent cx="4972050" cy="3728720"/>
            <wp:effectExtent l="0" t="0" r="0" b="5080"/>
            <wp:wrapTopAndBottom/>
            <wp:docPr id="1063828394" name="Grafik 6" descr="The image depicts a group of people in traditional attire playing drums in a circle, surrounded by red and white flag-like emblems, on a red soil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28394" name="Grafik 6" descr="The image depicts a group of people in traditional attire playing drums in a circle, surrounded by red and white flag-like emblems, on a red soil surface."/>
                    <pic:cNvPicPr/>
                  </pic:nvPicPr>
                  <pic:blipFill>
                    <a:blip r:embed="rId20" cstate="screen">
                      <a:extLst>
                        <a:ext uri="{28A0092B-C50C-407E-A947-70E740481C1C}">
                          <a14:useLocalDpi xmlns:a14="http://schemas.microsoft.com/office/drawing/2010/main"/>
                        </a:ext>
                      </a:extLst>
                    </a:blip>
                    <a:stretch>
                      <a:fillRect/>
                    </a:stretch>
                  </pic:blipFill>
                  <pic:spPr>
                    <a:xfrm>
                      <a:off x="0" y="0"/>
                      <a:ext cx="4972050" cy="3728720"/>
                    </a:xfrm>
                    <a:prstGeom prst="rect">
                      <a:avLst/>
                    </a:prstGeom>
                  </pic:spPr>
                </pic:pic>
              </a:graphicData>
            </a:graphic>
            <wp14:sizeRelH relativeFrom="page">
              <wp14:pctWidth>0</wp14:pctWidth>
            </wp14:sizeRelH>
            <wp14:sizeRelV relativeFrom="page">
              <wp14:pctHeight>0</wp14:pctHeight>
            </wp14:sizeRelV>
          </wp:anchor>
        </w:drawing>
      </w:r>
      <w:r w:rsidR="001A3A62" w:rsidRPr="00FF6E22">
        <w:rPr>
          <w:rFonts w:ascii="Arial" w:eastAsia="Calibri" w:hAnsi="Arial" w:cs="Arial"/>
          <w:i/>
          <w:color w:val="0070C0"/>
          <w:lang w:bidi="he-IL"/>
        </w:rPr>
        <w:t>Bild: Trommelgruppe</w:t>
      </w:r>
    </w:p>
    <w:p w14:paraId="5FDCFD2B" w14:textId="77777777" w:rsidR="000C7822" w:rsidRDefault="000C7822" w:rsidP="00FF6E22">
      <w:pPr>
        <w:spacing w:after="0" w:line="360" w:lineRule="auto"/>
        <w:ind w:left="708"/>
        <w:rPr>
          <w:rFonts w:ascii="Arial" w:eastAsia="Calibri" w:hAnsi="Arial" w:cs="Arial"/>
          <w:lang w:bidi="he-IL"/>
        </w:rPr>
      </w:pPr>
    </w:p>
    <w:p w14:paraId="4265D058" w14:textId="483622AC"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Besonders berühmt ist Burundi für seine großen Trommeln. Wenn die Trommler loslegen, tanzen alle mit. </w:t>
      </w:r>
    </w:p>
    <w:p w14:paraId="56F6AAAA" w14:textId="77777777"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Über die Bedeutung des Trommelns werden wir im Laufe des Gottesdienstes noch mehr erfahren.</w:t>
      </w:r>
    </w:p>
    <w:p w14:paraId="4FFE2EC6" w14:textId="77777777" w:rsidR="001A3A62" w:rsidRPr="00FF6E22" w:rsidRDefault="001A3A62" w:rsidP="00FF6E22">
      <w:pPr>
        <w:spacing w:after="0" w:line="360" w:lineRule="auto"/>
        <w:ind w:left="708"/>
        <w:rPr>
          <w:rFonts w:ascii="Arial" w:eastAsia="Calibri" w:hAnsi="Arial" w:cs="Arial"/>
          <w:i/>
          <w:color w:val="0070C0"/>
          <w:lang w:bidi="he-IL"/>
        </w:rPr>
      </w:pPr>
      <w:r w:rsidRPr="00FF6E22">
        <w:rPr>
          <w:rFonts w:ascii="Arial" w:eastAsia="Calibri" w:hAnsi="Arial" w:cs="Arial"/>
          <w:i/>
          <w:color w:val="0070C0"/>
          <w:lang w:bidi="he-IL"/>
        </w:rPr>
        <w:t>Bild: Landesflagge</w:t>
      </w:r>
    </w:p>
    <w:p w14:paraId="0793AAF0" w14:textId="27B7F265" w:rsidR="00E827F3" w:rsidRDefault="00E827F3" w:rsidP="00FF6E22">
      <w:pPr>
        <w:spacing w:after="0" w:line="360" w:lineRule="auto"/>
        <w:ind w:left="708"/>
        <w:rPr>
          <w:rFonts w:ascii="Arial" w:eastAsia="Calibri" w:hAnsi="Arial" w:cs="Arial"/>
          <w:lang w:bidi="he-IL"/>
        </w:rPr>
      </w:pPr>
      <w:r w:rsidRPr="00E827F3">
        <w:rPr>
          <w:rFonts w:ascii="Arial" w:eastAsia="Calibri" w:hAnsi="Arial" w:cs="Arial"/>
          <w:noProof/>
          <w:lang w:bidi="he-IL"/>
        </w:rPr>
        <w:lastRenderedPageBreak/>
        <w:drawing>
          <wp:anchor distT="0" distB="0" distL="114300" distR="114300" simplePos="0" relativeHeight="251665408" behindDoc="0" locked="0" layoutInCell="1" allowOverlap="1" wp14:anchorId="6FAF454B" wp14:editId="7B9E656B">
            <wp:simplePos x="0" y="0"/>
            <wp:positionH relativeFrom="column">
              <wp:posOffset>452755</wp:posOffset>
            </wp:positionH>
            <wp:positionV relativeFrom="paragraph">
              <wp:posOffset>-1905</wp:posOffset>
            </wp:positionV>
            <wp:extent cx="5760720" cy="4418330"/>
            <wp:effectExtent l="0" t="0" r="0" b="1270"/>
            <wp:wrapTopAndBottom/>
            <wp:docPr id="183464746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60720" cy="4418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D4412" w14:textId="77777777" w:rsidR="00E827F3" w:rsidRDefault="00E827F3" w:rsidP="00FF6E22">
      <w:pPr>
        <w:spacing w:after="0" w:line="360" w:lineRule="auto"/>
        <w:ind w:left="708"/>
        <w:rPr>
          <w:rFonts w:ascii="Arial" w:eastAsia="Calibri" w:hAnsi="Arial" w:cs="Arial"/>
          <w:lang w:bidi="he-IL"/>
        </w:rPr>
      </w:pPr>
    </w:p>
    <w:p w14:paraId="655534CC" w14:textId="4BF6F0D8"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Die drei sechszackigen Sterne in der Mitte stellen die </w:t>
      </w:r>
      <w:r w:rsidR="00CA26BD">
        <w:rPr>
          <w:rFonts w:ascii="Arial" w:eastAsia="Calibri" w:hAnsi="Arial" w:cs="Arial"/>
          <w:lang w:bidi="he-IL"/>
        </w:rPr>
        <w:t>drei</w:t>
      </w:r>
      <w:r w:rsidRPr="001A3A62">
        <w:rPr>
          <w:rFonts w:ascii="Arial" w:eastAsia="Calibri" w:hAnsi="Arial" w:cs="Arial"/>
          <w:lang w:bidi="he-IL"/>
        </w:rPr>
        <w:t xml:space="preserve"> Volksgruppen Burundis dar: die Hutu, die Tutsi und die </w:t>
      </w:r>
      <w:proofErr w:type="spellStart"/>
      <w:r w:rsidRPr="001A3A62">
        <w:rPr>
          <w:rFonts w:ascii="Arial" w:eastAsia="Calibri" w:hAnsi="Arial" w:cs="Arial"/>
          <w:lang w:bidi="he-IL"/>
        </w:rPr>
        <w:t>Twa</w:t>
      </w:r>
      <w:proofErr w:type="spellEnd"/>
      <w:r w:rsidRPr="001A3A62">
        <w:rPr>
          <w:rFonts w:ascii="Arial" w:eastAsia="Calibri" w:hAnsi="Arial" w:cs="Arial"/>
          <w:lang w:bidi="he-IL"/>
        </w:rPr>
        <w:t>.</w:t>
      </w:r>
    </w:p>
    <w:p w14:paraId="10D77245" w14:textId="77777777"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In der Vergangenheit gab es in Burundi Kriege und Gewalt auch zwischen diesen Gruppen. </w:t>
      </w:r>
    </w:p>
    <w:p w14:paraId="344773B8" w14:textId="5B825A98"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Für das Blutvergießen steht deshalb die Farbe </w:t>
      </w:r>
      <w:r w:rsidR="00CA26BD">
        <w:rPr>
          <w:rFonts w:ascii="Arial" w:eastAsia="Calibri" w:hAnsi="Arial" w:cs="Arial"/>
          <w:lang w:bidi="he-IL"/>
        </w:rPr>
        <w:t>R</w:t>
      </w:r>
      <w:r w:rsidRPr="001A3A62">
        <w:rPr>
          <w:rFonts w:ascii="Arial" w:eastAsia="Calibri" w:hAnsi="Arial" w:cs="Arial"/>
          <w:lang w:bidi="he-IL"/>
        </w:rPr>
        <w:t xml:space="preserve">ot. </w:t>
      </w:r>
    </w:p>
    <w:p w14:paraId="342F2B97" w14:textId="32DA680A" w:rsidR="001A3A62" w:rsidRPr="001A3A62" w:rsidRDefault="001A3A62" w:rsidP="00FF6E22">
      <w:pPr>
        <w:spacing w:after="0" w:line="360" w:lineRule="auto"/>
        <w:ind w:left="708"/>
        <w:rPr>
          <w:rFonts w:ascii="Arial" w:eastAsia="Calibri" w:hAnsi="Arial" w:cs="Arial"/>
          <w:lang w:bidi="he-IL"/>
        </w:rPr>
      </w:pPr>
      <w:r w:rsidRPr="2D6113F7">
        <w:rPr>
          <w:rFonts w:ascii="Arial" w:eastAsia="Calibri" w:hAnsi="Arial" w:cs="Arial"/>
          <w:lang w:bidi="he-IL"/>
        </w:rPr>
        <w:t xml:space="preserve">Die Farbe </w:t>
      </w:r>
      <w:r w:rsidR="00CA26BD">
        <w:rPr>
          <w:rFonts w:ascii="Arial" w:eastAsia="Calibri" w:hAnsi="Arial" w:cs="Arial"/>
          <w:lang w:bidi="he-IL"/>
        </w:rPr>
        <w:t>W</w:t>
      </w:r>
      <w:r w:rsidRPr="2D6113F7">
        <w:rPr>
          <w:rFonts w:ascii="Arial" w:eastAsia="Calibri" w:hAnsi="Arial" w:cs="Arial"/>
          <w:lang w:bidi="he-IL"/>
        </w:rPr>
        <w:t xml:space="preserve">eiß ist das Zeichen für den Frieden. </w:t>
      </w:r>
    </w:p>
    <w:p w14:paraId="10A82037" w14:textId="7FD613E8"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Die Farbe </w:t>
      </w:r>
      <w:r w:rsidR="00CA26BD">
        <w:rPr>
          <w:rFonts w:ascii="Arial" w:eastAsia="Calibri" w:hAnsi="Arial" w:cs="Arial"/>
          <w:lang w:bidi="he-IL"/>
        </w:rPr>
        <w:t>G</w:t>
      </w:r>
      <w:r w:rsidRPr="001A3A62">
        <w:rPr>
          <w:rFonts w:ascii="Arial" w:eastAsia="Calibri" w:hAnsi="Arial" w:cs="Arial"/>
          <w:lang w:bidi="he-IL"/>
        </w:rPr>
        <w:t>rün bringt die Hoffnung der Menschen auf ein besseres Leben zum Ausdruck.</w:t>
      </w:r>
    </w:p>
    <w:p w14:paraId="1CE8A816" w14:textId="78E95366" w:rsidR="001A3A62" w:rsidRPr="00FF6E22" w:rsidRDefault="00416DE7" w:rsidP="00FF6E22">
      <w:pPr>
        <w:spacing w:after="0" w:line="360" w:lineRule="auto"/>
        <w:ind w:left="708"/>
        <w:rPr>
          <w:rFonts w:ascii="Arial" w:eastAsia="Calibri" w:hAnsi="Arial" w:cs="Arial"/>
          <w:i/>
          <w:color w:val="0070C0"/>
          <w:lang w:bidi="he-IL"/>
        </w:rPr>
      </w:pPr>
      <w:r>
        <w:rPr>
          <w:rFonts w:ascii="Arial" w:eastAsia="Calibri" w:hAnsi="Arial" w:cs="Arial"/>
          <w:noProof/>
          <w:lang w:bidi="he-IL"/>
        </w:rPr>
        <w:lastRenderedPageBreak/>
        <w:drawing>
          <wp:anchor distT="0" distB="0" distL="114300" distR="114300" simplePos="0" relativeHeight="251666432" behindDoc="0" locked="0" layoutInCell="1" allowOverlap="1" wp14:anchorId="13F15ACE" wp14:editId="3149DDA6">
            <wp:simplePos x="0" y="0"/>
            <wp:positionH relativeFrom="column">
              <wp:posOffset>452755</wp:posOffset>
            </wp:positionH>
            <wp:positionV relativeFrom="paragraph">
              <wp:posOffset>238760</wp:posOffset>
            </wp:positionV>
            <wp:extent cx="5248275" cy="2607945"/>
            <wp:effectExtent l="0" t="0" r="9525" b="1905"/>
            <wp:wrapTopAndBottom/>
            <wp:docPr id="479927305" name="Grafik 8" descr="courag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27305" name="Grafik 8" descr="courage&#10;&#10;KI-generierte Inhalte können fehlerhaft sein."/>
                    <pic:cNvPicPr/>
                  </pic:nvPicPr>
                  <pic:blipFill>
                    <a:blip r:embed="rId22" cstate="screen">
                      <a:extLst>
                        <a:ext uri="{28A0092B-C50C-407E-A947-70E740481C1C}">
                          <a14:useLocalDpi xmlns:a14="http://schemas.microsoft.com/office/drawing/2010/main"/>
                        </a:ext>
                      </a:extLst>
                    </a:blip>
                    <a:stretch>
                      <a:fillRect/>
                    </a:stretch>
                  </pic:blipFill>
                  <pic:spPr>
                    <a:xfrm>
                      <a:off x="0" y="0"/>
                      <a:ext cx="5248275" cy="2607945"/>
                    </a:xfrm>
                    <a:prstGeom prst="rect">
                      <a:avLst/>
                    </a:prstGeom>
                  </pic:spPr>
                </pic:pic>
              </a:graphicData>
            </a:graphic>
            <wp14:sizeRelH relativeFrom="page">
              <wp14:pctWidth>0</wp14:pctWidth>
            </wp14:sizeRelH>
            <wp14:sizeRelV relativeFrom="page">
              <wp14:pctHeight>0</wp14:pctHeight>
            </wp14:sizeRelV>
          </wp:anchor>
        </w:drawing>
      </w:r>
      <w:r w:rsidR="001A3A62" w:rsidRPr="00FF6E22">
        <w:rPr>
          <w:rFonts w:ascii="Arial" w:eastAsia="Calibri" w:hAnsi="Arial" w:cs="Arial"/>
          <w:i/>
          <w:color w:val="0070C0"/>
          <w:lang w:bidi="he-IL"/>
        </w:rPr>
        <w:t>Bild: Misereor-Fastenaktion 2027</w:t>
      </w:r>
    </w:p>
    <w:p w14:paraId="2485201F" w14:textId="52C6A809" w:rsidR="001A3A62" w:rsidRPr="001A3A62"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 xml:space="preserve">Den Menschen in Burundi ist ein gutes Zusammenleben wichtig. Dazu </w:t>
      </w:r>
      <w:r w:rsidR="00FF6E22" w:rsidRPr="001A3A62">
        <w:rPr>
          <w:rFonts w:ascii="Arial" w:eastAsia="Calibri" w:hAnsi="Arial" w:cs="Arial"/>
          <w:lang w:bidi="he-IL"/>
        </w:rPr>
        <w:t>gehört bei</w:t>
      </w:r>
      <w:r w:rsidRPr="001A3A62">
        <w:rPr>
          <w:rFonts w:ascii="Arial" w:eastAsia="Calibri" w:hAnsi="Arial" w:cs="Arial"/>
          <w:lang w:bidi="he-IL"/>
        </w:rPr>
        <w:t xml:space="preserve"> ihnen, wie bei uns, dass man sich </w:t>
      </w:r>
      <w:r w:rsidR="001C3249">
        <w:rPr>
          <w:rFonts w:ascii="Arial" w:eastAsia="Calibri" w:hAnsi="Arial" w:cs="Arial"/>
          <w:lang w:bidi="he-IL"/>
        </w:rPr>
        <w:t>zum Beispiel</w:t>
      </w:r>
      <w:r w:rsidRPr="001A3A62">
        <w:rPr>
          <w:rFonts w:ascii="Arial" w:eastAsia="Calibri" w:hAnsi="Arial" w:cs="Arial"/>
          <w:lang w:bidi="he-IL"/>
        </w:rPr>
        <w:t xml:space="preserve"> nach einem Streit wieder versöhnt oder Vorurteile überwindet. </w:t>
      </w:r>
    </w:p>
    <w:p w14:paraId="4782A2BD" w14:textId="222E0DB8" w:rsidR="00F13D60" w:rsidRPr="00F13D60" w:rsidRDefault="001A3A62" w:rsidP="00FF6E22">
      <w:pPr>
        <w:spacing w:after="0" w:line="360" w:lineRule="auto"/>
        <w:ind w:left="708"/>
        <w:rPr>
          <w:rFonts w:ascii="Arial" w:eastAsia="Calibri" w:hAnsi="Arial" w:cs="Arial"/>
          <w:lang w:bidi="he-IL"/>
        </w:rPr>
      </w:pPr>
      <w:r w:rsidRPr="001A3A62">
        <w:rPr>
          <w:rFonts w:ascii="Arial" w:eastAsia="Calibri" w:hAnsi="Arial" w:cs="Arial"/>
          <w:lang w:bidi="he-IL"/>
        </w:rPr>
        <w:t>Selbst den ersten Schritt zu tun, das braucht manchmal Mut. Die Fastenaktion steht deshalb unter dem Leitwort: „Am Anfang steht Mut“.</w:t>
      </w:r>
    </w:p>
    <w:p w14:paraId="74E83D95" w14:textId="35FFD6BE" w:rsidR="00531BBF" w:rsidRPr="00F13D60" w:rsidRDefault="00531BBF" w:rsidP="00531BBF">
      <w:pPr>
        <w:spacing w:after="0" w:line="360" w:lineRule="auto"/>
        <w:ind w:left="708"/>
        <w:rPr>
          <w:rFonts w:ascii="Arial" w:eastAsia="Calibri" w:hAnsi="Arial" w:cs="Arial"/>
          <w:i/>
          <w:iCs/>
          <w:lang w:bidi="he-IL"/>
        </w:rPr>
      </w:pPr>
    </w:p>
    <w:p w14:paraId="316741D4" w14:textId="646A80B3" w:rsidR="00C804DB" w:rsidRPr="00C804DB" w:rsidRDefault="00C804DB" w:rsidP="00A13D46">
      <w:pPr>
        <w:spacing w:after="0" w:line="360" w:lineRule="auto"/>
        <w:ind w:left="708"/>
        <w:rPr>
          <w:rFonts w:ascii="Arial" w:eastAsia="Calibri" w:hAnsi="Arial" w:cs="Arial"/>
          <w:lang w:bidi="he-IL"/>
        </w:rPr>
      </w:pPr>
    </w:p>
    <w:p w14:paraId="0068A91D" w14:textId="17A2ABF3" w:rsidR="00A13D46" w:rsidRPr="00C82EDD" w:rsidRDefault="00A13D46" w:rsidP="00A13D46">
      <w:pPr>
        <w:spacing w:after="0" w:line="360" w:lineRule="auto"/>
        <w:rPr>
          <w:rFonts w:ascii="Arial" w:eastAsia="Calibri" w:hAnsi="Arial" w:cs="Arial"/>
          <w:b/>
          <w:bCs/>
          <w:lang w:bidi="he-IL"/>
        </w:rPr>
      </w:pPr>
      <w:r w:rsidRPr="00C82EDD">
        <w:rPr>
          <w:rFonts w:ascii="Arial" w:eastAsia="Calibri" w:hAnsi="Arial" w:cs="Arial"/>
          <w:b/>
          <w:bCs/>
          <w:lang w:bidi="he-IL"/>
        </w:rPr>
        <w:t xml:space="preserve">Baustein </w:t>
      </w:r>
      <w:r>
        <w:rPr>
          <w:rFonts w:ascii="Arial" w:eastAsia="Calibri" w:hAnsi="Arial" w:cs="Arial"/>
          <w:b/>
          <w:bCs/>
          <w:lang w:bidi="he-IL"/>
        </w:rPr>
        <w:t>Kyrie</w:t>
      </w:r>
    </w:p>
    <w:p w14:paraId="2BE7494C" w14:textId="094A7E58" w:rsid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L</w:t>
      </w:r>
      <w:r>
        <w:rPr>
          <w:rFonts w:ascii="Arial" w:eastAsia="Calibri" w:hAnsi="Arial" w:cs="Arial"/>
          <w:lang w:bidi="he-IL"/>
        </w:rPr>
        <w:tab/>
      </w:r>
      <w:r w:rsidRPr="005D32F4">
        <w:rPr>
          <w:rFonts w:ascii="Arial" w:eastAsia="Calibri" w:hAnsi="Arial" w:cs="Arial"/>
          <w:lang w:bidi="he-IL"/>
        </w:rPr>
        <w:t>Im Kyrie begrüßen wir Jesus in unserer Mitte</w:t>
      </w:r>
    </w:p>
    <w:p w14:paraId="1AC828E9" w14:textId="77777777" w:rsidR="0019769F" w:rsidRPr="005D32F4" w:rsidRDefault="0019769F" w:rsidP="005D32F4">
      <w:pPr>
        <w:spacing w:after="0" w:line="360" w:lineRule="auto"/>
        <w:rPr>
          <w:rFonts w:ascii="Arial" w:eastAsia="Calibri" w:hAnsi="Arial" w:cs="Arial"/>
          <w:lang w:bidi="he-IL"/>
        </w:rPr>
      </w:pPr>
    </w:p>
    <w:p w14:paraId="62F3B45C" w14:textId="3004BB46" w:rsid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S1</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 xml:space="preserve">Jesus Christus, du bist erfüllt </w:t>
      </w:r>
      <w:proofErr w:type="gramStart"/>
      <w:r w:rsidRPr="005D32F4">
        <w:rPr>
          <w:rFonts w:ascii="Arial" w:eastAsia="Calibri" w:hAnsi="Arial" w:cs="Arial"/>
          <w:lang w:bidi="he-IL"/>
        </w:rPr>
        <w:t>von Gottes</w:t>
      </w:r>
      <w:proofErr w:type="gramEnd"/>
      <w:r w:rsidRPr="005D32F4">
        <w:rPr>
          <w:rFonts w:ascii="Arial" w:eastAsia="Calibri" w:hAnsi="Arial" w:cs="Arial"/>
          <w:lang w:bidi="he-IL"/>
        </w:rPr>
        <w:t xml:space="preserve"> versöhnender Kraft.</w:t>
      </w:r>
    </w:p>
    <w:p w14:paraId="18AC0713" w14:textId="66099FE3" w:rsidR="005D32F4" w:rsidRPr="005D32F4" w:rsidRDefault="005D32F4" w:rsidP="005D32F4">
      <w:pPr>
        <w:spacing w:after="0" w:line="360" w:lineRule="auto"/>
        <w:rPr>
          <w:rFonts w:ascii="Arial" w:eastAsia="Calibri" w:hAnsi="Arial" w:cs="Arial"/>
          <w:lang w:bidi="he-IL"/>
        </w:rPr>
      </w:pPr>
      <w:r>
        <w:rPr>
          <w:rFonts w:ascii="Arial" w:eastAsia="Calibri" w:hAnsi="Arial" w:cs="Arial"/>
          <w:lang w:bidi="he-IL"/>
        </w:rPr>
        <w:tab/>
      </w:r>
      <w:r w:rsidRPr="005D32F4">
        <w:rPr>
          <w:rFonts w:ascii="Arial" w:eastAsia="Calibri" w:hAnsi="Arial" w:cs="Arial"/>
          <w:lang w:bidi="he-IL"/>
        </w:rPr>
        <w:t>Herr, erbarme dich.</w:t>
      </w:r>
    </w:p>
    <w:p w14:paraId="3A5B1FC3" w14:textId="3F0BFDE2" w:rsidR="005D32F4" w:rsidRP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Herr, erbarme dich</w:t>
      </w:r>
      <w:r>
        <w:rPr>
          <w:rFonts w:ascii="Arial" w:eastAsia="Calibri" w:hAnsi="Arial" w:cs="Arial"/>
          <w:lang w:bidi="he-IL"/>
        </w:rPr>
        <w:t>.</w:t>
      </w:r>
    </w:p>
    <w:p w14:paraId="6637EEBF" w14:textId="77777777" w:rsidR="005D32F4" w:rsidRDefault="005D32F4" w:rsidP="005D32F4">
      <w:pPr>
        <w:spacing w:after="0" w:line="360" w:lineRule="auto"/>
        <w:rPr>
          <w:rFonts w:ascii="Arial" w:eastAsia="Calibri" w:hAnsi="Arial" w:cs="Arial"/>
          <w:b/>
          <w:bCs/>
          <w:lang w:bidi="he-IL"/>
        </w:rPr>
      </w:pPr>
    </w:p>
    <w:p w14:paraId="54DE5CB9" w14:textId="2A294BBF" w:rsid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S2</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 xml:space="preserve">Jesus Christus, du hast </w:t>
      </w:r>
      <w:r w:rsidR="00CA26BD">
        <w:rPr>
          <w:rFonts w:ascii="Arial" w:eastAsia="Calibri" w:hAnsi="Arial" w:cs="Arial"/>
          <w:lang w:bidi="he-IL"/>
        </w:rPr>
        <w:t>d</w:t>
      </w:r>
      <w:r w:rsidRPr="005D32F4">
        <w:rPr>
          <w:rFonts w:ascii="Arial" w:eastAsia="Calibri" w:hAnsi="Arial" w:cs="Arial"/>
          <w:lang w:bidi="he-IL"/>
        </w:rPr>
        <w:t>ich mutig für ausgegrenzte Menschen eingesetzt.</w:t>
      </w:r>
    </w:p>
    <w:p w14:paraId="22DEF7E0" w14:textId="2643235D" w:rsidR="005D32F4" w:rsidRPr="005D32F4" w:rsidRDefault="005D32F4" w:rsidP="005D32F4">
      <w:pPr>
        <w:spacing w:after="0" w:line="360" w:lineRule="auto"/>
        <w:rPr>
          <w:rFonts w:ascii="Arial" w:eastAsia="Calibri" w:hAnsi="Arial" w:cs="Arial"/>
          <w:lang w:bidi="he-IL"/>
        </w:rPr>
      </w:pPr>
      <w:r>
        <w:rPr>
          <w:rFonts w:ascii="Arial" w:eastAsia="Calibri" w:hAnsi="Arial" w:cs="Arial"/>
          <w:lang w:bidi="he-IL"/>
        </w:rPr>
        <w:tab/>
      </w:r>
      <w:r w:rsidRPr="005D32F4">
        <w:rPr>
          <w:rFonts w:ascii="Arial" w:eastAsia="Calibri" w:hAnsi="Arial" w:cs="Arial"/>
          <w:lang w:bidi="he-IL"/>
        </w:rPr>
        <w:t>Christus, erbarme dich.</w:t>
      </w:r>
    </w:p>
    <w:p w14:paraId="7197F9B9" w14:textId="7300DE7E" w:rsidR="005D32F4" w:rsidRP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t>Christus</w:t>
      </w:r>
      <w:r w:rsidRPr="005D32F4">
        <w:rPr>
          <w:rFonts w:ascii="Arial" w:eastAsia="Calibri" w:hAnsi="Arial" w:cs="Arial"/>
          <w:lang w:bidi="he-IL"/>
        </w:rPr>
        <w:t>, erbarme dich</w:t>
      </w:r>
      <w:r>
        <w:rPr>
          <w:rFonts w:ascii="Arial" w:eastAsia="Calibri" w:hAnsi="Arial" w:cs="Arial"/>
          <w:lang w:bidi="he-IL"/>
        </w:rPr>
        <w:t>.</w:t>
      </w:r>
    </w:p>
    <w:p w14:paraId="21BCDFEB" w14:textId="77777777" w:rsidR="005D32F4" w:rsidRDefault="005D32F4" w:rsidP="005D32F4">
      <w:pPr>
        <w:spacing w:after="0" w:line="360" w:lineRule="auto"/>
        <w:rPr>
          <w:rFonts w:ascii="Arial" w:eastAsia="Calibri" w:hAnsi="Arial" w:cs="Arial"/>
          <w:b/>
          <w:bCs/>
          <w:lang w:bidi="he-IL"/>
        </w:rPr>
      </w:pPr>
    </w:p>
    <w:p w14:paraId="6E542A36" w14:textId="65E6F8A2" w:rsid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S3</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Jesus Christus, du ermutigst uns zu Schritten des Friedens und der Versöhnung.</w:t>
      </w:r>
    </w:p>
    <w:p w14:paraId="491EB106" w14:textId="1227AE0A" w:rsidR="00C405C6" w:rsidRPr="005D32F4" w:rsidRDefault="00C405C6" w:rsidP="005D32F4">
      <w:pPr>
        <w:spacing w:after="0" w:line="360" w:lineRule="auto"/>
        <w:rPr>
          <w:rFonts w:ascii="Arial" w:eastAsia="Calibri" w:hAnsi="Arial" w:cs="Arial"/>
          <w:lang w:bidi="he-IL"/>
        </w:rPr>
      </w:pPr>
      <w:r>
        <w:rPr>
          <w:rFonts w:ascii="Arial" w:eastAsia="Calibri" w:hAnsi="Arial" w:cs="Arial"/>
          <w:lang w:bidi="he-IL"/>
        </w:rPr>
        <w:tab/>
      </w:r>
      <w:r w:rsidRPr="00C405C6">
        <w:rPr>
          <w:rFonts w:ascii="Arial" w:eastAsia="Calibri" w:hAnsi="Arial" w:cs="Arial"/>
          <w:lang w:bidi="he-IL"/>
        </w:rPr>
        <w:t>Herr, erbarme dich.</w:t>
      </w:r>
    </w:p>
    <w:p w14:paraId="2DE44B23" w14:textId="38DE6050" w:rsidR="005D32F4" w:rsidRPr="005D32F4" w:rsidRDefault="005D32F4" w:rsidP="005D32F4">
      <w:pPr>
        <w:spacing w:after="0" w:line="360" w:lineRule="auto"/>
        <w:rPr>
          <w:rFonts w:ascii="Arial" w:eastAsia="Calibri" w:hAnsi="Arial" w:cs="Arial"/>
          <w:lang w:bidi="he-IL"/>
        </w:rPr>
      </w:pPr>
      <w:r w:rsidRPr="005D32F4">
        <w:rPr>
          <w:rFonts w:ascii="Arial" w:eastAsia="Calibri" w:hAnsi="Arial" w:cs="Arial"/>
          <w:b/>
          <w:bCs/>
          <w:lang w:bidi="he-IL"/>
        </w:rPr>
        <w:t>A</w:t>
      </w:r>
      <w:r w:rsidRPr="005D32F4">
        <w:rPr>
          <w:rFonts w:ascii="Arial" w:eastAsia="Calibri" w:hAnsi="Arial" w:cs="Arial"/>
          <w:lang w:bidi="he-IL"/>
        </w:rPr>
        <w:t xml:space="preserve"> </w:t>
      </w:r>
      <w:r>
        <w:rPr>
          <w:rFonts w:ascii="Arial" w:eastAsia="Calibri" w:hAnsi="Arial" w:cs="Arial"/>
          <w:lang w:bidi="he-IL"/>
        </w:rPr>
        <w:tab/>
      </w:r>
      <w:r w:rsidRPr="005D32F4">
        <w:rPr>
          <w:rFonts w:ascii="Arial" w:eastAsia="Calibri" w:hAnsi="Arial" w:cs="Arial"/>
          <w:lang w:bidi="he-IL"/>
        </w:rPr>
        <w:t>Herr, erbarme dich</w:t>
      </w:r>
      <w:r w:rsidR="00C405C6">
        <w:rPr>
          <w:rFonts w:ascii="Arial" w:eastAsia="Calibri" w:hAnsi="Arial" w:cs="Arial"/>
          <w:lang w:bidi="he-IL"/>
        </w:rPr>
        <w:t>.</w:t>
      </w:r>
    </w:p>
    <w:p w14:paraId="6B7A110C" w14:textId="77777777" w:rsidR="00C405C6" w:rsidRDefault="00C405C6" w:rsidP="005D32F4">
      <w:pPr>
        <w:spacing w:after="0" w:line="360" w:lineRule="auto"/>
        <w:rPr>
          <w:rFonts w:ascii="Arial" w:eastAsia="Calibri" w:hAnsi="Arial" w:cs="Arial"/>
          <w:b/>
          <w:bCs/>
          <w:lang w:bidi="he-IL"/>
        </w:rPr>
      </w:pPr>
    </w:p>
    <w:p w14:paraId="1118549B" w14:textId="0D4B9623" w:rsidR="00C405C6" w:rsidRDefault="005D32F4" w:rsidP="00C405C6">
      <w:pPr>
        <w:spacing w:after="0" w:line="360" w:lineRule="auto"/>
        <w:ind w:left="705" w:hanging="705"/>
        <w:rPr>
          <w:rFonts w:ascii="Arial" w:eastAsia="Calibri" w:hAnsi="Arial" w:cs="Arial"/>
          <w:lang w:bidi="he-IL"/>
        </w:rPr>
      </w:pPr>
      <w:r w:rsidRPr="005D32F4">
        <w:rPr>
          <w:rFonts w:ascii="Arial" w:eastAsia="Calibri" w:hAnsi="Arial" w:cs="Arial"/>
          <w:b/>
          <w:bCs/>
          <w:lang w:bidi="he-IL"/>
        </w:rPr>
        <w:t>L</w:t>
      </w:r>
      <w:r w:rsidRPr="005D32F4">
        <w:rPr>
          <w:rFonts w:ascii="Arial" w:eastAsia="Calibri" w:hAnsi="Arial" w:cs="Arial"/>
          <w:lang w:bidi="he-IL"/>
        </w:rPr>
        <w:t xml:space="preserve"> </w:t>
      </w:r>
      <w:r w:rsidR="00C405C6">
        <w:rPr>
          <w:rFonts w:ascii="Arial" w:eastAsia="Calibri" w:hAnsi="Arial" w:cs="Arial"/>
          <w:lang w:bidi="he-IL"/>
        </w:rPr>
        <w:tab/>
      </w:r>
      <w:r w:rsidRPr="005D32F4">
        <w:rPr>
          <w:rFonts w:ascii="Arial" w:eastAsia="Calibri" w:hAnsi="Arial" w:cs="Arial"/>
          <w:lang w:bidi="he-IL"/>
        </w:rPr>
        <w:t xml:space="preserve">Ja, Herr, erbarme dich unser. Befreie uns von allem, was uns belastet und uns von </w:t>
      </w:r>
      <w:r w:rsidR="00CA26BD">
        <w:rPr>
          <w:rFonts w:ascii="Arial" w:eastAsia="Calibri" w:hAnsi="Arial" w:cs="Arial"/>
          <w:lang w:bidi="he-IL"/>
        </w:rPr>
        <w:t>d</w:t>
      </w:r>
      <w:r w:rsidRPr="005D32F4">
        <w:rPr>
          <w:rFonts w:ascii="Arial" w:eastAsia="Calibri" w:hAnsi="Arial" w:cs="Arial"/>
          <w:lang w:bidi="he-IL"/>
        </w:rPr>
        <w:t>ir und voneinander trennt.</w:t>
      </w:r>
    </w:p>
    <w:p w14:paraId="60D7EB08" w14:textId="6D7278AD" w:rsidR="00BE47D1" w:rsidRPr="005D32F4" w:rsidRDefault="005D32F4" w:rsidP="00C405C6">
      <w:pPr>
        <w:spacing w:after="0" w:line="360" w:lineRule="auto"/>
        <w:ind w:left="705" w:hanging="705"/>
        <w:rPr>
          <w:rFonts w:ascii="Arial" w:eastAsia="Calibri" w:hAnsi="Arial" w:cs="Arial"/>
          <w:lang w:bidi="he-IL"/>
        </w:rPr>
      </w:pPr>
      <w:r w:rsidRPr="00C405C6">
        <w:rPr>
          <w:rFonts w:ascii="Arial" w:eastAsia="Calibri" w:hAnsi="Arial" w:cs="Arial"/>
          <w:b/>
          <w:bCs/>
          <w:lang w:bidi="he-IL"/>
        </w:rPr>
        <w:t xml:space="preserve">A </w:t>
      </w:r>
      <w:r w:rsidR="00C405C6">
        <w:rPr>
          <w:rFonts w:ascii="Arial" w:eastAsia="Calibri" w:hAnsi="Arial" w:cs="Arial"/>
          <w:lang w:bidi="he-IL"/>
        </w:rPr>
        <w:tab/>
      </w:r>
      <w:r w:rsidRPr="005D32F4">
        <w:rPr>
          <w:rFonts w:ascii="Arial" w:eastAsia="Calibri" w:hAnsi="Arial" w:cs="Arial"/>
          <w:lang w:bidi="he-IL"/>
        </w:rPr>
        <w:t>Amen.</w:t>
      </w:r>
    </w:p>
    <w:p w14:paraId="1D8C385B" w14:textId="77777777" w:rsidR="00CD4678" w:rsidRDefault="00CD4678" w:rsidP="00BE47D1">
      <w:pPr>
        <w:spacing w:after="0" w:line="360" w:lineRule="auto"/>
        <w:rPr>
          <w:rFonts w:ascii="Arial" w:eastAsia="Calibri" w:hAnsi="Arial" w:cs="Arial"/>
          <w:b/>
          <w:bCs/>
          <w:lang w:bidi="he-IL"/>
        </w:rPr>
      </w:pPr>
    </w:p>
    <w:p w14:paraId="3224B8E4" w14:textId="77777777" w:rsidR="00416DE7" w:rsidRDefault="00416DE7" w:rsidP="00BE47D1">
      <w:pPr>
        <w:spacing w:after="0" w:line="360" w:lineRule="auto"/>
        <w:rPr>
          <w:rFonts w:ascii="Arial" w:eastAsia="Calibri" w:hAnsi="Arial" w:cs="Arial"/>
          <w:b/>
          <w:bCs/>
          <w:lang w:bidi="he-IL"/>
        </w:rPr>
      </w:pPr>
    </w:p>
    <w:p w14:paraId="4B6FAE6D" w14:textId="3EB14805" w:rsidR="00BE47D1" w:rsidRPr="00C82EDD" w:rsidRDefault="00BE47D1" w:rsidP="00BE47D1">
      <w:pPr>
        <w:spacing w:after="0" w:line="360" w:lineRule="auto"/>
        <w:rPr>
          <w:rFonts w:ascii="Arial" w:eastAsia="Calibri" w:hAnsi="Arial" w:cs="Arial"/>
          <w:b/>
          <w:bCs/>
          <w:lang w:bidi="he-IL"/>
        </w:rPr>
      </w:pPr>
      <w:r w:rsidRPr="00C82EDD">
        <w:rPr>
          <w:rFonts w:ascii="Arial" w:eastAsia="Calibri" w:hAnsi="Arial" w:cs="Arial"/>
          <w:b/>
          <w:bCs/>
          <w:lang w:bidi="he-IL"/>
        </w:rPr>
        <w:t>Baustein Gebet zu Beginn</w:t>
      </w:r>
    </w:p>
    <w:p w14:paraId="4C1C8EF8" w14:textId="77777777" w:rsidR="003B7AF0" w:rsidRPr="003B7AF0" w:rsidRDefault="00BE47D1" w:rsidP="003B7AF0">
      <w:pPr>
        <w:spacing w:after="0" w:line="360" w:lineRule="auto"/>
        <w:ind w:left="708" w:hanging="708"/>
        <w:rPr>
          <w:rFonts w:ascii="Arial" w:eastAsia="Calibri" w:hAnsi="Arial" w:cs="Arial"/>
          <w:lang w:bidi="he-IL"/>
        </w:rPr>
      </w:pPr>
      <w:r w:rsidRPr="00C82EDD">
        <w:rPr>
          <w:rFonts w:ascii="Arial" w:eastAsia="Calibri" w:hAnsi="Arial" w:cs="Arial"/>
          <w:b/>
          <w:bCs/>
          <w:lang w:bidi="he-IL"/>
        </w:rPr>
        <w:t>L</w:t>
      </w:r>
      <w:r w:rsidRPr="00C82EDD">
        <w:rPr>
          <w:rFonts w:ascii="Arial" w:eastAsia="Calibri" w:hAnsi="Arial" w:cs="Arial"/>
          <w:lang w:bidi="he-IL"/>
        </w:rPr>
        <w:tab/>
      </w:r>
      <w:r w:rsidR="003B7AF0" w:rsidRPr="003B7AF0">
        <w:rPr>
          <w:rFonts w:ascii="Arial" w:eastAsia="Calibri" w:hAnsi="Arial" w:cs="Arial"/>
          <w:lang w:bidi="he-IL"/>
        </w:rPr>
        <w:t xml:space="preserve">Guter Gott, </w:t>
      </w:r>
    </w:p>
    <w:p w14:paraId="7EA5A7F1" w14:textId="27CB7596" w:rsidR="003B7AF0" w:rsidRPr="003B7AF0" w:rsidRDefault="003B7AF0" w:rsidP="003B7A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Ohren für </w:t>
      </w:r>
      <w:r w:rsidR="00CA26BD">
        <w:rPr>
          <w:rFonts w:ascii="Arial" w:eastAsia="Calibri" w:hAnsi="Arial" w:cs="Arial"/>
          <w:lang w:bidi="he-IL"/>
        </w:rPr>
        <w:t>d</w:t>
      </w:r>
      <w:r w:rsidRPr="003B7AF0">
        <w:rPr>
          <w:rFonts w:ascii="Arial" w:eastAsia="Calibri" w:hAnsi="Arial" w:cs="Arial"/>
          <w:lang w:bidi="he-IL"/>
        </w:rPr>
        <w:t>eine Worte, die uns Mut machen.</w:t>
      </w:r>
    </w:p>
    <w:p w14:paraId="3428BF50" w14:textId="436AD029" w:rsidR="003B7AF0" w:rsidRPr="003B7AF0" w:rsidRDefault="003B7AF0" w:rsidP="003B7A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Augen für </w:t>
      </w:r>
      <w:r w:rsidR="00CA26BD">
        <w:rPr>
          <w:rFonts w:ascii="Arial" w:eastAsia="Calibri" w:hAnsi="Arial" w:cs="Arial"/>
          <w:lang w:bidi="he-IL"/>
        </w:rPr>
        <w:t>d</w:t>
      </w:r>
      <w:r w:rsidRPr="003B7AF0">
        <w:rPr>
          <w:rFonts w:ascii="Arial" w:eastAsia="Calibri" w:hAnsi="Arial" w:cs="Arial"/>
          <w:lang w:bidi="he-IL"/>
        </w:rPr>
        <w:t>ein Licht, das unser Leben hell macht.</w:t>
      </w:r>
    </w:p>
    <w:p w14:paraId="1A403628" w14:textId="73C09879" w:rsidR="003B7AF0" w:rsidRPr="003B7AF0" w:rsidRDefault="003B7AF0" w:rsidP="003B7AF0">
      <w:pPr>
        <w:spacing w:after="0" w:line="360" w:lineRule="auto"/>
        <w:ind w:left="1416" w:hanging="708"/>
        <w:rPr>
          <w:rFonts w:ascii="Arial" w:eastAsia="Calibri" w:hAnsi="Arial" w:cs="Arial"/>
          <w:lang w:bidi="he-IL"/>
        </w:rPr>
      </w:pPr>
      <w:r w:rsidRPr="003B7AF0">
        <w:rPr>
          <w:rFonts w:ascii="Arial" w:eastAsia="Calibri" w:hAnsi="Arial" w:cs="Arial"/>
          <w:lang w:bidi="he-IL"/>
        </w:rPr>
        <w:t xml:space="preserve">Öffne unsere Hände für </w:t>
      </w:r>
      <w:r w:rsidR="00CA26BD">
        <w:rPr>
          <w:rFonts w:ascii="Arial" w:eastAsia="Calibri" w:hAnsi="Arial" w:cs="Arial"/>
          <w:lang w:bidi="he-IL"/>
        </w:rPr>
        <w:t>d</w:t>
      </w:r>
      <w:r w:rsidRPr="003B7AF0">
        <w:rPr>
          <w:rFonts w:ascii="Arial" w:eastAsia="Calibri" w:hAnsi="Arial" w:cs="Arial"/>
          <w:lang w:bidi="he-IL"/>
        </w:rPr>
        <w:t>eine Gaben, die uns stärken.</w:t>
      </w:r>
    </w:p>
    <w:p w14:paraId="27444715" w14:textId="26C5D104" w:rsidR="00405342" w:rsidRDefault="003B7AF0" w:rsidP="003B7AF0">
      <w:pPr>
        <w:spacing w:after="0" w:line="360" w:lineRule="auto"/>
        <w:ind w:left="709" w:hanging="1"/>
        <w:rPr>
          <w:rFonts w:ascii="Arial" w:eastAsia="Calibri" w:hAnsi="Arial" w:cs="Arial"/>
          <w:lang w:bidi="he-IL"/>
        </w:rPr>
      </w:pPr>
      <w:r w:rsidRPr="2D6113F7">
        <w:rPr>
          <w:rFonts w:ascii="Arial" w:eastAsia="Calibri" w:hAnsi="Arial" w:cs="Arial"/>
          <w:lang w:bidi="he-IL"/>
        </w:rPr>
        <w:t xml:space="preserve">Öffne unsere Herzen für Menschen </w:t>
      </w:r>
      <w:r w:rsidR="3F889F3D" w:rsidRPr="2D6113F7">
        <w:rPr>
          <w:rFonts w:ascii="Arial" w:eastAsia="Calibri" w:hAnsi="Arial" w:cs="Arial"/>
          <w:lang w:bidi="he-IL"/>
        </w:rPr>
        <w:t>nah und fern</w:t>
      </w:r>
    </w:p>
    <w:p w14:paraId="24A48E0F" w14:textId="3EA64328" w:rsidR="00BE47D1" w:rsidRPr="00C82EDD" w:rsidRDefault="003B7AF0" w:rsidP="003B7AF0">
      <w:pPr>
        <w:spacing w:after="0" w:line="360" w:lineRule="auto"/>
        <w:ind w:left="709" w:hanging="1"/>
        <w:rPr>
          <w:rFonts w:ascii="Arial" w:eastAsia="Calibri" w:hAnsi="Arial" w:cs="Arial"/>
          <w:lang w:bidi="he-IL"/>
        </w:rPr>
      </w:pPr>
      <w:r w:rsidRPr="003B7AF0">
        <w:rPr>
          <w:rFonts w:ascii="Arial" w:eastAsia="Calibri" w:hAnsi="Arial" w:cs="Arial"/>
          <w:lang w:bidi="he-IL"/>
        </w:rPr>
        <w:t xml:space="preserve">und lass </w:t>
      </w:r>
      <w:r w:rsidR="00CA26BD">
        <w:rPr>
          <w:rFonts w:ascii="Arial" w:eastAsia="Calibri" w:hAnsi="Arial" w:cs="Arial"/>
          <w:lang w:bidi="he-IL"/>
        </w:rPr>
        <w:t>d</w:t>
      </w:r>
      <w:r w:rsidRPr="003B7AF0">
        <w:rPr>
          <w:rFonts w:ascii="Arial" w:eastAsia="Calibri" w:hAnsi="Arial" w:cs="Arial"/>
          <w:lang w:bidi="he-IL"/>
        </w:rPr>
        <w:t>eine Liebe in</w:t>
      </w:r>
      <w:r>
        <w:rPr>
          <w:rFonts w:ascii="Arial" w:eastAsia="Calibri" w:hAnsi="Arial" w:cs="Arial"/>
          <w:lang w:bidi="he-IL"/>
        </w:rPr>
        <w:t xml:space="preserve"> </w:t>
      </w:r>
      <w:r w:rsidRPr="003B7AF0">
        <w:rPr>
          <w:rFonts w:ascii="Arial" w:eastAsia="Calibri" w:hAnsi="Arial" w:cs="Arial"/>
          <w:lang w:bidi="he-IL"/>
        </w:rPr>
        <w:t>unserem Alltag sichtbar werden.</w:t>
      </w:r>
    </w:p>
    <w:p w14:paraId="57EAA014" w14:textId="77777777" w:rsidR="00BE47D1" w:rsidRDefault="00BE47D1" w:rsidP="00BE47D1">
      <w:pPr>
        <w:spacing w:after="0" w:line="360" w:lineRule="auto"/>
        <w:rPr>
          <w:rFonts w:ascii="Arial" w:eastAsia="Calibri" w:hAnsi="Arial" w:cs="Arial"/>
          <w:lang w:bidi="he-IL"/>
        </w:rPr>
      </w:pPr>
      <w:r w:rsidRPr="00C82EDD">
        <w:rPr>
          <w:rFonts w:ascii="Arial" w:eastAsia="Calibri" w:hAnsi="Arial" w:cs="Arial"/>
          <w:b/>
          <w:bCs/>
          <w:lang w:bidi="he-IL"/>
        </w:rPr>
        <w:t>A</w:t>
      </w:r>
      <w:r w:rsidRPr="00C82EDD">
        <w:rPr>
          <w:rFonts w:ascii="Arial" w:eastAsia="Calibri" w:hAnsi="Arial" w:cs="Arial"/>
          <w:lang w:bidi="he-IL"/>
        </w:rPr>
        <w:tab/>
        <w:t>Amen.</w:t>
      </w:r>
    </w:p>
    <w:p w14:paraId="5F0BF5CE" w14:textId="77777777" w:rsidR="00BE47D1" w:rsidRDefault="00BE47D1" w:rsidP="00BE47D1">
      <w:pPr>
        <w:spacing w:after="0" w:line="360" w:lineRule="auto"/>
        <w:rPr>
          <w:rFonts w:ascii="Arial" w:eastAsia="Calibri" w:hAnsi="Arial" w:cs="Arial"/>
          <w:b/>
          <w:bCs/>
          <w:lang w:bidi="he-IL"/>
        </w:rPr>
      </w:pPr>
    </w:p>
    <w:p w14:paraId="6652566F" w14:textId="77777777" w:rsidR="00C6309D" w:rsidRDefault="00C6309D" w:rsidP="00A13D46">
      <w:pPr>
        <w:spacing w:after="0" w:line="276" w:lineRule="auto"/>
        <w:rPr>
          <w:rFonts w:ascii="Arial" w:eastAsia="Calibri" w:hAnsi="Arial" w:cs="Arial"/>
          <w:lang w:bidi="he-IL"/>
        </w:rPr>
      </w:pPr>
    </w:p>
    <w:p w14:paraId="3A4C486E" w14:textId="77777777" w:rsidR="00C6309D" w:rsidRDefault="00C6309D" w:rsidP="00A13D46">
      <w:pPr>
        <w:spacing w:after="0" w:line="276" w:lineRule="auto"/>
        <w:rPr>
          <w:rFonts w:ascii="Arial" w:eastAsia="Calibri" w:hAnsi="Arial" w:cs="Arial"/>
          <w:lang w:bidi="he-IL"/>
        </w:rPr>
      </w:pPr>
    </w:p>
    <w:p w14:paraId="68D9521C" w14:textId="707ECE83" w:rsidR="0014000F" w:rsidRPr="00C82EDD" w:rsidRDefault="0014000F" w:rsidP="0014000F">
      <w:pPr>
        <w:spacing w:after="0" w:line="360" w:lineRule="auto"/>
        <w:rPr>
          <w:rFonts w:ascii="Arial" w:eastAsia="Calibri" w:hAnsi="Arial" w:cs="Arial"/>
          <w:b/>
          <w:bCs/>
          <w:lang w:bidi="he-IL"/>
        </w:rPr>
      </w:pPr>
      <w:bookmarkStart w:id="0" w:name="_Hlk142037678"/>
      <w:r w:rsidRPr="00C82EDD">
        <w:rPr>
          <w:rFonts w:ascii="Arial" w:eastAsia="Calibri" w:hAnsi="Arial" w:cs="Arial"/>
          <w:b/>
          <w:bCs/>
          <w:lang w:bidi="he-IL"/>
        </w:rPr>
        <w:t xml:space="preserve">Baustein </w:t>
      </w:r>
      <w:r>
        <w:rPr>
          <w:rFonts w:ascii="Arial" w:eastAsia="Calibri" w:hAnsi="Arial" w:cs="Arial"/>
          <w:b/>
          <w:bCs/>
          <w:lang w:bidi="he-IL"/>
        </w:rPr>
        <w:t>Evangelium</w:t>
      </w:r>
    </w:p>
    <w:p w14:paraId="343B4E0A" w14:textId="77777777" w:rsidR="00D67C7A" w:rsidRPr="00D67C7A" w:rsidRDefault="00D67C7A" w:rsidP="00D67C7A">
      <w:pPr>
        <w:spacing w:after="0" w:line="360" w:lineRule="auto"/>
        <w:rPr>
          <w:rFonts w:ascii="Arial" w:eastAsia="Calibri" w:hAnsi="Arial" w:cs="Arial"/>
          <w:u w:val="single"/>
          <w:lang w:bidi="he-IL"/>
        </w:rPr>
      </w:pPr>
      <w:r w:rsidRPr="00D67C7A">
        <w:rPr>
          <w:rFonts w:ascii="Arial" w:eastAsia="Calibri" w:hAnsi="Arial" w:cs="Arial"/>
          <w:u w:val="single"/>
          <w:lang w:bidi="he-IL"/>
        </w:rPr>
        <w:t>Die Heilung des blinden Bartimäus als Mitmachgeschichte:</w:t>
      </w:r>
    </w:p>
    <w:p w14:paraId="5949346F" w14:textId="77777777" w:rsidR="00D67C7A" w:rsidRDefault="00D67C7A" w:rsidP="00D67C7A">
      <w:pPr>
        <w:spacing w:after="0" w:line="360" w:lineRule="auto"/>
        <w:rPr>
          <w:rFonts w:ascii="Arial" w:eastAsia="Calibri" w:hAnsi="Arial" w:cs="Arial"/>
          <w:b/>
          <w:lang w:bidi="he-IL"/>
        </w:rPr>
      </w:pPr>
    </w:p>
    <w:p w14:paraId="622DA4AE" w14:textId="3CF3351B" w:rsidR="00D67C7A" w:rsidRPr="00D67C7A" w:rsidRDefault="00D67C7A" w:rsidP="00D67C7A">
      <w:pPr>
        <w:spacing w:after="0" w:line="360" w:lineRule="auto"/>
        <w:ind w:left="705" w:hanging="705"/>
        <w:rPr>
          <w:rFonts w:ascii="Arial" w:eastAsia="Calibri" w:hAnsi="Arial" w:cs="Arial"/>
          <w:lang w:bidi="he-IL"/>
        </w:rPr>
      </w:pPr>
      <w:r w:rsidRPr="00D67C7A">
        <w:rPr>
          <w:rFonts w:ascii="Arial" w:eastAsia="Calibri" w:hAnsi="Arial" w:cs="Arial"/>
          <w:b/>
          <w:lang w:bidi="he-IL"/>
        </w:rPr>
        <w:t xml:space="preserve">L </w:t>
      </w:r>
      <w:r>
        <w:rPr>
          <w:rFonts w:ascii="Arial" w:eastAsia="Calibri" w:hAnsi="Arial" w:cs="Arial"/>
          <w:b/>
          <w:lang w:bidi="he-IL"/>
        </w:rPr>
        <w:tab/>
      </w:r>
      <w:r w:rsidRPr="00D67C7A">
        <w:rPr>
          <w:rFonts w:ascii="Arial" w:eastAsia="Calibri" w:hAnsi="Arial" w:cs="Arial"/>
          <w:lang w:bidi="he-IL"/>
        </w:rPr>
        <w:t xml:space="preserve">Wir hören nun eine </w:t>
      </w:r>
      <w:proofErr w:type="spellStart"/>
      <w:r w:rsidRPr="00D67C7A">
        <w:rPr>
          <w:rFonts w:ascii="Arial" w:eastAsia="Calibri" w:hAnsi="Arial" w:cs="Arial"/>
          <w:lang w:bidi="he-IL"/>
        </w:rPr>
        <w:t>Mutmach</w:t>
      </w:r>
      <w:proofErr w:type="spellEnd"/>
      <w:r w:rsidRPr="00D67C7A">
        <w:rPr>
          <w:rFonts w:ascii="Arial" w:eastAsia="Calibri" w:hAnsi="Arial" w:cs="Arial"/>
          <w:lang w:bidi="he-IL"/>
        </w:rPr>
        <w:t xml:space="preserve">-Geschichte aus der Bibel. Achtet auf </w:t>
      </w:r>
      <w:r w:rsidRPr="00D67C7A">
        <w:rPr>
          <w:rFonts w:ascii="Arial" w:eastAsia="Calibri" w:hAnsi="Arial" w:cs="Arial"/>
          <w:i/>
          <w:lang w:bidi="he-IL"/>
        </w:rPr>
        <w:t>N.</w:t>
      </w:r>
      <w:r w:rsidRPr="00D67C7A">
        <w:rPr>
          <w:rFonts w:ascii="Arial" w:eastAsia="Calibri" w:hAnsi="Arial" w:cs="Arial"/>
          <w:lang w:bidi="he-IL"/>
        </w:rPr>
        <w:t>, er/sie wird die Geschichte mit Gesten und Bewegungen verdeutlichen, die ihr dann alle mitmachen könnt.</w:t>
      </w:r>
    </w:p>
    <w:p w14:paraId="0C139941" w14:textId="77777777" w:rsidR="00D67C7A" w:rsidRPr="00D67C7A" w:rsidRDefault="00D67C7A" w:rsidP="00D67C7A">
      <w:pPr>
        <w:spacing w:after="0" w:line="360" w:lineRule="auto"/>
        <w:ind w:left="705"/>
        <w:rPr>
          <w:rFonts w:ascii="Arial" w:eastAsia="Calibri" w:hAnsi="Arial" w:cs="Arial"/>
          <w:i/>
          <w:color w:val="0070C0"/>
          <w:lang w:bidi="he-IL"/>
        </w:rPr>
      </w:pPr>
      <w:r w:rsidRPr="00D67C7A">
        <w:rPr>
          <w:rFonts w:ascii="Arial" w:eastAsia="Calibri" w:hAnsi="Arial" w:cs="Arial"/>
          <w:i/>
          <w:color w:val="0070C0"/>
          <w:lang w:bidi="he-IL"/>
        </w:rPr>
        <w:t>Vier Kinder lesen die Geschichte in verteilten Rollen. Ein Kind macht die Bewegungen vor, die dann alle mitmachen.</w:t>
      </w:r>
    </w:p>
    <w:p w14:paraId="66EB179F" w14:textId="686D682E"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S 1</w:t>
      </w:r>
      <w:r w:rsidRPr="00D67C7A">
        <w:rPr>
          <w:rFonts w:ascii="Arial" w:eastAsia="Calibri" w:hAnsi="Arial" w:cs="Arial"/>
          <w:lang w:bidi="he-IL"/>
        </w:rPr>
        <w:t xml:space="preserve"> </w:t>
      </w:r>
      <w:r>
        <w:rPr>
          <w:rFonts w:ascii="Arial" w:eastAsia="Calibri" w:hAnsi="Arial" w:cs="Arial"/>
          <w:lang w:bidi="he-IL"/>
        </w:rPr>
        <w:tab/>
      </w:r>
      <w:r w:rsidRPr="00D67C7A">
        <w:rPr>
          <w:rFonts w:ascii="Arial" w:eastAsia="Calibri" w:hAnsi="Arial" w:cs="Arial"/>
          <w:lang w:bidi="he-IL"/>
        </w:rPr>
        <w:t xml:space="preserve">Jesus kommt mit seinen Jüngerinnen und Jüngern in die Stadt Jericho. </w:t>
      </w:r>
    </w:p>
    <w:p w14:paraId="63F613C3" w14:textId="6D0CD398" w:rsidR="00D67C7A" w:rsidRPr="00D67C7A" w:rsidRDefault="00D67C7A" w:rsidP="00D67C7A">
      <w:pPr>
        <w:spacing w:after="0" w:line="360" w:lineRule="auto"/>
        <w:rPr>
          <w:rFonts w:ascii="Arial" w:eastAsia="Calibri" w:hAnsi="Arial" w:cs="Arial"/>
          <w:i/>
          <w:color w:val="0070C0"/>
          <w:lang w:bidi="he-IL"/>
        </w:rPr>
      </w:pPr>
      <w:r w:rsidRPr="00D67C7A">
        <w:rPr>
          <w:rFonts w:ascii="Arial" w:eastAsia="Calibri" w:hAnsi="Arial" w:cs="Arial"/>
          <w:b/>
          <w:color w:val="0070C0"/>
          <w:lang w:bidi="he-IL"/>
        </w:rPr>
        <w:lastRenderedPageBreak/>
        <w:t>A</w:t>
      </w:r>
      <w:r w:rsidRPr="00D67C7A">
        <w:rPr>
          <w:rFonts w:ascii="Arial" w:eastAsia="Calibri" w:hAnsi="Arial" w:cs="Arial"/>
          <w:color w:val="0070C0"/>
          <w:lang w:bidi="he-IL"/>
        </w:rPr>
        <w:t xml:space="preserve"> </w:t>
      </w:r>
      <w:r w:rsidRPr="00D67C7A">
        <w:rPr>
          <w:rFonts w:ascii="Arial" w:eastAsia="Calibri" w:hAnsi="Arial" w:cs="Arial"/>
          <w:color w:val="0070C0"/>
          <w:lang w:bidi="he-IL"/>
        </w:rPr>
        <w:tab/>
      </w:r>
      <w:r w:rsidRPr="00D67C7A">
        <w:rPr>
          <w:rFonts w:ascii="Arial" w:eastAsia="Calibri" w:hAnsi="Arial" w:cs="Arial"/>
          <w:i/>
          <w:color w:val="0070C0"/>
          <w:lang w:bidi="he-IL"/>
        </w:rPr>
        <w:t>leise</w:t>
      </w:r>
      <w:r w:rsidRPr="00D67C7A">
        <w:rPr>
          <w:rFonts w:ascii="Arial" w:eastAsia="Calibri" w:hAnsi="Arial" w:cs="Arial"/>
          <w:color w:val="0070C0"/>
          <w:lang w:bidi="he-IL"/>
        </w:rPr>
        <w:t xml:space="preserve"> </w:t>
      </w:r>
      <w:r w:rsidRPr="00D67C7A">
        <w:rPr>
          <w:rFonts w:ascii="Arial" w:eastAsia="Calibri" w:hAnsi="Arial" w:cs="Arial"/>
          <w:i/>
          <w:color w:val="0070C0"/>
          <w:lang w:bidi="he-IL"/>
        </w:rPr>
        <w:t>mit den Füßen stampfen</w:t>
      </w:r>
    </w:p>
    <w:p w14:paraId="72611A58" w14:textId="77777777" w:rsidR="00D67C7A" w:rsidRPr="00D67C7A" w:rsidRDefault="00D67C7A" w:rsidP="00D67C7A">
      <w:pPr>
        <w:spacing w:after="0" w:line="360" w:lineRule="auto"/>
        <w:ind w:firstLine="708"/>
        <w:rPr>
          <w:rFonts w:ascii="Arial" w:eastAsia="Calibri" w:hAnsi="Arial" w:cs="Arial"/>
          <w:lang w:bidi="he-IL"/>
        </w:rPr>
      </w:pPr>
      <w:r w:rsidRPr="00D67C7A">
        <w:rPr>
          <w:rFonts w:ascii="Arial" w:eastAsia="Calibri" w:hAnsi="Arial" w:cs="Arial"/>
          <w:lang w:bidi="he-IL"/>
        </w:rPr>
        <w:t>Die Menschen freuen sich sehr über den Besuch von Jesus und rufen:</w:t>
      </w:r>
    </w:p>
    <w:p w14:paraId="123CA180" w14:textId="3C785227" w:rsidR="00D67C7A" w:rsidRPr="00D67C7A" w:rsidRDefault="00D67C7A" w:rsidP="00D67C7A">
      <w:pPr>
        <w:spacing w:after="0" w:line="360" w:lineRule="auto"/>
        <w:ind w:left="705" w:hanging="705"/>
        <w:rPr>
          <w:rFonts w:ascii="Arial" w:eastAsia="Calibri" w:hAnsi="Arial" w:cs="Arial"/>
          <w:lang w:bidi="he-IL"/>
        </w:rPr>
      </w:pPr>
      <w:r w:rsidRPr="004B4A35">
        <w:rPr>
          <w:rFonts w:ascii="Arial" w:eastAsia="Calibri" w:hAnsi="Arial" w:cs="Arial"/>
          <w:b/>
          <w:lang w:val="pt-BR" w:bidi="he-IL"/>
        </w:rPr>
        <w:t xml:space="preserve">S 2 </w:t>
      </w:r>
      <w:r w:rsidRPr="004B4A35">
        <w:rPr>
          <w:rFonts w:ascii="Arial" w:eastAsia="Calibri" w:hAnsi="Arial" w:cs="Arial"/>
          <w:b/>
          <w:lang w:val="pt-BR" w:bidi="he-IL"/>
        </w:rPr>
        <w:tab/>
      </w:r>
      <w:r w:rsidRPr="004B4A35">
        <w:rPr>
          <w:rFonts w:ascii="Arial" w:eastAsia="Calibri" w:hAnsi="Arial" w:cs="Arial"/>
          <w:lang w:val="pt-BR" w:bidi="he-IL"/>
        </w:rPr>
        <w:t xml:space="preserve">„Hurra, Jesus ist da! </w:t>
      </w:r>
      <w:r w:rsidRPr="00D67C7A">
        <w:rPr>
          <w:rFonts w:ascii="Arial" w:eastAsia="Calibri" w:hAnsi="Arial" w:cs="Arial"/>
          <w:lang w:bidi="he-IL"/>
        </w:rPr>
        <w:t xml:space="preserve">Ich freue mich sehr! Er ist gut zu allen Menschen und soll sogar Kranke heilen.“ </w:t>
      </w:r>
    </w:p>
    <w:p w14:paraId="3B0C64F8" w14:textId="13FC6873" w:rsidR="00D67C7A" w:rsidRPr="00D67C7A" w:rsidRDefault="00D67C7A" w:rsidP="00D67C7A">
      <w:pPr>
        <w:spacing w:after="0" w:line="360" w:lineRule="auto"/>
        <w:rPr>
          <w:rFonts w:ascii="Arial" w:eastAsia="Calibri" w:hAnsi="Arial" w:cs="Arial"/>
          <w:i/>
          <w:color w:val="0070C0"/>
          <w:lang w:bidi="he-IL"/>
        </w:rPr>
      </w:pPr>
      <w:r w:rsidRPr="00D67C7A">
        <w:rPr>
          <w:rFonts w:ascii="Arial" w:eastAsia="Calibri" w:hAnsi="Arial" w:cs="Arial"/>
          <w:b/>
          <w:color w:val="0070C0"/>
          <w:lang w:bidi="he-IL"/>
        </w:rPr>
        <w:t>A</w:t>
      </w:r>
      <w:r w:rsidRPr="00D67C7A">
        <w:rPr>
          <w:rFonts w:ascii="Arial" w:eastAsia="Calibri" w:hAnsi="Arial" w:cs="Arial"/>
          <w:color w:val="0070C0"/>
          <w:lang w:bidi="he-IL"/>
        </w:rPr>
        <w:t xml:space="preserve"> </w:t>
      </w:r>
      <w:r w:rsidR="00F54CD6">
        <w:rPr>
          <w:rFonts w:ascii="Arial" w:eastAsia="Calibri" w:hAnsi="Arial" w:cs="Arial"/>
          <w:color w:val="0070C0"/>
          <w:lang w:bidi="he-IL"/>
        </w:rPr>
        <w:tab/>
      </w:r>
      <w:r w:rsidRPr="00D67C7A">
        <w:rPr>
          <w:rFonts w:ascii="Arial" w:eastAsia="Calibri" w:hAnsi="Arial" w:cs="Arial"/>
          <w:i/>
          <w:color w:val="0070C0"/>
          <w:lang w:bidi="he-IL"/>
        </w:rPr>
        <w:t>Jubelgeste mit Lachen</w:t>
      </w:r>
    </w:p>
    <w:p w14:paraId="658A6425" w14:textId="259156FD"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 xml:space="preserve">S1 </w:t>
      </w:r>
      <w:r w:rsidR="0039647C">
        <w:rPr>
          <w:rFonts w:ascii="Arial" w:eastAsia="Calibri" w:hAnsi="Arial" w:cs="Arial"/>
          <w:b/>
          <w:lang w:bidi="he-IL"/>
        </w:rPr>
        <w:tab/>
      </w:r>
      <w:r w:rsidRPr="00D67C7A">
        <w:rPr>
          <w:rFonts w:ascii="Arial" w:eastAsia="Calibri" w:hAnsi="Arial" w:cs="Arial"/>
          <w:lang w:bidi="he-IL"/>
        </w:rPr>
        <w:t xml:space="preserve">Am Wegrand sitzt ein blinder Bettler. </w:t>
      </w:r>
    </w:p>
    <w:p w14:paraId="0930C86B" w14:textId="693B51C2" w:rsidR="00D67C7A" w:rsidRPr="0039647C" w:rsidRDefault="00D67C7A" w:rsidP="00D67C7A">
      <w:pPr>
        <w:spacing w:after="0" w:line="360" w:lineRule="auto"/>
        <w:rPr>
          <w:rFonts w:ascii="Arial" w:eastAsia="Calibri" w:hAnsi="Arial" w:cs="Arial"/>
          <w:i/>
          <w:color w:val="0070C0"/>
          <w:lang w:bidi="he-IL"/>
        </w:rPr>
      </w:pPr>
      <w:r w:rsidRPr="0039647C">
        <w:rPr>
          <w:rFonts w:ascii="Arial" w:eastAsia="Calibri" w:hAnsi="Arial" w:cs="Arial"/>
          <w:b/>
          <w:color w:val="0070C0"/>
          <w:lang w:bidi="he-IL"/>
        </w:rPr>
        <w:t xml:space="preserve">A </w:t>
      </w:r>
      <w:r w:rsidR="0039647C" w:rsidRPr="0039647C">
        <w:rPr>
          <w:rFonts w:ascii="Arial" w:eastAsia="Calibri" w:hAnsi="Arial" w:cs="Arial"/>
          <w:b/>
          <w:color w:val="0070C0"/>
          <w:lang w:bidi="he-IL"/>
        </w:rPr>
        <w:tab/>
      </w:r>
      <w:r w:rsidRPr="0039647C">
        <w:rPr>
          <w:rFonts w:ascii="Arial" w:eastAsia="Calibri" w:hAnsi="Arial" w:cs="Arial"/>
          <w:i/>
          <w:color w:val="0070C0"/>
          <w:lang w:bidi="he-IL"/>
        </w:rPr>
        <w:t>Hände vor die Augen halten.</w:t>
      </w:r>
    </w:p>
    <w:p w14:paraId="2F8576B5" w14:textId="77777777" w:rsidR="00D67C7A" w:rsidRPr="00D67C7A" w:rsidRDefault="00D67C7A" w:rsidP="0039647C">
      <w:pPr>
        <w:spacing w:after="0" w:line="360" w:lineRule="auto"/>
        <w:ind w:left="708"/>
        <w:rPr>
          <w:rFonts w:ascii="Arial" w:eastAsia="Calibri" w:hAnsi="Arial" w:cs="Arial"/>
          <w:lang w:bidi="he-IL"/>
        </w:rPr>
      </w:pPr>
      <w:r w:rsidRPr="00D67C7A">
        <w:rPr>
          <w:rFonts w:ascii="Arial" w:eastAsia="Calibri" w:hAnsi="Arial" w:cs="Arial"/>
          <w:lang w:bidi="he-IL"/>
        </w:rPr>
        <w:t xml:space="preserve">Er heißt Bartimäus. Er kann nichts sehen. </w:t>
      </w:r>
    </w:p>
    <w:p w14:paraId="2E27BC52" w14:textId="77777777" w:rsidR="00D67C7A" w:rsidRPr="00D67C7A" w:rsidRDefault="00D67C7A" w:rsidP="0039647C">
      <w:pPr>
        <w:spacing w:after="0" w:line="360" w:lineRule="auto"/>
        <w:ind w:left="708"/>
        <w:rPr>
          <w:rFonts w:ascii="Arial" w:eastAsia="Calibri" w:hAnsi="Arial" w:cs="Arial"/>
          <w:lang w:bidi="he-IL"/>
        </w:rPr>
      </w:pPr>
      <w:r w:rsidRPr="00D67C7A">
        <w:rPr>
          <w:rFonts w:ascii="Arial" w:eastAsia="Calibri" w:hAnsi="Arial" w:cs="Arial"/>
          <w:lang w:bidi="he-IL"/>
        </w:rPr>
        <w:t xml:space="preserve">Bartimäus sitzt schon sehr lange Zeit an der Straße. Er bittet die Menschen um Hilfe. Aber die meisten laufen an ihm vorbei, ohne ihn zu beachten. </w:t>
      </w:r>
    </w:p>
    <w:p w14:paraId="457062F7" w14:textId="397D6C36" w:rsidR="00D67C7A" w:rsidRPr="0039647C" w:rsidRDefault="00D67C7A" w:rsidP="00D67C7A">
      <w:pPr>
        <w:spacing w:after="0" w:line="360" w:lineRule="auto"/>
        <w:rPr>
          <w:rFonts w:ascii="Arial" w:eastAsia="Calibri" w:hAnsi="Arial" w:cs="Arial"/>
          <w:i/>
          <w:color w:val="0070C0"/>
          <w:lang w:bidi="he-IL"/>
        </w:rPr>
      </w:pPr>
      <w:r w:rsidRPr="0039647C">
        <w:rPr>
          <w:rFonts w:ascii="Arial" w:eastAsia="Calibri" w:hAnsi="Arial" w:cs="Arial"/>
          <w:b/>
          <w:color w:val="0070C0"/>
          <w:lang w:bidi="he-IL"/>
        </w:rPr>
        <w:t>A</w:t>
      </w:r>
      <w:r w:rsidR="0039647C" w:rsidRPr="0039647C">
        <w:rPr>
          <w:rFonts w:ascii="Arial" w:eastAsia="Calibri" w:hAnsi="Arial" w:cs="Arial"/>
          <w:b/>
          <w:color w:val="0070C0"/>
          <w:lang w:bidi="he-IL"/>
        </w:rPr>
        <w:tab/>
      </w:r>
      <w:r w:rsidRPr="0039647C">
        <w:rPr>
          <w:rFonts w:ascii="Arial" w:eastAsia="Calibri" w:hAnsi="Arial" w:cs="Arial"/>
          <w:i/>
          <w:color w:val="0070C0"/>
          <w:lang w:bidi="he-IL"/>
        </w:rPr>
        <w:t>Kinder stampfen mit den Füßen</w:t>
      </w:r>
    </w:p>
    <w:p w14:paraId="03917B05" w14:textId="77777777" w:rsidR="00D67C7A" w:rsidRPr="00D67C7A" w:rsidRDefault="00D67C7A" w:rsidP="0039647C">
      <w:pPr>
        <w:spacing w:after="0" w:line="360" w:lineRule="auto"/>
        <w:ind w:left="708"/>
        <w:rPr>
          <w:rFonts w:ascii="Arial" w:eastAsia="Calibri" w:hAnsi="Arial" w:cs="Arial"/>
          <w:i/>
          <w:lang w:bidi="he-IL"/>
        </w:rPr>
      </w:pPr>
      <w:r w:rsidRPr="00D67C7A">
        <w:rPr>
          <w:rFonts w:ascii="Arial" w:eastAsia="Calibri" w:hAnsi="Arial" w:cs="Arial"/>
          <w:lang w:bidi="he-IL"/>
        </w:rPr>
        <w:t>Da hört er, dass Jesus ganz in der Nähe ist. Er hat schon von Jesus gehört und denkt:</w:t>
      </w:r>
    </w:p>
    <w:p w14:paraId="7F2927C2" w14:textId="0DF050DC"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S2</w:t>
      </w:r>
      <w:r w:rsidRPr="00D67C7A">
        <w:rPr>
          <w:rFonts w:ascii="Arial" w:eastAsia="Calibri" w:hAnsi="Arial" w:cs="Arial"/>
          <w:lang w:bidi="he-IL"/>
        </w:rPr>
        <w:t xml:space="preserve"> </w:t>
      </w:r>
      <w:r w:rsidR="0039647C">
        <w:rPr>
          <w:rFonts w:ascii="Arial" w:eastAsia="Calibri" w:hAnsi="Arial" w:cs="Arial"/>
          <w:lang w:bidi="he-IL"/>
        </w:rPr>
        <w:tab/>
      </w:r>
      <w:r w:rsidRPr="00D67C7A">
        <w:rPr>
          <w:rFonts w:ascii="Arial" w:eastAsia="Calibri" w:hAnsi="Arial" w:cs="Arial"/>
          <w:lang w:bidi="he-IL"/>
        </w:rPr>
        <w:t>„</w:t>
      </w:r>
      <w:r w:rsidRPr="00D67C7A">
        <w:rPr>
          <w:rFonts w:ascii="Arial" w:eastAsia="Calibri" w:hAnsi="Arial" w:cs="Arial"/>
          <w:i/>
          <w:lang w:bidi="he-IL"/>
        </w:rPr>
        <w:t xml:space="preserve">Das ist meine </w:t>
      </w:r>
      <w:r w:rsidRPr="00D67C7A">
        <w:rPr>
          <w:rFonts w:ascii="Arial" w:eastAsia="Calibri" w:hAnsi="Arial" w:cs="Arial"/>
          <w:i/>
          <w:u w:val="single"/>
          <w:lang w:bidi="he-IL"/>
        </w:rPr>
        <w:t>Chance</w:t>
      </w:r>
      <w:r w:rsidRPr="00D67C7A">
        <w:rPr>
          <w:rFonts w:ascii="Arial" w:eastAsia="Calibri" w:hAnsi="Arial" w:cs="Arial"/>
          <w:i/>
          <w:lang w:bidi="he-IL"/>
        </w:rPr>
        <w:t>!</w:t>
      </w:r>
    </w:p>
    <w:p w14:paraId="68E73F7A" w14:textId="77777777" w:rsidR="00D67C7A" w:rsidRPr="00D67C7A" w:rsidRDefault="00D67C7A" w:rsidP="0039647C">
      <w:pPr>
        <w:spacing w:after="0" w:line="360" w:lineRule="auto"/>
        <w:ind w:firstLine="708"/>
        <w:rPr>
          <w:rFonts w:ascii="Arial" w:eastAsia="Calibri" w:hAnsi="Arial" w:cs="Arial"/>
          <w:i/>
          <w:lang w:bidi="he-IL"/>
        </w:rPr>
      </w:pPr>
      <w:r w:rsidRPr="00D67C7A">
        <w:rPr>
          <w:rFonts w:ascii="Arial" w:eastAsia="Calibri" w:hAnsi="Arial" w:cs="Arial"/>
          <w:i/>
          <w:lang w:bidi="he-IL"/>
        </w:rPr>
        <w:t xml:space="preserve">Jesus kann mir bestimmt helfen und mich gesund machen! </w:t>
      </w:r>
    </w:p>
    <w:p w14:paraId="0A7B0ADC" w14:textId="77777777" w:rsidR="00D67C7A" w:rsidRPr="00D67C7A" w:rsidRDefault="00D67C7A" w:rsidP="0039647C">
      <w:pPr>
        <w:spacing w:after="0" w:line="360" w:lineRule="auto"/>
        <w:ind w:firstLine="708"/>
        <w:rPr>
          <w:rFonts w:ascii="Arial" w:eastAsia="Calibri" w:hAnsi="Arial" w:cs="Arial"/>
          <w:i/>
          <w:lang w:bidi="he-IL"/>
        </w:rPr>
      </w:pPr>
      <w:r w:rsidRPr="00D67C7A">
        <w:rPr>
          <w:rFonts w:ascii="Arial" w:eastAsia="Calibri" w:hAnsi="Arial" w:cs="Arial"/>
          <w:i/>
          <w:lang w:bidi="he-IL"/>
        </w:rPr>
        <w:t xml:space="preserve">Aber was werden die Leute sagen? </w:t>
      </w:r>
    </w:p>
    <w:p w14:paraId="2D5C3DBD" w14:textId="77777777" w:rsidR="00D67C7A" w:rsidRPr="00D67C7A" w:rsidRDefault="00D67C7A" w:rsidP="0039647C">
      <w:pPr>
        <w:spacing w:after="0" w:line="360" w:lineRule="auto"/>
        <w:ind w:firstLine="708"/>
        <w:rPr>
          <w:rFonts w:ascii="Arial" w:eastAsia="Calibri" w:hAnsi="Arial" w:cs="Arial"/>
          <w:i/>
          <w:lang w:bidi="he-IL"/>
        </w:rPr>
      </w:pPr>
      <w:r w:rsidRPr="00D67C7A">
        <w:rPr>
          <w:rFonts w:ascii="Arial" w:eastAsia="Calibri" w:hAnsi="Arial" w:cs="Arial"/>
          <w:i/>
          <w:lang w:bidi="he-IL"/>
        </w:rPr>
        <w:t>Sie werden bestimmt mit mir schimpfen und sagen, dass ich still sein soll.“</w:t>
      </w:r>
    </w:p>
    <w:p w14:paraId="46B94EC1" w14:textId="5D2039E6"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S1 </w:t>
      </w:r>
      <w:r w:rsidR="0039647C">
        <w:rPr>
          <w:rFonts w:ascii="Arial" w:eastAsia="Calibri" w:hAnsi="Arial" w:cs="Arial"/>
          <w:b/>
          <w:lang w:bidi="he-IL"/>
        </w:rPr>
        <w:tab/>
      </w:r>
      <w:r w:rsidRPr="00D67C7A">
        <w:rPr>
          <w:rFonts w:ascii="Arial" w:eastAsia="Calibri" w:hAnsi="Arial" w:cs="Arial"/>
          <w:lang w:bidi="he-IL"/>
        </w:rPr>
        <w:t>Aber Bartimäus nimmt seinen ganzen Mut zusammen und ruft laut:</w:t>
      </w:r>
    </w:p>
    <w:p w14:paraId="4E0F2CD0" w14:textId="385A1C6C"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S2 </w:t>
      </w:r>
      <w:r w:rsidR="0039647C">
        <w:rPr>
          <w:rFonts w:ascii="Arial" w:eastAsia="Calibri" w:hAnsi="Arial" w:cs="Arial"/>
          <w:b/>
          <w:lang w:bidi="he-IL"/>
        </w:rPr>
        <w:tab/>
      </w:r>
      <w:r w:rsidRPr="00D67C7A">
        <w:rPr>
          <w:rFonts w:ascii="Arial" w:eastAsia="Calibri" w:hAnsi="Arial" w:cs="Arial"/>
          <w:i/>
          <w:lang w:bidi="he-IL"/>
        </w:rPr>
        <w:t xml:space="preserve">„Jesus, hab Erbarmen mit mir. Hilf mir!“ </w:t>
      </w:r>
    </w:p>
    <w:p w14:paraId="3736F437" w14:textId="26BA00DE" w:rsidR="00D67C7A" w:rsidRPr="00AF3BAF" w:rsidRDefault="00D67C7A" w:rsidP="00D67C7A">
      <w:pPr>
        <w:spacing w:after="0" w:line="360" w:lineRule="auto"/>
        <w:rPr>
          <w:rFonts w:ascii="Arial" w:eastAsia="Calibri" w:hAnsi="Arial" w:cs="Arial"/>
          <w:i/>
          <w:color w:val="0070C0"/>
          <w:lang w:bidi="he-IL"/>
        </w:rPr>
      </w:pPr>
      <w:r w:rsidRPr="00AF3BAF">
        <w:rPr>
          <w:rFonts w:ascii="Arial" w:eastAsia="Calibri" w:hAnsi="Arial" w:cs="Arial"/>
          <w:b/>
          <w:color w:val="0070C0"/>
          <w:lang w:bidi="he-IL"/>
        </w:rPr>
        <w:t>A</w:t>
      </w:r>
      <w:r w:rsidRPr="00AF3BAF">
        <w:rPr>
          <w:rFonts w:ascii="Arial" w:eastAsia="Calibri" w:hAnsi="Arial" w:cs="Arial"/>
          <w:i/>
          <w:color w:val="0070C0"/>
          <w:lang w:bidi="he-IL"/>
        </w:rPr>
        <w:t xml:space="preserve"> </w:t>
      </w:r>
      <w:r w:rsidR="0039647C" w:rsidRPr="00AF3BAF">
        <w:rPr>
          <w:rFonts w:ascii="Arial" w:eastAsia="Calibri" w:hAnsi="Arial" w:cs="Arial"/>
          <w:i/>
          <w:color w:val="0070C0"/>
          <w:lang w:bidi="he-IL"/>
        </w:rPr>
        <w:tab/>
      </w:r>
      <w:r w:rsidRPr="00AF3BAF">
        <w:rPr>
          <w:rFonts w:ascii="Arial" w:eastAsia="Calibri" w:hAnsi="Arial" w:cs="Arial"/>
          <w:i/>
          <w:color w:val="0070C0"/>
          <w:lang w:bidi="he-IL"/>
        </w:rPr>
        <w:t>Hände als Trichter um den Mund legen und Rufe</w:t>
      </w:r>
      <w:r w:rsidR="008324C4">
        <w:rPr>
          <w:rFonts w:ascii="Arial" w:eastAsia="Calibri" w:hAnsi="Arial" w:cs="Arial"/>
          <w:i/>
          <w:color w:val="0070C0"/>
          <w:lang w:bidi="he-IL"/>
        </w:rPr>
        <w:t>n</w:t>
      </w:r>
      <w:r w:rsidRPr="00AF3BAF">
        <w:rPr>
          <w:rFonts w:ascii="Arial" w:eastAsia="Calibri" w:hAnsi="Arial" w:cs="Arial"/>
          <w:i/>
          <w:color w:val="0070C0"/>
          <w:lang w:bidi="he-IL"/>
        </w:rPr>
        <w:t xml:space="preserve"> nachahmen</w:t>
      </w:r>
    </w:p>
    <w:p w14:paraId="5243B4DA" w14:textId="6A437829"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S1</w:t>
      </w:r>
      <w:r w:rsidRPr="00D67C7A">
        <w:rPr>
          <w:rFonts w:ascii="Arial" w:eastAsia="Calibri" w:hAnsi="Arial" w:cs="Arial"/>
          <w:lang w:bidi="he-IL"/>
        </w:rPr>
        <w:t xml:space="preserve"> </w:t>
      </w:r>
      <w:r w:rsidR="00AF3BAF">
        <w:rPr>
          <w:rFonts w:ascii="Arial" w:eastAsia="Calibri" w:hAnsi="Arial" w:cs="Arial"/>
          <w:lang w:bidi="he-IL"/>
        </w:rPr>
        <w:tab/>
      </w:r>
      <w:r w:rsidRPr="00D67C7A">
        <w:rPr>
          <w:rFonts w:ascii="Arial" w:eastAsia="Calibri" w:hAnsi="Arial" w:cs="Arial"/>
          <w:lang w:bidi="he-IL"/>
        </w:rPr>
        <w:t>Die Menschen um ihn herum werden ärgerlich. Und schimpfen:</w:t>
      </w:r>
    </w:p>
    <w:p w14:paraId="0A7DE4FE" w14:textId="0B6B3046"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S3</w:t>
      </w:r>
      <w:r w:rsidRPr="00D67C7A">
        <w:rPr>
          <w:rFonts w:ascii="Arial" w:eastAsia="Calibri" w:hAnsi="Arial" w:cs="Arial"/>
          <w:lang w:bidi="he-IL"/>
        </w:rPr>
        <w:t xml:space="preserve"> </w:t>
      </w:r>
      <w:r w:rsidR="00AF3BAF">
        <w:rPr>
          <w:rFonts w:ascii="Arial" w:eastAsia="Calibri" w:hAnsi="Arial" w:cs="Arial"/>
          <w:lang w:bidi="he-IL"/>
        </w:rPr>
        <w:tab/>
      </w:r>
      <w:r w:rsidRPr="00D67C7A">
        <w:rPr>
          <w:rFonts w:ascii="Arial" w:eastAsia="Calibri" w:hAnsi="Arial" w:cs="Arial"/>
          <w:lang w:bidi="he-IL"/>
        </w:rPr>
        <w:t>„</w:t>
      </w:r>
      <w:r w:rsidRPr="00D67C7A">
        <w:rPr>
          <w:rFonts w:ascii="Arial" w:eastAsia="Calibri" w:hAnsi="Arial" w:cs="Arial"/>
          <w:i/>
          <w:lang w:bidi="he-IL"/>
        </w:rPr>
        <w:t xml:space="preserve">Sei still! Du nervst! Jesus hört </w:t>
      </w:r>
      <w:r w:rsidR="00D546A0">
        <w:rPr>
          <w:rFonts w:ascii="Arial" w:eastAsia="Calibri" w:hAnsi="Arial" w:cs="Arial"/>
          <w:i/>
          <w:lang w:bidi="he-IL"/>
        </w:rPr>
        <w:t>d</w:t>
      </w:r>
      <w:r w:rsidRPr="00D67C7A">
        <w:rPr>
          <w:rFonts w:ascii="Arial" w:eastAsia="Calibri" w:hAnsi="Arial" w:cs="Arial"/>
          <w:i/>
          <w:lang w:bidi="he-IL"/>
        </w:rPr>
        <w:t>ich eh nicht!“</w:t>
      </w:r>
    </w:p>
    <w:p w14:paraId="1AC696ED" w14:textId="0A123370"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Aber Bartimäus spürt in seinem Herzen plötzlich ganz viel Mut und ruft noch lauter:</w:t>
      </w:r>
    </w:p>
    <w:p w14:paraId="4F98D3D8" w14:textId="2AF8172E"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S2 </w:t>
      </w:r>
      <w:r w:rsidR="00AF3BAF">
        <w:rPr>
          <w:rFonts w:ascii="Arial" w:eastAsia="Calibri" w:hAnsi="Arial" w:cs="Arial"/>
          <w:b/>
          <w:lang w:bidi="he-IL"/>
        </w:rPr>
        <w:tab/>
      </w:r>
      <w:r w:rsidRPr="00D67C7A">
        <w:rPr>
          <w:rFonts w:ascii="Arial" w:eastAsia="Calibri" w:hAnsi="Arial" w:cs="Arial"/>
          <w:lang w:bidi="he-IL"/>
        </w:rPr>
        <w:t>„</w:t>
      </w:r>
      <w:r w:rsidRPr="00D67C7A">
        <w:rPr>
          <w:rFonts w:ascii="Arial" w:eastAsia="Calibri" w:hAnsi="Arial" w:cs="Arial"/>
          <w:i/>
          <w:lang w:bidi="he-IL"/>
        </w:rPr>
        <w:t>Jesus, bitte hilf mir!</w:t>
      </w:r>
      <w:r w:rsidR="001C3249">
        <w:rPr>
          <w:rFonts w:ascii="Arial" w:eastAsia="Calibri" w:hAnsi="Arial" w:cs="Arial"/>
          <w:i/>
          <w:lang w:bidi="he-IL"/>
        </w:rPr>
        <w:t>“</w:t>
      </w:r>
    </w:p>
    <w:p w14:paraId="3503E5D4" w14:textId="398CBAA8"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Jesus bleibt stehen und sagt:</w:t>
      </w:r>
    </w:p>
    <w:p w14:paraId="7194C01E" w14:textId="66E188AF"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S4</w:t>
      </w:r>
      <w:r w:rsidRPr="00D67C7A">
        <w:rPr>
          <w:rFonts w:ascii="Arial" w:eastAsia="Calibri" w:hAnsi="Arial" w:cs="Arial"/>
          <w:lang w:bidi="he-IL"/>
        </w:rPr>
        <w:t xml:space="preserve"> </w:t>
      </w:r>
      <w:r w:rsidR="00AF3BAF">
        <w:rPr>
          <w:rFonts w:ascii="Arial" w:eastAsia="Calibri" w:hAnsi="Arial" w:cs="Arial"/>
          <w:lang w:bidi="he-IL"/>
        </w:rPr>
        <w:tab/>
      </w:r>
      <w:r w:rsidRPr="00D67C7A">
        <w:rPr>
          <w:rFonts w:ascii="Arial" w:eastAsia="Calibri" w:hAnsi="Arial" w:cs="Arial"/>
          <w:i/>
          <w:lang w:bidi="he-IL"/>
        </w:rPr>
        <w:t>„Ruft ihn her!“</w:t>
      </w:r>
    </w:p>
    <w:p w14:paraId="729B3163" w14:textId="7545909D"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Da verhalten die Leute sich plötzlich anders und sagen zu ihm:</w:t>
      </w:r>
    </w:p>
    <w:p w14:paraId="46C291C9" w14:textId="08C9DE96"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S3</w:t>
      </w:r>
      <w:r w:rsidRPr="00D67C7A">
        <w:rPr>
          <w:rFonts w:ascii="Arial" w:eastAsia="Calibri" w:hAnsi="Arial" w:cs="Arial"/>
          <w:lang w:bidi="he-IL"/>
        </w:rPr>
        <w:t xml:space="preserve"> </w:t>
      </w:r>
      <w:r w:rsidR="00AF3BAF">
        <w:rPr>
          <w:rFonts w:ascii="Arial" w:eastAsia="Calibri" w:hAnsi="Arial" w:cs="Arial"/>
          <w:lang w:bidi="he-IL"/>
        </w:rPr>
        <w:tab/>
      </w:r>
      <w:r w:rsidRPr="00D67C7A">
        <w:rPr>
          <w:rFonts w:ascii="Arial" w:eastAsia="Calibri" w:hAnsi="Arial" w:cs="Arial"/>
          <w:lang w:bidi="he-IL"/>
        </w:rPr>
        <w:t>„</w:t>
      </w:r>
      <w:r w:rsidRPr="00D67C7A">
        <w:rPr>
          <w:rFonts w:ascii="Arial" w:eastAsia="Calibri" w:hAnsi="Arial" w:cs="Arial"/>
          <w:i/>
          <w:lang w:bidi="he-IL"/>
        </w:rPr>
        <w:t>Hab nur Mut, steh auf, Jesus ruft dich!“</w:t>
      </w:r>
    </w:p>
    <w:p w14:paraId="315F985F" w14:textId="436CC43C" w:rsidR="00D67C7A" w:rsidRPr="00D67C7A" w:rsidRDefault="00D67C7A" w:rsidP="00AF3BAF">
      <w:pPr>
        <w:spacing w:after="0" w:line="360" w:lineRule="auto"/>
        <w:ind w:left="705" w:hanging="705"/>
        <w:rPr>
          <w:rFonts w:ascii="Arial" w:eastAsia="Calibri" w:hAnsi="Arial" w:cs="Arial"/>
          <w:lang w:bidi="he-IL"/>
        </w:rPr>
      </w:pPr>
      <w:r w:rsidRPr="00D67C7A">
        <w:rPr>
          <w:rFonts w:ascii="Arial" w:eastAsia="Calibri" w:hAnsi="Arial" w:cs="Arial"/>
          <w:b/>
          <w:lang w:bidi="he-IL"/>
        </w:rPr>
        <w:lastRenderedPageBreak/>
        <w:t xml:space="preserve">S1 </w:t>
      </w:r>
      <w:r w:rsidR="00AF3BAF">
        <w:rPr>
          <w:rFonts w:ascii="Arial" w:eastAsia="Calibri" w:hAnsi="Arial" w:cs="Arial"/>
          <w:b/>
          <w:lang w:bidi="he-IL"/>
        </w:rPr>
        <w:tab/>
      </w:r>
      <w:r w:rsidRPr="00D67C7A">
        <w:rPr>
          <w:rFonts w:ascii="Arial" w:eastAsia="Calibri" w:hAnsi="Arial" w:cs="Arial"/>
          <w:lang w:bidi="he-IL"/>
        </w:rPr>
        <w:t>Da gibt es für Bartimäus kein Halten mehr. Er springt auf und läuft auf Jesus zu, obwohl er nichts sehen kann.</w:t>
      </w:r>
    </w:p>
    <w:p w14:paraId="3B6551DF" w14:textId="5B736F3F" w:rsidR="00D67C7A" w:rsidRPr="00AF3BAF" w:rsidRDefault="00D67C7A" w:rsidP="00D67C7A">
      <w:pPr>
        <w:spacing w:after="0" w:line="360" w:lineRule="auto"/>
        <w:rPr>
          <w:rFonts w:ascii="Arial" w:eastAsia="Calibri" w:hAnsi="Arial" w:cs="Arial"/>
          <w:i/>
          <w:color w:val="0070C0"/>
          <w:lang w:bidi="he-IL"/>
        </w:rPr>
      </w:pPr>
      <w:r w:rsidRPr="00AF3BAF">
        <w:rPr>
          <w:rFonts w:ascii="Arial" w:eastAsia="Calibri" w:hAnsi="Arial" w:cs="Arial"/>
          <w:b/>
          <w:color w:val="0070C0"/>
          <w:lang w:bidi="he-IL"/>
        </w:rPr>
        <w:t>A</w:t>
      </w:r>
      <w:r w:rsidRPr="00AF3BAF">
        <w:rPr>
          <w:rFonts w:ascii="Arial" w:eastAsia="Calibri" w:hAnsi="Arial" w:cs="Arial"/>
          <w:color w:val="0070C0"/>
          <w:lang w:bidi="he-IL"/>
        </w:rPr>
        <w:t xml:space="preserve"> </w:t>
      </w:r>
      <w:r w:rsidR="00AF3BAF" w:rsidRPr="00AF3BAF">
        <w:rPr>
          <w:rFonts w:ascii="Arial" w:eastAsia="Calibri" w:hAnsi="Arial" w:cs="Arial"/>
          <w:color w:val="0070C0"/>
          <w:lang w:bidi="he-IL"/>
        </w:rPr>
        <w:tab/>
      </w:r>
      <w:r w:rsidRPr="00AF3BAF">
        <w:rPr>
          <w:rFonts w:ascii="Arial" w:eastAsia="Calibri" w:hAnsi="Arial" w:cs="Arial"/>
          <w:i/>
          <w:color w:val="0070C0"/>
          <w:lang w:bidi="he-IL"/>
        </w:rPr>
        <w:t>aufstehen und am Platz laufen</w:t>
      </w:r>
    </w:p>
    <w:p w14:paraId="3902BE4A" w14:textId="767F9B06"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Und Jesus fragt ihn:</w:t>
      </w:r>
    </w:p>
    <w:p w14:paraId="394AF466" w14:textId="2A279FA2"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S4 </w:t>
      </w:r>
      <w:r w:rsidR="00AF3BAF">
        <w:rPr>
          <w:rFonts w:ascii="Arial" w:eastAsia="Calibri" w:hAnsi="Arial" w:cs="Arial"/>
          <w:b/>
          <w:lang w:bidi="he-IL"/>
        </w:rPr>
        <w:tab/>
      </w:r>
      <w:r w:rsidRPr="00D67C7A">
        <w:rPr>
          <w:rFonts w:ascii="Arial" w:eastAsia="Calibri" w:hAnsi="Arial" w:cs="Arial"/>
          <w:i/>
          <w:lang w:bidi="he-IL"/>
        </w:rPr>
        <w:t xml:space="preserve">„Was willst </w:t>
      </w:r>
      <w:r w:rsidR="00D546A0">
        <w:rPr>
          <w:rFonts w:ascii="Arial" w:eastAsia="Calibri" w:hAnsi="Arial" w:cs="Arial"/>
          <w:i/>
          <w:lang w:bidi="he-IL"/>
        </w:rPr>
        <w:t>d</w:t>
      </w:r>
      <w:r w:rsidRPr="00D67C7A">
        <w:rPr>
          <w:rFonts w:ascii="Arial" w:eastAsia="Calibri" w:hAnsi="Arial" w:cs="Arial"/>
          <w:i/>
          <w:lang w:bidi="he-IL"/>
        </w:rPr>
        <w:t>u von mir?“</w:t>
      </w:r>
    </w:p>
    <w:p w14:paraId="0B8ECCE4" w14:textId="6558D1FF"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Bartimäus antwortet:</w:t>
      </w:r>
    </w:p>
    <w:p w14:paraId="00570685" w14:textId="1B7D18AD"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S2 </w:t>
      </w:r>
      <w:r w:rsidR="00AF3BAF">
        <w:rPr>
          <w:rFonts w:ascii="Arial" w:eastAsia="Calibri" w:hAnsi="Arial" w:cs="Arial"/>
          <w:b/>
          <w:lang w:bidi="he-IL"/>
        </w:rPr>
        <w:tab/>
      </w:r>
      <w:r w:rsidRPr="00D67C7A">
        <w:rPr>
          <w:rFonts w:ascii="Arial" w:eastAsia="Calibri" w:hAnsi="Arial" w:cs="Arial"/>
          <w:b/>
          <w:lang w:bidi="he-IL"/>
        </w:rPr>
        <w:t>„</w:t>
      </w:r>
      <w:r w:rsidRPr="00D67C7A">
        <w:rPr>
          <w:rFonts w:ascii="Arial" w:eastAsia="Calibri" w:hAnsi="Arial" w:cs="Arial"/>
          <w:i/>
          <w:lang w:bidi="he-IL"/>
        </w:rPr>
        <w:t>Jesus, ich möchte so gern sehen können!“</w:t>
      </w:r>
    </w:p>
    <w:p w14:paraId="25A1DEEE" w14:textId="2928740C"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Da sagt Jesus zu ihm:</w:t>
      </w:r>
    </w:p>
    <w:p w14:paraId="4DF2164C" w14:textId="0FF8C9FA" w:rsidR="00D67C7A" w:rsidRPr="00D67C7A" w:rsidRDefault="00D67C7A" w:rsidP="00D67C7A">
      <w:pPr>
        <w:spacing w:after="0" w:line="360" w:lineRule="auto"/>
        <w:rPr>
          <w:rFonts w:ascii="Arial" w:eastAsia="Calibri" w:hAnsi="Arial" w:cs="Arial"/>
          <w:i/>
          <w:lang w:bidi="he-IL"/>
        </w:rPr>
      </w:pPr>
      <w:r w:rsidRPr="00D67C7A">
        <w:rPr>
          <w:rFonts w:ascii="Arial" w:eastAsia="Calibri" w:hAnsi="Arial" w:cs="Arial"/>
          <w:b/>
          <w:lang w:bidi="he-IL"/>
        </w:rPr>
        <w:t xml:space="preserve">S4 </w:t>
      </w:r>
      <w:r w:rsidR="00AF3BAF">
        <w:rPr>
          <w:rFonts w:ascii="Arial" w:eastAsia="Calibri" w:hAnsi="Arial" w:cs="Arial"/>
          <w:b/>
          <w:lang w:bidi="he-IL"/>
        </w:rPr>
        <w:tab/>
      </w:r>
      <w:r w:rsidRPr="00D67C7A">
        <w:rPr>
          <w:rFonts w:ascii="Arial" w:eastAsia="Calibri" w:hAnsi="Arial" w:cs="Arial"/>
          <w:lang w:bidi="he-IL"/>
        </w:rPr>
        <w:t>„</w:t>
      </w:r>
      <w:r w:rsidRPr="00D67C7A">
        <w:rPr>
          <w:rFonts w:ascii="Arial" w:eastAsia="Calibri" w:hAnsi="Arial" w:cs="Arial"/>
          <w:i/>
          <w:lang w:bidi="he-IL"/>
        </w:rPr>
        <w:t>Du hast mir vertraut und großen Mut bewiesen!“</w:t>
      </w:r>
    </w:p>
    <w:p w14:paraId="5B4E2E8F" w14:textId="575AC98F" w:rsidR="00D67C7A" w:rsidRPr="00D67C7A" w:rsidRDefault="00D67C7A" w:rsidP="00AF3BAF">
      <w:pPr>
        <w:spacing w:after="0" w:line="360" w:lineRule="auto"/>
        <w:ind w:left="705" w:hanging="705"/>
        <w:rPr>
          <w:rFonts w:ascii="Arial" w:eastAsia="Calibri" w:hAnsi="Arial" w:cs="Arial"/>
          <w:lang w:bidi="he-IL"/>
        </w:rPr>
      </w:pPr>
      <w:r w:rsidRPr="00D67C7A">
        <w:rPr>
          <w:rFonts w:ascii="Arial" w:eastAsia="Calibri" w:hAnsi="Arial" w:cs="Arial"/>
          <w:b/>
          <w:lang w:bidi="he-IL"/>
        </w:rPr>
        <w:t xml:space="preserve">S1 </w:t>
      </w:r>
      <w:r w:rsidR="00AF3BAF">
        <w:rPr>
          <w:rFonts w:ascii="Arial" w:eastAsia="Calibri" w:hAnsi="Arial" w:cs="Arial"/>
          <w:b/>
          <w:lang w:bidi="he-IL"/>
        </w:rPr>
        <w:tab/>
      </w:r>
      <w:r w:rsidRPr="00D67C7A">
        <w:rPr>
          <w:rFonts w:ascii="Arial" w:eastAsia="Calibri" w:hAnsi="Arial" w:cs="Arial"/>
          <w:lang w:bidi="he-IL"/>
        </w:rPr>
        <w:t xml:space="preserve">Im gleichen Augenblick </w:t>
      </w:r>
      <w:r w:rsidR="00F95770">
        <w:rPr>
          <w:rFonts w:ascii="Arial" w:eastAsia="Calibri" w:hAnsi="Arial" w:cs="Arial"/>
          <w:lang w:bidi="he-IL"/>
        </w:rPr>
        <w:t>kann</w:t>
      </w:r>
      <w:r w:rsidR="00F95770" w:rsidRPr="00D67C7A">
        <w:rPr>
          <w:rFonts w:ascii="Arial" w:eastAsia="Calibri" w:hAnsi="Arial" w:cs="Arial"/>
          <w:lang w:bidi="he-IL"/>
        </w:rPr>
        <w:t xml:space="preserve"> </w:t>
      </w:r>
      <w:r w:rsidRPr="00D67C7A">
        <w:rPr>
          <w:rFonts w:ascii="Arial" w:eastAsia="Calibri" w:hAnsi="Arial" w:cs="Arial"/>
          <w:lang w:bidi="he-IL"/>
        </w:rPr>
        <w:t xml:space="preserve">Bartimäus die Welt in all ihren Farben sehen. Er ist außer sich vor Freude und jubelt. </w:t>
      </w:r>
    </w:p>
    <w:p w14:paraId="615D12B1" w14:textId="1EA8F6C4" w:rsidR="00D67C7A" w:rsidRPr="00AF3BAF" w:rsidRDefault="00D67C7A" w:rsidP="00D67C7A">
      <w:pPr>
        <w:spacing w:after="0" w:line="360" w:lineRule="auto"/>
        <w:rPr>
          <w:rFonts w:ascii="Arial" w:eastAsia="Calibri" w:hAnsi="Arial" w:cs="Arial"/>
          <w:color w:val="0070C0"/>
          <w:lang w:bidi="he-IL"/>
        </w:rPr>
      </w:pPr>
      <w:r w:rsidRPr="00AF3BAF">
        <w:rPr>
          <w:rFonts w:ascii="Arial" w:eastAsia="Calibri" w:hAnsi="Arial" w:cs="Arial"/>
          <w:b/>
          <w:color w:val="0070C0"/>
          <w:lang w:bidi="he-IL"/>
        </w:rPr>
        <w:t xml:space="preserve">A </w:t>
      </w:r>
      <w:r w:rsidR="00AF3BAF" w:rsidRPr="00AF3BAF">
        <w:rPr>
          <w:rFonts w:ascii="Arial" w:eastAsia="Calibri" w:hAnsi="Arial" w:cs="Arial"/>
          <w:b/>
          <w:color w:val="0070C0"/>
          <w:lang w:bidi="he-IL"/>
        </w:rPr>
        <w:tab/>
      </w:r>
      <w:r w:rsidRPr="00AF3BAF">
        <w:rPr>
          <w:rFonts w:ascii="Arial" w:eastAsia="Calibri" w:hAnsi="Arial" w:cs="Arial"/>
          <w:i/>
          <w:iCs/>
          <w:color w:val="0070C0"/>
          <w:lang w:bidi="he-IL"/>
        </w:rPr>
        <w:t>Jubelgeste mit Lachen</w:t>
      </w:r>
    </w:p>
    <w:p w14:paraId="4AA2FBF9" w14:textId="530F79D2" w:rsidR="00D67C7A" w:rsidRPr="00D67C7A" w:rsidRDefault="00D67C7A" w:rsidP="00D67C7A">
      <w:pPr>
        <w:spacing w:after="0" w:line="360" w:lineRule="auto"/>
        <w:rPr>
          <w:rFonts w:ascii="Arial" w:eastAsia="Calibri" w:hAnsi="Arial" w:cs="Arial"/>
          <w:lang w:bidi="he-IL"/>
        </w:rPr>
      </w:pPr>
      <w:r w:rsidRPr="00D67C7A">
        <w:rPr>
          <w:rFonts w:ascii="Arial" w:eastAsia="Calibri" w:hAnsi="Arial" w:cs="Arial"/>
          <w:b/>
          <w:lang w:bidi="he-IL"/>
        </w:rPr>
        <w:t>S1</w:t>
      </w:r>
      <w:r w:rsidRPr="00D67C7A">
        <w:rPr>
          <w:rFonts w:ascii="Arial" w:eastAsia="Calibri" w:hAnsi="Arial" w:cs="Arial"/>
          <w:lang w:bidi="he-IL"/>
        </w:rPr>
        <w:t xml:space="preserve"> </w:t>
      </w:r>
      <w:r w:rsidR="00AF3BAF">
        <w:rPr>
          <w:rFonts w:ascii="Arial" w:eastAsia="Calibri" w:hAnsi="Arial" w:cs="Arial"/>
          <w:lang w:bidi="he-IL"/>
        </w:rPr>
        <w:tab/>
      </w:r>
      <w:r w:rsidRPr="00D67C7A">
        <w:rPr>
          <w:rFonts w:ascii="Arial" w:eastAsia="Calibri" w:hAnsi="Arial" w:cs="Arial"/>
          <w:lang w:bidi="he-IL"/>
        </w:rPr>
        <w:t>Von nun an begleitet er Jesus auf seinem Weg!</w:t>
      </w:r>
    </w:p>
    <w:p w14:paraId="0F5DA82D" w14:textId="5E6CB06B" w:rsidR="0014000F" w:rsidRPr="00AF3BAF" w:rsidRDefault="00D67C7A" w:rsidP="00D67C7A">
      <w:pPr>
        <w:spacing w:after="0" w:line="360" w:lineRule="auto"/>
        <w:rPr>
          <w:rFonts w:ascii="Arial" w:eastAsia="Calibri" w:hAnsi="Arial" w:cs="Arial"/>
          <w:color w:val="0070C0"/>
          <w:lang w:bidi="he-IL"/>
        </w:rPr>
      </w:pPr>
      <w:r w:rsidRPr="00AF3BAF">
        <w:rPr>
          <w:rFonts w:ascii="Arial" w:eastAsia="Calibri" w:hAnsi="Arial" w:cs="Arial"/>
          <w:b/>
          <w:color w:val="0070C0"/>
          <w:lang w:bidi="he-IL"/>
        </w:rPr>
        <w:t>A</w:t>
      </w:r>
      <w:r w:rsidRPr="00AF3BAF">
        <w:rPr>
          <w:rFonts w:ascii="Arial" w:eastAsia="Calibri" w:hAnsi="Arial" w:cs="Arial"/>
          <w:color w:val="0070C0"/>
          <w:lang w:bidi="he-IL"/>
        </w:rPr>
        <w:t xml:space="preserve"> </w:t>
      </w:r>
      <w:r w:rsidR="00AF3BAF" w:rsidRPr="00AF3BAF">
        <w:rPr>
          <w:rFonts w:ascii="Arial" w:eastAsia="Calibri" w:hAnsi="Arial" w:cs="Arial"/>
          <w:color w:val="0070C0"/>
          <w:lang w:bidi="he-IL"/>
        </w:rPr>
        <w:tab/>
      </w:r>
      <w:r w:rsidRPr="00AF3BAF">
        <w:rPr>
          <w:rFonts w:ascii="Arial" w:eastAsia="Calibri" w:hAnsi="Arial" w:cs="Arial"/>
          <w:i/>
          <w:iCs/>
          <w:color w:val="0070C0"/>
          <w:lang w:bidi="he-IL"/>
        </w:rPr>
        <w:t>Gehbewegungen am Platz</w:t>
      </w:r>
    </w:p>
    <w:p w14:paraId="232EF8AA" w14:textId="77777777" w:rsidR="00B546E8" w:rsidRDefault="00B546E8" w:rsidP="00DE1D77">
      <w:pPr>
        <w:spacing w:after="0" w:line="360" w:lineRule="auto"/>
        <w:rPr>
          <w:rFonts w:ascii="Arial" w:eastAsia="Calibri" w:hAnsi="Arial" w:cs="Arial"/>
          <w:lang w:bidi="he-IL"/>
        </w:rPr>
      </w:pPr>
    </w:p>
    <w:p w14:paraId="794B544D" w14:textId="77777777" w:rsidR="00B546E8" w:rsidRDefault="00B546E8" w:rsidP="00DE1D77">
      <w:pPr>
        <w:spacing w:after="0" w:line="360" w:lineRule="auto"/>
        <w:rPr>
          <w:rFonts w:ascii="Arial" w:eastAsia="Calibri" w:hAnsi="Arial" w:cs="Arial"/>
          <w:lang w:bidi="he-IL"/>
        </w:rPr>
      </w:pPr>
    </w:p>
    <w:p w14:paraId="03831680" w14:textId="333E4008" w:rsidR="00DE1D77" w:rsidRPr="00C82EDD" w:rsidRDefault="00DE1D77" w:rsidP="00DE1D77">
      <w:pPr>
        <w:spacing w:after="0" w:line="360" w:lineRule="auto"/>
        <w:rPr>
          <w:rFonts w:ascii="Arial" w:eastAsia="Calibri" w:hAnsi="Arial" w:cs="Arial"/>
          <w:b/>
          <w:bCs/>
          <w:lang w:bidi="he-IL"/>
        </w:rPr>
      </w:pPr>
      <w:r w:rsidRPr="00C82EDD">
        <w:rPr>
          <w:rFonts w:ascii="Arial" w:eastAsia="Calibri" w:hAnsi="Arial" w:cs="Arial"/>
          <w:b/>
          <w:bCs/>
          <w:lang w:bidi="he-IL"/>
        </w:rPr>
        <w:t xml:space="preserve">Baustein </w:t>
      </w:r>
      <w:r>
        <w:rPr>
          <w:rFonts w:ascii="Arial" w:eastAsia="Calibri" w:hAnsi="Arial" w:cs="Arial"/>
          <w:b/>
          <w:bCs/>
          <w:lang w:bidi="he-IL"/>
        </w:rPr>
        <w:t>Katechese</w:t>
      </w:r>
    </w:p>
    <w:p w14:paraId="7573A498" w14:textId="77777777" w:rsidR="00B30657" w:rsidRPr="00B30657" w:rsidRDefault="00865BF7" w:rsidP="00B30657">
      <w:pPr>
        <w:spacing w:after="0" w:line="276" w:lineRule="auto"/>
        <w:ind w:left="708" w:hanging="708"/>
        <w:rPr>
          <w:rFonts w:ascii="Arial" w:eastAsia="Calibri" w:hAnsi="Arial" w:cs="Arial"/>
          <w:lang w:bidi="he-IL"/>
        </w:rPr>
      </w:pPr>
      <w:r w:rsidRPr="00195CE2">
        <w:rPr>
          <w:rFonts w:ascii="Arial" w:eastAsia="Calibri" w:hAnsi="Arial" w:cs="Arial"/>
          <w:b/>
          <w:bCs/>
          <w:lang w:bidi="he-IL"/>
        </w:rPr>
        <w:t>L</w:t>
      </w:r>
      <w:r>
        <w:rPr>
          <w:rFonts w:ascii="Arial" w:eastAsia="Calibri" w:hAnsi="Arial" w:cs="Arial"/>
          <w:lang w:bidi="he-IL"/>
        </w:rPr>
        <w:tab/>
      </w:r>
      <w:r w:rsidR="00B30657" w:rsidRPr="00B30657">
        <w:rPr>
          <w:rFonts w:ascii="Arial" w:eastAsia="Calibri" w:hAnsi="Arial" w:cs="Arial"/>
          <w:lang w:bidi="he-IL"/>
        </w:rPr>
        <w:t>Wie hättet ihr euch an Bartimäus‘ Stelle gefühlt, als die Menge ihn zum Schweigen bringen wollte? Hättet ihr euch dann nochmals getraut zu rufen oder hättet ihr aufgegeben?</w:t>
      </w:r>
    </w:p>
    <w:p w14:paraId="707E4A56" w14:textId="77777777" w:rsidR="00B30657" w:rsidRPr="00B30657" w:rsidRDefault="00B30657" w:rsidP="00B30657">
      <w:pPr>
        <w:spacing w:after="0" w:line="276" w:lineRule="auto"/>
        <w:ind w:left="708"/>
        <w:rPr>
          <w:rFonts w:ascii="Arial" w:eastAsia="Calibri" w:hAnsi="Arial" w:cs="Arial"/>
          <w:lang w:bidi="he-IL"/>
        </w:rPr>
      </w:pPr>
      <w:r w:rsidRPr="00B30657">
        <w:rPr>
          <w:rFonts w:ascii="Arial" w:eastAsia="Calibri" w:hAnsi="Arial" w:cs="Arial"/>
          <w:lang w:bidi="he-IL"/>
        </w:rPr>
        <w:t>Wo habt ihr schon mal Mut gebraucht?</w:t>
      </w:r>
    </w:p>
    <w:p w14:paraId="37F6AD78" w14:textId="6FCC979F" w:rsidR="00B30657" w:rsidRPr="00B30657" w:rsidRDefault="00B30657" w:rsidP="00B30657">
      <w:pPr>
        <w:spacing w:after="0" w:line="276" w:lineRule="auto"/>
        <w:ind w:left="708"/>
        <w:rPr>
          <w:rFonts w:ascii="Arial" w:eastAsia="Calibri" w:hAnsi="Arial" w:cs="Arial"/>
          <w:lang w:bidi="he-IL"/>
        </w:rPr>
      </w:pPr>
      <w:r w:rsidRPr="00B30657">
        <w:rPr>
          <w:rFonts w:ascii="Arial" w:eastAsia="Calibri" w:hAnsi="Arial" w:cs="Arial"/>
          <w:lang w:bidi="he-IL"/>
        </w:rPr>
        <w:t>Was hat euch geholfen</w:t>
      </w:r>
      <w:r w:rsidR="00D546A0">
        <w:rPr>
          <w:rFonts w:ascii="Arial" w:eastAsia="Calibri" w:hAnsi="Arial" w:cs="Arial"/>
          <w:lang w:bidi="he-IL"/>
        </w:rPr>
        <w:t>,</w:t>
      </w:r>
      <w:r w:rsidRPr="00B30657">
        <w:rPr>
          <w:rFonts w:ascii="Arial" w:eastAsia="Calibri" w:hAnsi="Arial" w:cs="Arial"/>
          <w:lang w:bidi="he-IL"/>
        </w:rPr>
        <w:t xml:space="preserve"> nicht aufzugeben?</w:t>
      </w:r>
    </w:p>
    <w:p w14:paraId="0D69A18C" w14:textId="77777777" w:rsidR="00B30657" w:rsidRPr="00B30657" w:rsidRDefault="00B30657" w:rsidP="00B30657">
      <w:pPr>
        <w:spacing w:after="0" w:line="276" w:lineRule="auto"/>
        <w:ind w:left="708"/>
        <w:rPr>
          <w:rFonts w:ascii="Arial" w:eastAsia="Calibri" w:hAnsi="Arial" w:cs="Arial"/>
          <w:i/>
          <w:iCs/>
          <w:color w:val="0070C0"/>
          <w:lang w:bidi="he-IL"/>
        </w:rPr>
      </w:pPr>
      <w:r w:rsidRPr="00B30657">
        <w:rPr>
          <w:rFonts w:ascii="Arial" w:eastAsia="Calibri" w:hAnsi="Arial" w:cs="Arial"/>
          <w:i/>
          <w:iCs/>
          <w:color w:val="0070C0"/>
          <w:lang w:bidi="he-IL"/>
        </w:rPr>
        <w:t>Kinder antworten lassen</w:t>
      </w:r>
    </w:p>
    <w:p w14:paraId="2867403E" w14:textId="4D23D827" w:rsidR="00B30657" w:rsidRPr="00B30657" w:rsidRDefault="00B30657" w:rsidP="00B30657">
      <w:pPr>
        <w:spacing w:after="0" w:line="276" w:lineRule="auto"/>
        <w:ind w:left="708"/>
        <w:rPr>
          <w:rFonts w:ascii="Arial" w:eastAsia="Calibri" w:hAnsi="Arial" w:cs="Arial"/>
          <w:lang w:bidi="he-IL"/>
        </w:rPr>
      </w:pPr>
      <w:r w:rsidRPr="00B30657">
        <w:rPr>
          <w:rFonts w:ascii="Arial" w:eastAsia="Calibri" w:hAnsi="Arial" w:cs="Arial"/>
          <w:lang w:bidi="he-IL"/>
        </w:rPr>
        <w:t>Bartimäus hat sein Vertrauen</w:t>
      </w:r>
      <w:r w:rsidR="001C3249">
        <w:rPr>
          <w:rFonts w:ascii="Arial" w:eastAsia="Calibri" w:hAnsi="Arial" w:cs="Arial"/>
          <w:lang w:bidi="he-IL"/>
        </w:rPr>
        <w:t xml:space="preserve"> geholfen</w:t>
      </w:r>
      <w:r w:rsidRPr="00B30657">
        <w:rPr>
          <w:rFonts w:ascii="Arial" w:eastAsia="Calibri" w:hAnsi="Arial" w:cs="Arial"/>
          <w:lang w:bidi="he-IL"/>
        </w:rPr>
        <w:t xml:space="preserve">, das er zu Jesus hatte. Er war überzeugt, dass Jesus ihn erhören würde. Und so wie Jesus ein offenes Ohr für Bartimäus hatte, so hört er auch unsere Anliegen und Bitten. Darauf dürfen auch wir ganz fest vertrauen. </w:t>
      </w:r>
    </w:p>
    <w:p w14:paraId="1C184FD6" w14:textId="732822E3" w:rsidR="00B30657" w:rsidRPr="00B30657" w:rsidRDefault="00B30657" w:rsidP="00B30657">
      <w:pPr>
        <w:spacing w:after="0" w:line="276" w:lineRule="auto"/>
        <w:ind w:left="708"/>
        <w:rPr>
          <w:rFonts w:ascii="Arial" w:eastAsia="Calibri" w:hAnsi="Arial" w:cs="Arial"/>
          <w:lang w:bidi="he-IL"/>
        </w:rPr>
      </w:pPr>
      <w:r w:rsidRPr="00B30657">
        <w:rPr>
          <w:rFonts w:ascii="Arial" w:eastAsia="Calibri" w:hAnsi="Arial" w:cs="Arial"/>
          <w:lang w:bidi="he-IL"/>
        </w:rPr>
        <w:t>Und noch eine zweite Sache war wichtig für Bartimäus</w:t>
      </w:r>
      <w:r w:rsidR="00D546A0">
        <w:rPr>
          <w:rFonts w:ascii="Arial" w:eastAsia="Calibri" w:hAnsi="Arial" w:cs="Arial"/>
          <w:lang w:bidi="he-IL"/>
        </w:rPr>
        <w:t>:</w:t>
      </w:r>
      <w:r w:rsidRPr="00B30657">
        <w:rPr>
          <w:rFonts w:ascii="Arial" w:eastAsia="Calibri" w:hAnsi="Arial" w:cs="Arial"/>
          <w:lang w:bidi="he-IL"/>
        </w:rPr>
        <w:t xml:space="preserve"> Als die umstehenden Menschen bemerkt haben, dass Jesus Bartimäus ernst nimmt. Da haben auch sie die Not von Bartimäus erkannt und hatten Mitgefühl mit ihm. So haben sie ihn dann ermutigt, aufzustehen und zu Jesus zu gehen. </w:t>
      </w:r>
    </w:p>
    <w:p w14:paraId="77B90BA5" w14:textId="77777777" w:rsidR="002E57DC" w:rsidRDefault="002E57DC">
      <w:pPr>
        <w:spacing w:after="200" w:line="276" w:lineRule="auto"/>
        <w:rPr>
          <w:rFonts w:ascii="Arial" w:eastAsia="Calibri" w:hAnsi="Arial" w:cs="Arial"/>
          <w:lang w:bidi="he-IL"/>
        </w:rPr>
      </w:pPr>
      <w:r>
        <w:rPr>
          <w:rFonts w:ascii="Arial" w:eastAsia="Calibri" w:hAnsi="Arial" w:cs="Arial"/>
          <w:lang w:bidi="he-IL"/>
        </w:rPr>
        <w:br w:type="page"/>
      </w:r>
    </w:p>
    <w:p w14:paraId="6BBB78E4" w14:textId="0476F884" w:rsidR="00B30657" w:rsidRPr="00B30657" w:rsidRDefault="00250F66" w:rsidP="00B30657">
      <w:pPr>
        <w:spacing w:after="0" w:line="276" w:lineRule="auto"/>
        <w:ind w:left="708"/>
        <w:rPr>
          <w:rFonts w:ascii="Arial" w:eastAsia="Calibri" w:hAnsi="Arial" w:cs="Arial"/>
          <w:lang w:bidi="he-IL"/>
        </w:rPr>
      </w:pPr>
      <w:r>
        <w:rPr>
          <w:rFonts w:ascii="Arial" w:eastAsia="Calibri" w:hAnsi="Arial" w:cs="Arial"/>
          <w:noProof/>
          <w:lang w:bidi="he-IL"/>
        </w:rPr>
        <w:lastRenderedPageBreak/>
        <w:drawing>
          <wp:anchor distT="0" distB="0" distL="114300" distR="114300" simplePos="0" relativeHeight="251667456" behindDoc="0" locked="0" layoutInCell="1" allowOverlap="1" wp14:anchorId="422F96E3" wp14:editId="6E9BA979">
            <wp:simplePos x="0" y="0"/>
            <wp:positionH relativeFrom="column">
              <wp:posOffset>4072255</wp:posOffset>
            </wp:positionH>
            <wp:positionV relativeFrom="paragraph">
              <wp:posOffset>10160</wp:posOffset>
            </wp:positionV>
            <wp:extent cx="2102485" cy="3152775"/>
            <wp:effectExtent l="0" t="0" r="0" b="9525"/>
            <wp:wrapSquare wrapText="bothSides"/>
            <wp:docPr id="1827327526" name="Grafik 9" descr="The image depicts a person standing inside a simple, weathered shack, wearing a white dress with a patterned top and a pink skirt, kneeling on a dir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27526" name="Grafik 9" descr="The image depicts a person standing inside a simple, weathered shack, wearing a white dress with a patterned top and a pink skirt, kneeling on a dirt floor."/>
                    <pic:cNvPicPr/>
                  </pic:nvPicPr>
                  <pic:blipFill>
                    <a:blip r:embed="rId23" cstate="screen">
                      <a:extLst>
                        <a:ext uri="{28A0092B-C50C-407E-A947-70E740481C1C}">
                          <a14:useLocalDpi xmlns:a14="http://schemas.microsoft.com/office/drawing/2010/main"/>
                        </a:ext>
                      </a:extLst>
                    </a:blip>
                    <a:stretch>
                      <a:fillRect/>
                    </a:stretch>
                  </pic:blipFill>
                  <pic:spPr>
                    <a:xfrm>
                      <a:off x="0" y="0"/>
                      <a:ext cx="2102485" cy="3152775"/>
                    </a:xfrm>
                    <a:prstGeom prst="rect">
                      <a:avLst/>
                    </a:prstGeom>
                  </pic:spPr>
                </pic:pic>
              </a:graphicData>
            </a:graphic>
            <wp14:sizeRelH relativeFrom="page">
              <wp14:pctWidth>0</wp14:pctWidth>
            </wp14:sizeRelH>
            <wp14:sizeRelV relativeFrom="page">
              <wp14:pctHeight>0</wp14:pctHeight>
            </wp14:sizeRelV>
          </wp:anchor>
        </w:drawing>
      </w:r>
      <w:r w:rsidR="00B30657" w:rsidRPr="00B30657">
        <w:rPr>
          <w:rFonts w:ascii="Arial" w:eastAsia="Calibri" w:hAnsi="Arial" w:cs="Arial"/>
          <w:lang w:bidi="he-IL"/>
        </w:rPr>
        <w:t>Und so sollen auch wir unsere Augen und unsere Herzen für andere Menschen öffnen, besonders für diejenigen, die anders sind als wir. Wir spüren selbst</w:t>
      </w:r>
      <w:r w:rsidR="00D546A0">
        <w:rPr>
          <w:rFonts w:ascii="Arial" w:eastAsia="Calibri" w:hAnsi="Arial" w:cs="Arial"/>
          <w:lang w:bidi="he-IL"/>
        </w:rPr>
        <w:t>,</w:t>
      </w:r>
      <w:r w:rsidR="00B30657" w:rsidRPr="00B30657">
        <w:rPr>
          <w:rFonts w:ascii="Arial" w:eastAsia="Calibri" w:hAnsi="Arial" w:cs="Arial"/>
          <w:lang w:bidi="he-IL"/>
        </w:rPr>
        <w:t xml:space="preserve"> wie gut es uns manchmal tut, wenn uns jemand Mut macht, wenn wir Angst haben, wenn wir Hilfe brauchen, wenn wir von anderen ausgeschlossen werden. Immer wieder haben wir die Chance in unserem Leben</w:t>
      </w:r>
      <w:r w:rsidR="00D546A0">
        <w:rPr>
          <w:rFonts w:ascii="Arial" w:eastAsia="Calibri" w:hAnsi="Arial" w:cs="Arial"/>
          <w:lang w:bidi="he-IL"/>
        </w:rPr>
        <w:t>,</w:t>
      </w:r>
      <w:r w:rsidR="00B30657" w:rsidRPr="00B30657">
        <w:rPr>
          <w:rFonts w:ascii="Arial" w:eastAsia="Calibri" w:hAnsi="Arial" w:cs="Arial"/>
          <w:lang w:bidi="he-IL"/>
        </w:rPr>
        <w:t xml:space="preserve"> mutig zu handeln. Deborah aus Burundi erzählt euch dazu ein Erlebnis aus ihrem Leben:</w:t>
      </w:r>
    </w:p>
    <w:p w14:paraId="390BC557" w14:textId="26428DF9" w:rsidR="00BF3250" w:rsidRPr="00B30657" w:rsidRDefault="00B30657" w:rsidP="00B30657">
      <w:pPr>
        <w:spacing w:after="0" w:line="276" w:lineRule="auto"/>
        <w:ind w:left="708"/>
        <w:rPr>
          <w:rFonts w:ascii="Arial" w:eastAsia="Calibri" w:hAnsi="Arial" w:cs="Arial"/>
          <w:i/>
          <w:iCs/>
          <w:color w:val="0070C0"/>
          <w:lang w:bidi="he-IL"/>
        </w:rPr>
      </w:pPr>
      <w:r w:rsidRPr="00B30657">
        <w:rPr>
          <w:rFonts w:ascii="Arial" w:eastAsia="Calibri" w:hAnsi="Arial" w:cs="Arial"/>
          <w:i/>
          <w:iCs/>
          <w:color w:val="0070C0"/>
          <w:lang w:bidi="he-IL"/>
        </w:rPr>
        <w:t>Bild: Deborah aus dem Comic der Kinderfastenaktion</w:t>
      </w:r>
    </w:p>
    <w:p w14:paraId="139E7BCA" w14:textId="0B3D8039" w:rsidR="00BF3250" w:rsidRDefault="00BF3250" w:rsidP="00BF3250">
      <w:pPr>
        <w:spacing w:after="0" w:line="276" w:lineRule="auto"/>
        <w:rPr>
          <w:rFonts w:ascii="Arial" w:eastAsia="Calibri" w:hAnsi="Arial" w:cs="Arial"/>
          <w:lang w:bidi="he-IL"/>
        </w:rPr>
      </w:pPr>
    </w:p>
    <w:p w14:paraId="0BEA995B" w14:textId="086DC47F" w:rsidR="008B3538" w:rsidRPr="008B3538" w:rsidRDefault="00B9198F" w:rsidP="008B3538">
      <w:pPr>
        <w:spacing w:after="0" w:line="276" w:lineRule="auto"/>
        <w:ind w:left="705" w:hanging="705"/>
        <w:rPr>
          <w:rFonts w:ascii="Arial" w:eastAsia="Calibri" w:hAnsi="Arial" w:cs="Arial"/>
          <w:lang w:bidi="he-IL"/>
        </w:rPr>
      </w:pPr>
      <w:r w:rsidRPr="00B9198F">
        <w:rPr>
          <w:rFonts w:ascii="Arial" w:eastAsia="Calibri" w:hAnsi="Arial" w:cs="Arial"/>
          <w:b/>
          <w:bCs/>
          <w:lang w:bidi="he-IL"/>
        </w:rPr>
        <w:t>S</w:t>
      </w:r>
      <w:r w:rsidR="00353032" w:rsidRPr="00353032">
        <w:rPr>
          <w:rFonts w:ascii="Arial" w:eastAsia="Calibri" w:hAnsi="Arial" w:cs="Arial"/>
          <w:lang w:bidi="he-IL"/>
        </w:rPr>
        <w:tab/>
      </w:r>
      <w:r w:rsidR="008B3538" w:rsidRPr="008B3538">
        <w:rPr>
          <w:rFonts w:ascii="Arial" w:eastAsia="Calibri" w:hAnsi="Arial" w:cs="Arial"/>
          <w:lang w:bidi="he-IL"/>
        </w:rPr>
        <w:t xml:space="preserve">Hallo zusammen, ich bin Deborah. Ich wohne in der großen Stadt Bujumbura. Ich bin in der 7. Klasse. Ich gehe sehr gerne zur Schule. Nicht nur, weil ich dort viele wichtige Sachen lerne, wie </w:t>
      </w:r>
      <w:r w:rsidR="008F78DB">
        <w:rPr>
          <w:rFonts w:ascii="Arial" w:eastAsia="Calibri" w:hAnsi="Arial" w:cs="Arial"/>
          <w:lang w:bidi="he-IL"/>
        </w:rPr>
        <w:t>L</w:t>
      </w:r>
      <w:r w:rsidR="008B3538" w:rsidRPr="008B3538">
        <w:rPr>
          <w:rFonts w:ascii="Arial" w:eastAsia="Calibri" w:hAnsi="Arial" w:cs="Arial"/>
          <w:lang w:bidi="he-IL"/>
        </w:rPr>
        <w:t xml:space="preserve">esen und </w:t>
      </w:r>
      <w:r w:rsidR="008F78DB">
        <w:rPr>
          <w:rFonts w:ascii="Arial" w:eastAsia="Calibri" w:hAnsi="Arial" w:cs="Arial"/>
          <w:lang w:bidi="he-IL"/>
        </w:rPr>
        <w:t>S</w:t>
      </w:r>
      <w:r w:rsidR="008B3538" w:rsidRPr="008B3538">
        <w:rPr>
          <w:rFonts w:ascii="Arial" w:eastAsia="Calibri" w:hAnsi="Arial" w:cs="Arial"/>
          <w:lang w:bidi="he-IL"/>
        </w:rPr>
        <w:t xml:space="preserve">chreiben. In der Schule singen und tanzen wir auch und machen Sport. </w:t>
      </w:r>
    </w:p>
    <w:p w14:paraId="4209FF17" w14:textId="147E1AA7" w:rsidR="008B3538" w:rsidRPr="008B3538" w:rsidRDefault="008B3538" w:rsidP="008B3538">
      <w:pPr>
        <w:spacing w:after="0" w:line="276"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Bild: Fußball</w:t>
      </w:r>
      <w:r w:rsidR="001C3249">
        <w:rPr>
          <w:rFonts w:ascii="Arial" w:eastAsia="Calibri" w:hAnsi="Arial" w:cs="Arial"/>
          <w:i/>
          <w:iCs/>
          <w:color w:val="0070C0"/>
          <w:lang w:bidi="he-IL"/>
        </w:rPr>
        <w:t xml:space="preserve"> </w:t>
      </w:r>
      <w:r w:rsidRPr="008B3538">
        <w:rPr>
          <w:rFonts w:ascii="Arial" w:eastAsia="Calibri" w:hAnsi="Arial" w:cs="Arial"/>
          <w:i/>
          <w:iCs/>
          <w:color w:val="0070C0"/>
          <w:lang w:bidi="he-IL"/>
        </w:rPr>
        <w:t>spielende Kinder</w:t>
      </w:r>
    </w:p>
    <w:p w14:paraId="238FCD75" w14:textId="70065178" w:rsidR="008B3538" w:rsidRDefault="008B3538" w:rsidP="008B3538">
      <w:pPr>
        <w:spacing w:after="0" w:line="276" w:lineRule="auto"/>
        <w:rPr>
          <w:rFonts w:ascii="Arial" w:eastAsia="Calibri" w:hAnsi="Arial" w:cs="Arial"/>
          <w:lang w:bidi="he-IL"/>
        </w:rPr>
      </w:pPr>
    </w:p>
    <w:p w14:paraId="148BF6B1" w14:textId="08895706" w:rsidR="008B3538" w:rsidRPr="008B3538" w:rsidRDefault="00817695" w:rsidP="008B3538">
      <w:pPr>
        <w:spacing w:after="0" w:line="276" w:lineRule="auto"/>
        <w:ind w:left="705"/>
        <w:rPr>
          <w:rFonts w:ascii="Arial" w:eastAsia="Calibri" w:hAnsi="Arial" w:cs="Arial"/>
          <w:lang w:bidi="he-IL"/>
        </w:rPr>
      </w:pPr>
      <w:r>
        <w:rPr>
          <w:rFonts w:ascii="Arial" w:eastAsia="Calibri" w:hAnsi="Arial" w:cs="Arial"/>
          <w:noProof/>
          <w:lang w:bidi="he-IL"/>
        </w:rPr>
        <w:drawing>
          <wp:anchor distT="0" distB="0" distL="114300" distR="114300" simplePos="0" relativeHeight="251668480" behindDoc="0" locked="0" layoutInCell="1" allowOverlap="1" wp14:anchorId="0E817FF9" wp14:editId="5BAFDAE7">
            <wp:simplePos x="0" y="0"/>
            <wp:positionH relativeFrom="margin">
              <wp:posOffset>466725</wp:posOffset>
            </wp:positionH>
            <wp:positionV relativeFrom="paragraph">
              <wp:posOffset>8890</wp:posOffset>
            </wp:positionV>
            <wp:extent cx="3065780" cy="3209925"/>
            <wp:effectExtent l="0" t="0" r="1270" b="9525"/>
            <wp:wrapSquare wrapText="bothSides"/>
            <wp:docPr id="14884930" name="Grafik 10" descr="The image shows three children playing soccer on a dusty, unpaved surface, with a goal in the background and a tree providing some sh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930" name="Grafik 10" descr="The image shows three children playing soccer on a dusty, unpaved surface, with a goal in the background and a tree providing some shade."/>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3065780" cy="320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3538" w:rsidRPr="008B3538">
        <w:rPr>
          <w:rFonts w:ascii="Arial" w:eastAsia="Calibri" w:hAnsi="Arial" w:cs="Arial"/>
          <w:lang w:bidi="he-IL"/>
        </w:rPr>
        <w:t xml:space="preserve">Am liebsten spiele ich Fußball. Meine Freunde und ich spielen oft auch nach dem Unterricht. Unsere Schule hat einen richtig tollen Sportplatz. Das haben nicht alle Schulen. </w:t>
      </w:r>
    </w:p>
    <w:p w14:paraId="7FD3FD71" w14:textId="77777777" w:rsidR="008B3538" w:rsidRDefault="008B3538" w:rsidP="008B3538">
      <w:pPr>
        <w:spacing w:after="0" w:line="276" w:lineRule="auto"/>
        <w:rPr>
          <w:rFonts w:ascii="Arial" w:eastAsia="Calibri" w:hAnsi="Arial" w:cs="Arial"/>
          <w:lang w:bidi="he-IL"/>
        </w:rPr>
      </w:pPr>
    </w:p>
    <w:p w14:paraId="4B1AA233" w14:textId="7D96882E" w:rsidR="008B3538" w:rsidRPr="008B3538" w:rsidRDefault="008B3538" w:rsidP="008B3538">
      <w:pPr>
        <w:spacing w:after="0" w:line="276" w:lineRule="auto"/>
        <w:ind w:left="705"/>
        <w:rPr>
          <w:rFonts w:ascii="Arial" w:eastAsia="Calibri" w:hAnsi="Arial" w:cs="Arial"/>
          <w:lang w:bidi="he-IL"/>
        </w:rPr>
      </w:pPr>
      <w:r w:rsidRPr="008B3538">
        <w:rPr>
          <w:rFonts w:ascii="Arial" w:eastAsia="Calibri" w:hAnsi="Arial" w:cs="Arial"/>
          <w:lang w:bidi="he-IL"/>
        </w:rPr>
        <w:t xml:space="preserve">Eines Tages ist folgendes passiert: Kinder aus einer anderen Schule sind gekommen und wollten auch auf unserem Platz spielen. Meine Freunde fanden das gar nicht gut und wollten, dass sie wieder abhauen. Und sie haben auch gemeine Sachen über die anderen Kinder gesagt. Doch dann habe ich überlegt und mich versucht, in die Kinder der anderen Schule hineinzuversetzen. Ich konnte verstehen, dass die Kinder auf unserem schönen Platz spielen wollten. Ich habe meinen ganzen Mut </w:t>
      </w:r>
      <w:r w:rsidRPr="008B3538">
        <w:rPr>
          <w:rFonts w:ascii="Arial" w:eastAsia="Calibri" w:hAnsi="Arial" w:cs="Arial"/>
          <w:lang w:bidi="he-IL"/>
        </w:rPr>
        <w:lastRenderedPageBreak/>
        <w:t>zusammengenommen und einen Vorschlag gemacht: „Kommt</w:t>
      </w:r>
      <w:r w:rsidR="00C75B96">
        <w:rPr>
          <w:rFonts w:ascii="Arial" w:eastAsia="Calibri" w:hAnsi="Arial" w:cs="Arial"/>
          <w:lang w:bidi="he-IL"/>
        </w:rPr>
        <w:t>,</w:t>
      </w:r>
      <w:r w:rsidRPr="008B3538">
        <w:rPr>
          <w:rFonts w:ascii="Arial" w:eastAsia="Calibri" w:hAnsi="Arial" w:cs="Arial"/>
          <w:lang w:bidi="he-IL"/>
        </w:rPr>
        <w:t xml:space="preserve"> lasst uns </w:t>
      </w:r>
      <w:proofErr w:type="gramStart"/>
      <w:r w:rsidRPr="008B3538">
        <w:rPr>
          <w:rFonts w:ascii="Arial" w:eastAsia="Calibri" w:hAnsi="Arial" w:cs="Arial"/>
          <w:lang w:bidi="he-IL"/>
        </w:rPr>
        <w:t>zusammen</w:t>
      </w:r>
      <w:r w:rsidR="00671117">
        <w:rPr>
          <w:rFonts w:ascii="Arial" w:eastAsia="Calibri" w:hAnsi="Arial" w:cs="Arial"/>
          <w:lang w:bidi="he-IL"/>
        </w:rPr>
        <w:t xml:space="preserve"> </w:t>
      </w:r>
      <w:r w:rsidRPr="008B3538">
        <w:rPr>
          <w:rFonts w:ascii="Arial" w:eastAsia="Calibri" w:hAnsi="Arial" w:cs="Arial"/>
          <w:lang w:bidi="he-IL"/>
        </w:rPr>
        <w:t>spielen</w:t>
      </w:r>
      <w:proofErr w:type="gramEnd"/>
      <w:r w:rsidRPr="008B3538">
        <w:rPr>
          <w:rFonts w:ascii="Arial" w:eastAsia="Calibri" w:hAnsi="Arial" w:cs="Arial"/>
          <w:lang w:bidi="he-IL"/>
        </w:rPr>
        <w:t xml:space="preserve">“, habe ich gesagt. Das hat mich ganz schön Überwindung gekostet. </w:t>
      </w:r>
    </w:p>
    <w:p w14:paraId="79E3D56A" w14:textId="093CC665" w:rsidR="008B3538" w:rsidRPr="008B3538" w:rsidRDefault="008B3538" w:rsidP="008B3538">
      <w:pPr>
        <w:spacing w:after="0" w:line="276"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 xml:space="preserve">Bild: Szene aus dem Theaterstück </w:t>
      </w:r>
      <w:proofErr w:type="spellStart"/>
      <w:r w:rsidRPr="008B3538">
        <w:rPr>
          <w:rFonts w:ascii="Arial" w:eastAsia="Calibri" w:hAnsi="Arial" w:cs="Arial"/>
          <w:i/>
          <w:iCs/>
          <w:color w:val="0070C0"/>
          <w:lang w:bidi="he-IL"/>
        </w:rPr>
        <w:t>Abahizi</w:t>
      </w:r>
      <w:proofErr w:type="spellEnd"/>
    </w:p>
    <w:p w14:paraId="2621B083" w14:textId="3B1F17DC" w:rsidR="008B3538" w:rsidRDefault="008B3538" w:rsidP="008B3538">
      <w:pPr>
        <w:spacing w:after="0" w:line="276" w:lineRule="auto"/>
        <w:rPr>
          <w:rFonts w:ascii="Arial" w:eastAsia="Calibri" w:hAnsi="Arial" w:cs="Arial"/>
          <w:lang w:bidi="he-IL"/>
        </w:rPr>
      </w:pPr>
    </w:p>
    <w:p w14:paraId="347F40F0" w14:textId="751EBA3F" w:rsidR="008B3538" w:rsidRPr="008B3538" w:rsidRDefault="00010678" w:rsidP="008B3538">
      <w:pPr>
        <w:spacing w:after="0" w:line="276" w:lineRule="auto"/>
        <w:ind w:left="705"/>
        <w:rPr>
          <w:rFonts w:ascii="Arial" w:eastAsia="Calibri" w:hAnsi="Arial" w:cs="Arial"/>
          <w:lang w:bidi="he-IL"/>
        </w:rPr>
      </w:pPr>
      <w:r>
        <w:rPr>
          <w:rFonts w:ascii="Arial" w:eastAsia="Calibri" w:hAnsi="Arial" w:cs="Arial"/>
          <w:noProof/>
          <w:lang w:bidi="he-IL"/>
        </w:rPr>
        <w:drawing>
          <wp:anchor distT="0" distB="0" distL="114300" distR="114300" simplePos="0" relativeHeight="251669504" behindDoc="0" locked="0" layoutInCell="1" allowOverlap="1" wp14:anchorId="23243F4D" wp14:editId="6896080A">
            <wp:simplePos x="0" y="0"/>
            <wp:positionH relativeFrom="column">
              <wp:posOffset>-70485</wp:posOffset>
            </wp:positionH>
            <wp:positionV relativeFrom="paragraph">
              <wp:posOffset>520065</wp:posOffset>
            </wp:positionV>
            <wp:extent cx="3129915" cy="2085975"/>
            <wp:effectExtent l="7620" t="0" r="1905" b="1905"/>
            <wp:wrapSquare wrapText="bothSides"/>
            <wp:docPr id="63761575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15755" name="Grafik 637615755"/>
                    <pic:cNvPicPr/>
                  </pic:nvPicPr>
                  <pic:blipFill>
                    <a:blip r:embed="rId25" cstate="screen">
                      <a:extLst>
                        <a:ext uri="{28A0092B-C50C-407E-A947-70E740481C1C}">
                          <a14:useLocalDpi xmlns:a14="http://schemas.microsoft.com/office/drawing/2010/main"/>
                        </a:ext>
                      </a:extLst>
                    </a:blip>
                    <a:stretch>
                      <a:fillRect/>
                    </a:stretch>
                  </pic:blipFill>
                  <pic:spPr>
                    <a:xfrm rot="16200000">
                      <a:off x="0" y="0"/>
                      <a:ext cx="3129915" cy="2085975"/>
                    </a:xfrm>
                    <a:prstGeom prst="rect">
                      <a:avLst/>
                    </a:prstGeom>
                  </pic:spPr>
                </pic:pic>
              </a:graphicData>
            </a:graphic>
            <wp14:sizeRelH relativeFrom="page">
              <wp14:pctWidth>0</wp14:pctWidth>
            </wp14:sizeRelH>
            <wp14:sizeRelV relativeFrom="page">
              <wp14:pctHeight>0</wp14:pctHeight>
            </wp14:sizeRelV>
          </wp:anchor>
        </w:drawing>
      </w:r>
      <w:r w:rsidR="008B3538" w:rsidRPr="2D6113F7">
        <w:rPr>
          <w:rFonts w:ascii="Arial" w:eastAsia="Calibri" w:hAnsi="Arial" w:cs="Arial"/>
          <w:lang w:bidi="he-IL"/>
        </w:rPr>
        <w:t>Ich dachte dabei auch an die vielen mutigen Menschen in unserem Land, die sich für ein friedliches Zusammenleben einsetzen. S</w:t>
      </w:r>
      <w:r w:rsidR="00706270" w:rsidRPr="2D6113F7">
        <w:rPr>
          <w:rFonts w:ascii="Arial" w:eastAsia="Calibri" w:hAnsi="Arial" w:cs="Arial"/>
          <w:lang w:bidi="he-IL"/>
        </w:rPr>
        <w:t>o</w:t>
      </w:r>
      <w:r w:rsidR="008B3538" w:rsidRPr="2D6113F7">
        <w:rPr>
          <w:rFonts w:ascii="Arial" w:eastAsia="Calibri" w:hAnsi="Arial" w:cs="Arial"/>
          <w:lang w:bidi="he-IL"/>
        </w:rPr>
        <w:t xml:space="preserve"> sind </w:t>
      </w:r>
      <w:r w:rsidR="001C3249">
        <w:rPr>
          <w:rFonts w:ascii="Arial" w:eastAsia="Calibri" w:hAnsi="Arial" w:cs="Arial"/>
          <w:lang w:bidi="he-IL"/>
        </w:rPr>
        <w:t>zum Beispiel</w:t>
      </w:r>
      <w:r w:rsidR="008B3538" w:rsidRPr="2D6113F7">
        <w:rPr>
          <w:rFonts w:ascii="Arial" w:eastAsia="Calibri" w:hAnsi="Arial" w:cs="Arial"/>
          <w:lang w:bidi="he-IL"/>
        </w:rPr>
        <w:t xml:space="preserve"> </w:t>
      </w:r>
      <w:r w:rsidR="00706270" w:rsidRPr="2D6113F7">
        <w:rPr>
          <w:rFonts w:ascii="Arial" w:eastAsia="Calibri" w:hAnsi="Arial" w:cs="Arial"/>
          <w:lang w:bidi="he-IL"/>
        </w:rPr>
        <w:t xml:space="preserve">Frauen aus dem einen Viertel </w:t>
      </w:r>
      <w:r w:rsidR="008B3538" w:rsidRPr="2D6113F7">
        <w:rPr>
          <w:rFonts w:ascii="Arial" w:eastAsia="Calibri" w:hAnsi="Arial" w:cs="Arial"/>
          <w:lang w:bidi="he-IL"/>
        </w:rPr>
        <w:t xml:space="preserve">auf Frauen im Nachbarviertel zugegangen, um Streit und Feindseligkeiten zu beenden. Wir sagen zu solchen aufrechten Menschen in unserer Nationalsprache Kirundi: </w:t>
      </w:r>
      <w:proofErr w:type="spellStart"/>
      <w:r w:rsidR="008B3538" w:rsidRPr="2D6113F7">
        <w:rPr>
          <w:rFonts w:ascii="Arial" w:eastAsia="Calibri" w:hAnsi="Arial" w:cs="Arial"/>
          <w:lang w:bidi="he-IL"/>
        </w:rPr>
        <w:t>Abahizi</w:t>
      </w:r>
      <w:proofErr w:type="spellEnd"/>
      <w:r w:rsidR="008B3538" w:rsidRPr="2D6113F7">
        <w:rPr>
          <w:rFonts w:ascii="Arial" w:eastAsia="Calibri" w:hAnsi="Arial" w:cs="Arial"/>
          <w:lang w:bidi="he-IL"/>
        </w:rPr>
        <w:t xml:space="preserve">. Deshalb heißt auch ein Projekt, das von Misereor gefördert </w:t>
      </w:r>
      <w:proofErr w:type="gramStart"/>
      <w:r w:rsidR="008B3538" w:rsidRPr="2D6113F7">
        <w:rPr>
          <w:rFonts w:ascii="Arial" w:eastAsia="Calibri" w:hAnsi="Arial" w:cs="Arial"/>
          <w:lang w:bidi="he-IL"/>
        </w:rPr>
        <w:t>wird</w:t>
      </w:r>
      <w:r w:rsidR="001C3249">
        <w:rPr>
          <w:rFonts w:ascii="Arial" w:eastAsia="Calibri" w:hAnsi="Arial" w:cs="Arial"/>
          <w:lang w:bidi="he-IL"/>
        </w:rPr>
        <w:t>,</w:t>
      </w:r>
      <w:r w:rsidR="008B3538" w:rsidRPr="2D6113F7">
        <w:rPr>
          <w:rFonts w:ascii="Arial" w:eastAsia="Calibri" w:hAnsi="Arial" w:cs="Arial"/>
          <w:lang w:bidi="he-IL"/>
        </w:rPr>
        <w:t xml:space="preserve">  </w:t>
      </w:r>
      <w:proofErr w:type="spellStart"/>
      <w:r w:rsidR="008B3538" w:rsidRPr="2D6113F7">
        <w:rPr>
          <w:rFonts w:ascii="Arial" w:eastAsia="Calibri" w:hAnsi="Arial" w:cs="Arial"/>
          <w:lang w:bidi="he-IL"/>
        </w:rPr>
        <w:t>Abahizi</w:t>
      </w:r>
      <w:proofErr w:type="spellEnd"/>
      <w:proofErr w:type="gramEnd"/>
      <w:r w:rsidR="008B3538" w:rsidRPr="2D6113F7">
        <w:rPr>
          <w:rFonts w:ascii="Arial" w:eastAsia="Calibri" w:hAnsi="Arial" w:cs="Arial"/>
          <w:lang w:bidi="he-IL"/>
        </w:rPr>
        <w:t xml:space="preserve">: Über Theater und Comics wird die Geschichte dieser mutigen </w:t>
      </w:r>
      <w:r w:rsidR="00CC2901" w:rsidRPr="2D6113F7">
        <w:rPr>
          <w:rFonts w:ascii="Arial" w:eastAsia="Calibri" w:hAnsi="Arial" w:cs="Arial"/>
          <w:lang w:bidi="he-IL"/>
        </w:rPr>
        <w:t xml:space="preserve">Frauen </w:t>
      </w:r>
      <w:r w:rsidR="008B3538" w:rsidRPr="2D6113F7">
        <w:rPr>
          <w:rFonts w:ascii="Arial" w:eastAsia="Calibri" w:hAnsi="Arial" w:cs="Arial"/>
          <w:lang w:bidi="he-IL"/>
        </w:rPr>
        <w:t xml:space="preserve">erzählt. Mein Bruder Morgan spielt in so einem Stück mit. Ich habe neulich bei einer Theaterprobe zusehen dürfen. Ich war sehr beeindruckt </w:t>
      </w:r>
      <w:r w:rsidR="00582C0E" w:rsidRPr="2D6113F7">
        <w:rPr>
          <w:rFonts w:ascii="Arial" w:eastAsia="Calibri" w:hAnsi="Arial" w:cs="Arial"/>
          <w:lang w:bidi="he-IL"/>
        </w:rPr>
        <w:t>von diesen</w:t>
      </w:r>
      <w:r w:rsidR="003D1756" w:rsidRPr="2D6113F7">
        <w:rPr>
          <w:rFonts w:ascii="Arial" w:eastAsia="Calibri" w:hAnsi="Arial" w:cs="Arial"/>
          <w:lang w:bidi="he-IL"/>
        </w:rPr>
        <w:t xml:space="preserve"> Frauen</w:t>
      </w:r>
      <w:r w:rsidR="008B3538" w:rsidRPr="2D6113F7">
        <w:rPr>
          <w:rFonts w:ascii="Arial" w:eastAsia="Calibri" w:hAnsi="Arial" w:cs="Arial"/>
          <w:lang w:bidi="he-IL"/>
        </w:rPr>
        <w:t>. Ich wollte deshalb auch mutig sein.</w:t>
      </w:r>
    </w:p>
    <w:p w14:paraId="3AC24BD4" w14:textId="77777777" w:rsidR="00010678" w:rsidRDefault="00010678" w:rsidP="008B3538">
      <w:pPr>
        <w:spacing w:after="0" w:line="276" w:lineRule="auto"/>
        <w:ind w:firstLine="705"/>
        <w:rPr>
          <w:rFonts w:ascii="Arial" w:eastAsia="Calibri" w:hAnsi="Arial" w:cs="Arial"/>
          <w:i/>
          <w:iCs/>
          <w:color w:val="0070C0"/>
          <w:lang w:bidi="he-IL"/>
        </w:rPr>
      </w:pPr>
    </w:p>
    <w:p w14:paraId="1F1CB644" w14:textId="77777777" w:rsidR="00010678" w:rsidRDefault="00010678" w:rsidP="008B3538">
      <w:pPr>
        <w:spacing w:after="0" w:line="276" w:lineRule="auto"/>
        <w:ind w:firstLine="705"/>
        <w:rPr>
          <w:rFonts w:ascii="Arial" w:eastAsia="Calibri" w:hAnsi="Arial" w:cs="Arial"/>
          <w:i/>
          <w:iCs/>
          <w:color w:val="0070C0"/>
          <w:lang w:bidi="he-IL"/>
        </w:rPr>
      </w:pPr>
    </w:p>
    <w:p w14:paraId="4192D6FB" w14:textId="77777777" w:rsidR="00010678" w:rsidRDefault="00010678" w:rsidP="008B3538">
      <w:pPr>
        <w:spacing w:after="0" w:line="276" w:lineRule="auto"/>
        <w:ind w:firstLine="705"/>
        <w:rPr>
          <w:rFonts w:ascii="Arial" w:eastAsia="Calibri" w:hAnsi="Arial" w:cs="Arial"/>
          <w:i/>
          <w:iCs/>
          <w:color w:val="0070C0"/>
          <w:lang w:bidi="he-IL"/>
        </w:rPr>
      </w:pPr>
    </w:p>
    <w:p w14:paraId="10EB13BA" w14:textId="23C9F5DF" w:rsidR="008B3538" w:rsidRPr="008B3538" w:rsidRDefault="008B3538" w:rsidP="008B3538">
      <w:pPr>
        <w:spacing w:after="0" w:line="276" w:lineRule="auto"/>
        <w:ind w:firstLine="705"/>
        <w:rPr>
          <w:rFonts w:ascii="Arial" w:eastAsia="Calibri" w:hAnsi="Arial" w:cs="Arial"/>
          <w:i/>
          <w:iCs/>
          <w:color w:val="0070C0"/>
          <w:lang w:bidi="he-IL"/>
        </w:rPr>
      </w:pPr>
      <w:r w:rsidRPr="008B3538">
        <w:rPr>
          <w:rFonts w:ascii="Arial" w:eastAsia="Calibri" w:hAnsi="Arial" w:cs="Arial"/>
          <w:i/>
          <w:iCs/>
          <w:color w:val="0070C0"/>
          <w:lang w:bidi="he-IL"/>
        </w:rPr>
        <w:t>Bild: Fußball</w:t>
      </w:r>
      <w:r w:rsidR="00D546A0">
        <w:rPr>
          <w:rFonts w:ascii="Arial" w:eastAsia="Calibri" w:hAnsi="Arial" w:cs="Arial"/>
          <w:i/>
          <w:iCs/>
          <w:color w:val="0070C0"/>
          <w:lang w:bidi="he-IL"/>
        </w:rPr>
        <w:t xml:space="preserve"> </w:t>
      </w:r>
      <w:r w:rsidRPr="008B3538">
        <w:rPr>
          <w:rFonts w:ascii="Arial" w:eastAsia="Calibri" w:hAnsi="Arial" w:cs="Arial"/>
          <w:i/>
          <w:iCs/>
          <w:color w:val="0070C0"/>
          <w:lang w:bidi="he-IL"/>
        </w:rPr>
        <w:t>spielende Kinder</w:t>
      </w:r>
    </w:p>
    <w:p w14:paraId="66095DAE" w14:textId="77777777" w:rsidR="008B3538" w:rsidRDefault="008B3538" w:rsidP="008B3538">
      <w:pPr>
        <w:spacing w:after="0" w:line="276" w:lineRule="auto"/>
        <w:rPr>
          <w:rFonts w:ascii="Arial" w:eastAsia="Calibri" w:hAnsi="Arial" w:cs="Arial"/>
          <w:lang w:bidi="he-IL"/>
        </w:rPr>
      </w:pPr>
    </w:p>
    <w:p w14:paraId="25608690" w14:textId="36DBE62B" w:rsidR="008B3538" w:rsidRPr="008B3538" w:rsidRDefault="008B3538" w:rsidP="008B3538">
      <w:pPr>
        <w:spacing w:after="0" w:line="276" w:lineRule="auto"/>
        <w:ind w:left="705"/>
        <w:rPr>
          <w:rFonts w:ascii="Arial" w:eastAsia="Calibri" w:hAnsi="Arial" w:cs="Arial"/>
          <w:lang w:bidi="he-IL"/>
        </w:rPr>
      </w:pPr>
      <w:r w:rsidRPr="008B3538">
        <w:rPr>
          <w:rFonts w:ascii="Arial" w:eastAsia="Calibri" w:hAnsi="Arial" w:cs="Arial"/>
          <w:lang w:bidi="he-IL"/>
        </w:rPr>
        <w:t xml:space="preserve">Nun zurück zu unserem Fußballspiel. Nach etwas Überzeugungsarbeit waren schließlich alle mit einem gemeinsamen Spiel einverstanden. Wir haben gemischte Mannschaften gemacht, damit in jeder Mannschaft Kinder aus </w:t>
      </w:r>
      <w:r w:rsidR="00702EFF">
        <w:rPr>
          <w:rFonts w:ascii="Arial" w:eastAsia="Calibri" w:hAnsi="Arial" w:cs="Arial"/>
          <w:lang w:bidi="he-IL"/>
        </w:rPr>
        <w:t>beiden</w:t>
      </w:r>
      <w:r w:rsidR="00702EFF" w:rsidRPr="008B3538">
        <w:rPr>
          <w:rFonts w:ascii="Arial" w:eastAsia="Calibri" w:hAnsi="Arial" w:cs="Arial"/>
          <w:lang w:bidi="he-IL"/>
        </w:rPr>
        <w:t xml:space="preserve"> </w:t>
      </w:r>
      <w:r w:rsidRPr="008B3538">
        <w:rPr>
          <w:rFonts w:ascii="Arial" w:eastAsia="Calibri" w:hAnsi="Arial" w:cs="Arial"/>
          <w:lang w:bidi="he-IL"/>
        </w:rPr>
        <w:t xml:space="preserve">Schulen spielten. Und ich sage </w:t>
      </w:r>
      <w:r w:rsidR="00D546A0">
        <w:rPr>
          <w:rFonts w:ascii="Arial" w:eastAsia="Calibri" w:hAnsi="Arial" w:cs="Arial"/>
          <w:lang w:bidi="he-IL"/>
        </w:rPr>
        <w:t>e</w:t>
      </w:r>
      <w:r w:rsidRPr="008B3538">
        <w:rPr>
          <w:rFonts w:ascii="Arial" w:eastAsia="Calibri" w:hAnsi="Arial" w:cs="Arial"/>
          <w:lang w:bidi="he-IL"/>
        </w:rPr>
        <w:t xml:space="preserve">uch, es war ein </w:t>
      </w:r>
      <w:proofErr w:type="gramStart"/>
      <w:r w:rsidRPr="008B3538">
        <w:rPr>
          <w:rFonts w:ascii="Arial" w:eastAsia="Calibri" w:hAnsi="Arial" w:cs="Arial"/>
          <w:lang w:bidi="he-IL"/>
        </w:rPr>
        <w:t>tolles</w:t>
      </w:r>
      <w:proofErr w:type="gramEnd"/>
      <w:r w:rsidRPr="008B3538">
        <w:rPr>
          <w:rFonts w:ascii="Arial" w:eastAsia="Calibri" w:hAnsi="Arial" w:cs="Arial"/>
          <w:lang w:bidi="he-IL"/>
        </w:rPr>
        <w:t xml:space="preserve"> Spiel. Allen hat es Spaß gemacht und wir haben uns gleich wieder für den nächsten Nachmittag verabredet. </w:t>
      </w:r>
    </w:p>
    <w:p w14:paraId="7FA0DFB9" w14:textId="0316FA70" w:rsidR="00353032" w:rsidRPr="00353032" w:rsidRDefault="008B3538" w:rsidP="008B3538">
      <w:pPr>
        <w:spacing w:after="0" w:line="276" w:lineRule="auto"/>
        <w:ind w:left="705"/>
        <w:rPr>
          <w:rFonts w:ascii="Arial" w:eastAsia="Calibri" w:hAnsi="Arial" w:cs="Arial"/>
          <w:lang w:bidi="he-IL"/>
        </w:rPr>
      </w:pPr>
      <w:r w:rsidRPr="008B3538">
        <w:rPr>
          <w:rFonts w:ascii="Arial" w:eastAsia="Calibri" w:hAnsi="Arial" w:cs="Arial"/>
          <w:lang w:bidi="he-IL"/>
        </w:rPr>
        <w:t>Liebe Kinder in Deutschland, ich verabschiede mich nun. Bestimmt habt ihr auch tolle Ideen für ein schönes Miteinander in der Schule, hier in der Gemeinde oder in der Freizeit.</w:t>
      </w:r>
    </w:p>
    <w:p w14:paraId="3B3E1F65" w14:textId="77777777" w:rsidR="00DE1D77" w:rsidRDefault="00DE1D77" w:rsidP="00A473D6">
      <w:pPr>
        <w:spacing w:after="0" w:line="276" w:lineRule="auto"/>
        <w:rPr>
          <w:rFonts w:ascii="Arial" w:eastAsia="Calibri" w:hAnsi="Arial" w:cs="Arial"/>
          <w:b/>
          <w:bCs/>
          <w:i/>
          <w:iCs/>
          <w:lang w:bidi="he-IL"/>
        </w:rPr>
      </w:pPr>
    </w:p>
    <w:p w14:paraId="3F7122D6" w14:textId="77777777" w:rsidR="00FB7E4B" w:rsidRDefault="00FB7E4B">
      <w:pPr>
        <w:spacing w:after="200" w:line="276" w:lineRule="auto"/>
        <w:rPr>
          <w:rFonts w:ascii="Arial" w:eastAsia="Calibri" w:hAnsi="Arial" w:cs="Arial"/>
          <w:b/>
          <w:bCs/>
          <w:lang w:bidi="he-IL"/>
        </w:rPr>
      </w:pPr>
      <w:r>
        <w:rPr>
          <w:rFonts w:ascii="Arial" w:eastAsia="Calibri" w:hAnsi="Arial" w:cs="Arial"/>
          <w:b/>
          <w:bCs/>
          <w:lang w:bidi="he-IL"/>
        </w:rPr>
        <w:br w:type="page"/>
      </w:r>
    </w:p>
    <w:p w14:paraId="1DCF4EED" w14:textId="03FA96A0" w:rsidR="008A473B" w:rsidRPr="00C82EDD" w:rsidRDefault="008A473B" w:rsidP="008A473B">
      <w:pPr>
        <w:spacing w:after="0" w:line="360" w:lineRule="auto"/>
        <w:rPr>
          <w:rFonts w:ascii="Arial" w:eastAsia="Calibri" w:hAnsi="Arial" w:cs="Arial"/>
          <w:b/>
          <w:bCs/>
          <w:lang w:bidi="he-IL"/>
        </w:rPr>
      </w:pPr>
      <w:r w:rsidRPr="00C82EDD">
        <w:rPr>
          <w:rFonts w:ascii="Arial" w:eastAsia="Calibri" w:hAnsi="Arial" w:cs="Arial"/>
          <w:b/>
          <w:bCs/>
          <w:lang w:bidi="he-IL"/>
        </w:rPr>
        <w:lastRenderedPageBreak/>
        <w:t xml:space="preserve">Baustein </w:t>
      </w:r>
      <w:r w:rsidR="00130E12" w:rsidRPr="00130E12">
        <w:rPr>
          <w:rFonts w:ascii="Arial" w:eastAsia="Calibri" w:hAnsi="Arial" w:cs="Arial"/>
          <w:b/>
          <w:bCs/>
          <w:lang w:bidi="he-IL"/>
        </w:rPr>
        <w:t>Aktion: Friedensritual</w:t>
      </w:r>
    </w:p>
    <w:p w14:paraId="39050769" w14:textId="66DBC1CA" w:rsidR="00AC1861" w:rsidRPr="00AC1861" w:rsidRDefault="00AC1861" w:rsidP="00AC1861">
      <w:pPr>
        <w:numPr>
          <w:ilvl w:val="0"/>
          <w:numId w:val="27"/>
        </w:numPr>
        <w:spacing w:after="200" w:line="276" w:lineRule="auto"/>
        <w:rPr>
          <w:rFonts w:ascii="Arial" w:eastAsia="Calibri" w:hAnsi="Arial" w:cs="Arial"/>
          <w:u w:val="single"/>
          <w:lang w:bidi="he-IL"/>
        </w:rPr>
      </w:pPr>
      <w:r w:rsidRPr="00AC1861">
        <w:rPr>
          <w:rFonts w:ascii="Arial" w:eastAsia="Calibri" w:hAnsi="Arial" w:cs="Arial"/>
          <w:u w:val="single"/>
          <w:lang w:bidi="he-IL"/>
        </w:rPr>
        <w:t xml:space="preserve">Einen </w:t>
      </w:r>
      <w:r w:rsidR="00616C33">
        <w:rPr>
          <w:rFonts w:ascii="Arial" w:eastAsia="Calibri" w:hAnsi="Arial" w:cs="Arial"/>
          <w:u w:val="single"/>
          <w:lang w:bidi="he-IL"/>
        </w:rPr>
        <w:t>ersten</w:t>
      </w:r>
      <w:r w:rsidRPr="00AC1861">
        <w:rPr>
          <w:rFonts w:ascii="Arial" w:eastAsia="Calibri" w:hAnsi="Arial" w:cs="Arial"/>
          <w:u w:val="single"/>
          <w:lang w:bidi="he-IL"/>
        </w:rPr>
        <w:t xml:space="preserve"> Schritt für ein gutes Miteinander auf</w:t>
      </w:r>
      <w:r w:rsidR="00BE6F87">
        <w:rPr>
          <w:rFonts w:ascii="Arial" w:eastAsia="Calibri" w:hAnsi="Arial" w:cs="Arial"/>
          <w:u w:val="single"/>
          <w:lang w:bidi="he-IL"/>
        </w:rPr>
        <w:t xml:space="preserve"> eine</w:t>
      </w:r>
      <w:r w:rsidRPr="00AC1861">
        <w:rPr>
          <w:rFonts w:ascii="Arial" w:eastAsia="Calibri" w:hAnsi="Arial" w:cs="Arial"/>
          <w:u w:val="single"/>
          <w:lang w:bidi="he-IL"/>
        </w:rPr>
        <w:t xml:space="preserve"> Fußspur schreiben</w:t>
      </w:r>
      <w:r w:rsidR="00715282">
        <w:rPr>
          <w:rFonts w:ascii="Arial" w:eastAsia="Calibri" w:hAnsi="Arial" w:cs="Arial"/>
          <w:u w:val="single"/>
          <w:lang w:bidi="he-IL"/>
        </w:rPr>
        <w:t>:</w:t>
      </w:r>
    </w:p>
    <w:p w14:paraId="474F6255" w14:textId="51DB2B02" w:rsidR="00400600" w:rsidRDefault="00AC1861" w:rsidP="00AC1861">
      <w:pPr>
        <w:spacing w:after="200" w:line="276" w:lineRule="auto"/>
        <w:ind w:left="360" w:hanging="360"/>
        <w:rPr>
          <w:rFonts w:ascii="Arial" w:eastAsia="Calibri" w:hAnsi="Arial" w:cs="Arial"/>
          <w:lang w:bidi="he-IL"/>
        </w:rPr>
      </w:pPr>
      <w:r w:rsidRPr="2D6113F7">
        <w:rPr>
          <w:rFonts w:ascii="Arial" w:eastAsia="Calibri" w:hAnsi="Arial" w:cs="Arial"/>
          <w:b/>
          <w:bCs/>
          <w:lang w:bidi="he-IL"/>
        </w:rPr>
        <w:t>L</w:t>
      </w:r>
      <w:r w:rsidRPr="2D6113F7">
        <w:rPr>
          <w:rFonts w:ascii="Arial" w:eastAsia="Calibri" w:hAnsi="Arial" w:cs="Arial"/>
          <w:lang w:bidi="he-IL"/>
        </w:rPr>
        <w:t xml:space="preserve"> </w:t>
      </w:r>
      <w:r>
        <w:tab/>
      </w:r>
      <w:r w:rsidRPr="2D6113F7">
        <w:rPr>
          <w:rFonts w:ascii="Arial" w:eastAsia="Calibri" w:hAnsi="Arial" w:cs="Arial"/>
          <w:lang w:bidi="he-IL"/>
        </w:rPr>
        <w:t xml:space="preserve">Den ersten Schritt zu tun, ist oft am schwierigsten und kostet am meisten Mut. Ihr bekommt jetzt eine Papierfußspur: </w:t>
      </w:r>
      <w:r w:rsidR="78A1FB9E" w:rsidRPr="2D6113F7">
        <w:rPr>
          <w:rFonts w:ascii="Arial" w:eastAsia="Calibri" w:hAnsi="Arial" w:cs="Arial"/>
          <w:lang w:bidi="he-IL"/>
        </w:rPr>
        <w:t xml:space="preserve">Darauf </w:t>
      </w:r>
      <w:r w:rsidRPr="2D6113F7">
        <w:rPr>
          <w:rFonts w:ascii="Arial" w:eastAsia="Calibri" w:hAnsi="Arial" w:cs="Arial"/>
          <w:lang w:bidi="he-IL"/>
        </w:rPr>
        <w:t xml:space="preserve">steht das Leitwort der Misereor-Fastenaktion „Am Anfang steht Mut“. </w:t>
      </w:r>
      <w:r w:rsidR="11E51953" w:rsidRPr="2D6113F7">
        <w:rPr>
          <w:rFonts w:ascii="Arial" w:eastAsia="Calibri" w:hAnsi="Arial" w:cs="Arial"/>
          <w:lang w:bidi="he-IL"/>
        </w:rPr>
        <w:t>Dazu</w:t>
      </w:r>
      <w:r w:rsidRPr="2D6113F7">
        <w:rPr>
          <w:rFonts w:ascii="Arial" w:eastAsia="Calibri" w:hAnsi="Arial" w:cs="Arial"/>
          <w:lang w:bidi="he-IL"/>
        </w:rPr>
        <w:t xml:space="preserve"> könnt </w:t>
      </w:r>
      <w:r w:rsidR="001C3249">
        <w:rPr>
          <w:rFonts w:ascii="Arial" w:eastAsia="Calibri" w:hAnsi="Arial" w:cs="Arial"/>
          <w:lang w:bidi="he-IL"/>
        </w:rPr>
        <w:t>i</w:t>
      </w:r>
      <w:r w:rsidRPr="2D6113F7">
        <w:rPr>
          <w:rFonts w:ascii="Arial" w:eastAsia="Calibri" w:hAnsi="Arial" w:cs="Arial"/>
          <w:lang w:bidi="he-IL"/>
        </w:rPr>
        <w:t xml:space="preserve">hr </w:t>
      </w:r>
      <w:r w:rsidR="00715282">
        <w:rPr>
          <w:rFonts w:ascii="Arial" w:eastAsia="Calibri" w:hAnsi="Arial" w:cs="Arial"/>
          <w:lang w:bidi="he-IL"/>
        </w:rPr>
        <w:t>e</w:t>
      </w:r>
      <w:r w:rsidRPr="2D6113F7">
        <w:rPr>
          <w:rFonts w:ascii="Arial" w:eastAsia="Calibri" w:hAnsi="Arial" w:cs="Arial"/>
          <w:lang w:bidi="he-IL"/>
        </w:rPr>
        <w:t>ure Idee für einen ersten Schritt aufmalen oder aufschreiben. Es reicht ein Stichwort oder ein Zeichen.</w:t>
      </w:r>
    </w:p>
    <w:p w14:paraId="10FA1FCA" w14:textId="0CEFCEC3" w:rsidR="00AC1861" w:rsidRPr="00400600" w:rsidRDefault="00AC1861" w:rsidP="00400600">
      <w:pPr>
        <w:spacing w:after="200" w:line="276" w:lineRule="auto"/>
        <w:ind w:left="360"/>
        <w:rPr>
          <w:rFonts w:ascii="Arial" w:eastAsia="Calibri" w:hAnsi="Arial" w:cs="Arial"/>
          <w:i/>
          <w:color w:val="0070C0"/>
          <w:lang w:bidi="he-IL"/>
        </w:rPr>
      </w:pPr>
      <w:r w:rsidRPr="00400600">
        <w:rPr>
          <w:rFonts w:ascii="Arial" w:eastAsia="Calibri" w:hAnsi="Arial" w:cs="Arial"/>
          <w:i/>
          <w:color w:val="0070C0"/>
          <w:lang w:bidi="he-IL"/>
        </w:rPr>
        <w:t>L kann evtl. 1</w:t>
      </w:r>
      <w:r w:rsidR="00715282">
        <w:rPr>
          <w:rFonts w:ascii="Arial" w:eastAsia="Calibri" w:hAnsi="Arial" w:cs="Arial"/>
          <w:i/>
          <w:color w:val="0070C0"/>
          <w:lang w:bidi="he-IL"/>
        </w:rPr>
        <w:t xml:space="preserve"> </w:t>
      </w:r>
      <w:r w:rsidRPr="00400600">
        <w:rPr>
          <w:rFonts w:ascii="Arial" w:eastAsia="Calibri" w:hAnsi="Arial" w:cs="Arial"/>
          <w:i/>
          <w:color w:val="0070C0"/>
          <w:lang w:bidi="he-IL"/>
        </w:rPr>
        <w:t>-</w:t>
      </w:r>
      <w:r w:rsidR="00715282">
        <w:rPr>
          <w:rFonts w:ascii="Arial" w:eastAsia="Calibri" w:hAnsi="Arial" w:cs="Arial"/>
          <w:i/>
          <w:color w:val="0070C0"/>
          <w:lang w:bidi="he-IL"/>
        </w:rPr>
        <w:t xml:space="preserve"> </w:t>
      </w:r>
      <w:r w:rsidRPr="00400600">
        <w:rPr>
          <w:rFonts w:ascii="Arial" w:eastAsia="Calibri" w:hAnsi="Arial" w:cs="Arial"/>
          <w:i/>
          <w:color w:val="0070C0"/>
          <w:lang w:bidi="he-IL"/>
        </w:rPr>
        <w:t>2 Beispiele nennen.</w:t>
      </w:r>
    </w:p>
    <w:p w14:paraId="66A23749" w14:textId="77777777" w:rsidR="00AC1861" w:rsidRPr="00AC1861" w:rsidRDefault="00AC1861" w:rsidP="00AC1861">
      <w:pPr>
        <w:spacing w:after="200" w:line="276" w:lineRule="auto"/>
        <w:ind w:firstLine="360"/>
        <w:rPr>
          <w:rFonts w:ascii="Arial" w:eastAsia="Calibri" w:hAnsi="Arial" w:cs="Arial"/>
          <w:i/>
          <w:lang w:bidi="he-IL"/>
        </w:rPr>
      </w:pPr>
      <w:r w:rsidRPr="00AC1861">
        <w:rPr>
          <w:rFonts w:ascii="Arial" w:eastAsia="Calibri" w:hAnsi="Arial" w:cs="Arial"/>
          <w:lang w:bidi="he-IL"/>
        </w:rPr>
        <w:t xml:space="preserve">Die Fußspur dürft ihr als kleine Erinnerung und Ermutigung mitnehmen. </w:t>
      </w:r>
    </w:p>
    <w:p w14:paraId="782FE07B" w14:textId="77777777" w:rsidR="00AC1861" w:rsidRPr="00AC1861" w:rsidRDefault="00AC1861" w:rsidP="00400600">
      <w:pPr>
        <w:spacing w:after="200" w:line="276" w:lineRule="auto"/>
        <w:ind w:firstLine="360"/>
        <w:rPr>
          <w:rFonts w:ascii="Arial" w:eastAsia="Calibri" w:hAnsi="Arial" w:cs="Arial"/>
          <w:i/>
          <w:lang w:bidi="he-IL"/>
        </w:rPr>
      </w:pPr>
      <w:r w:rsidRPr="00400600">
        <w:rPr>
          <w:rFonts w:ascii="Arial" w:eastAsia="Calibri" w:hAnsi="Arial" w:cs="Arial"/>
          <w:i/>
          <w:color w:val="0070C0"/>
          <w:lang w:bidi="he-IL"/>
        </w:rPr>
        <w:t>Fußspuren und Stifte verteilen</w:t>
      </w:r>
    </w:p>
    <w:p w14:paraId="5FC3BD47" w14:textId="77777777" w:rsidR="00AC1861" w:rsidRPr="00AC1861" w:rsidRDefault="00AC1861" w:rsidP="00AC1861">
      <w:pPr>
        <w:numPr>
          <w:ilvl w:val="0"/>
          <w:numId w:val="27"/>
        </w:numPr>
        <w:spacing w:after="200" w:line="276" w:lineRule="auto"/>
        <w:rPr>
          <w:rFonts w:ascii="Arial" w:eastAsia="Calibri" w:hAnsi="Arial" w:cs="Arial"/>
          <w:lang w:bidi="he-IL"/>
        </w:rPr>
      </w:pPr>
      <w:r w:rsidRPr="00AC1861">
        <w:rPr>
          <w:rFonts w:ascii="Arial" w:eastAsia="Calibri" w:hAnsi="Arial" w:cs="Arial"/>
          <w:u w:val="single"/>
          <w:lang w:bidi="he-IL"/>
        </w:rPr>
        <w:t>Die Bedeutung des Trommelns in Burundi als Gemeinschaftszeichen kennenlernen:</w:t>
      </w:r>
    </w:p>
    <w:p w14:paraId="73412A87" w14:textId="6E9E4964" w:rsidR="00AC1861" w:rsidRPr="00AC1861" w:rsidRDefault="00400600" w:rsidP="00400600">
      <w:pPr>
        <w:spacing w:after="200" w:line="276" w:lineRule="auto"/>
        <w:ind w:left="360" w:hanging="360"/>
        <w:rPr>
          <w:rFonts w:ascii="Arial" w:eastAsia="Calibri" w:hAnsi="Arial" w:cs="Arial"/>
          <w:lang w:bidi="he-IL"/>
        </w:rPr>
      </w:pPr>
      <w:r w:rsidRPr="00400600">
        <w:rPr>
          <w:rFonts w:ascii="Arial" w:eastAsia="Calibri" w:hAnsi="Arial" w:cs="Arial"/>
          <w:b/>
          <w:bCs/>
          <w:lang w:bidi="he-IL"/>
        </w:rPr>
        <w:t>L</w:t>
      </w:r>
      <w:r>
        <w:rPr>
          <w:rFonts w:ascii="Arial" w:eastAsia="Calibri" w:hAnsi="Arial" w:cs="Arial"/>
          <w:lang w:bidi="he-IL"/>
        </w:rPr>
        <w:tab/>
      </w:r>
      <w:r w:rsidR="00AC1861" w:rsidRPr="00AC1861">
        <w:rPr>
          <w:rFonts w:ascii="Arial" w:eastAsia="Calibri" w:hAnsi="Arial" w:cs="Arial"/>
          <w:lang w:bidi="he-IL"/>
        </w:rPr>
        <w:t xml:space="preserve">In Burundi gibt es etwas ganz Besonderes: das Trommeln. Die Menschen sagen, dass die Trommeln wie der Herzschlag ihres Landes sind. Wenn die Trommler heute spielen, kommen oft Menschen aus verschiedenen Gruppen zusammen – Hutu, Tutsi und </w:t>
      </w:r>
      <w:proofErr w:type="spellStart"/>
      <w:r w:rsidR="00AC1861" w:rsidRPr="00AC1861">
        <w:rPr>
          <w:rFonts w:ascii="Arial" w:eastAsia="Calibri" w:hAnsi="Arial" w:cs="Arial"/>
          <w:lang w:bidi="he-IL"/>
        </w:rPr>
        <w:t>Twa</w:t>
      </w:r>
      <w:proofErr w:type="spellEnd"/>
      <w:r w:rsidR="00AC1861" w:rsidRPr="00AC1861">
        <w:rPr>
          <w:rFonts w:ascii="Arial" w:eastAsia="Calibri" w:hAnsi="Arial" w:cs="Arial"/>
          <w:lang w:bidi="he-IL"/>
        </w:rPr>
        <w:t>. Sie stehen im Kreis, schlagen im gleichen Rhythmus und spüren: Wir gehören zusammen.</w:t>
      </w:r>
    </w:p>
    <w:p w14:paraId="26095FCD" w14:textId="4B7C3789" w:rsidR="00AC1861" w:rsidRPr="00AC1861" w:rsidRDefault="00AC1861" w:rsidP="00400600">
      <w:pPr>
        <w:spacing w:after="200" w:line="276" w:lineRule="auto"/>
        <w:ind w:left="360"/>
        <w:rPr>
          <w:rFonts w:ascii="Arial" w:eastAsia="Calibri" w:hAnsi="Arial" w:cs="Arial"/>
          <w:i/>
          <w:lang w:bidi="he-IL"/>
        </w:rPr>
      </w:pPr>
      <w:r w:rsidRPr="00AC1861">
        <w:rPr>
          <w:rFonts w:ascii="Arial" w:eastAsia="Calibri" w:hAnsi="Arial" w:cs="Arial"/>
          <w:lang w:bidi="he-IL"/>
        </w:rPr>
        <w:t>Das Trommeln hilft den Menschen, sich zu freuen, sich zu erinnern und sich zu versöhnen. Es zeigt: Auch wenn es früher Streit gab, können wir heute gemeinsam Musik machen und Freunde sein.</w:t>
      </w:r>
      <w:r w:rsidR="00400600">
        <w:rPr>
          <w:rFonts w:ascii="Arial" w:eastAsia="Calibri" w:hAnsi="Arial" w:cs="Arial"/>
          <w:lang w:bidi="he-IL"/>
        </w:rPr>
        <w:t xml:space="preserve"> </w:t>
      </w:r>
      <w:r w:rsidRPr="00AC1861">
        <w:rPr>
          <w:rFonts w:ascii="Arial" w:eastAsia="Calibri" w:hAnsi="Arial" w:cs="Arial"/>
          <w:lang w:bidi="he-IL"/>
        </w:rPr>
        <w:t xml:space="preserve">Das Trommeln schweißt die Menschen als Gemeinschaft zusammen. Wir schauen uns dazu ein kurzes Video an: </w:t>
      </w:r>
    </w:p>
    <w:p w14:paraId="50ACFE88" w14:textId="17A65001" w:rsidR="00AC1861" w:rsidRPr="00400600" w:rsidRDefault="00AC1861" w:rsidP="00400600">
      <w:pPr>
        <w:spacing w:after="200" w:line="276" w:lineRule="auto"/>
        <w:ind w:left="360"/>
        <w:rPr>
          <w:rFonts w:ascii="Arial" w:eastAsia="Calibri" w:hAnsi="Arial" w:cs="Arial"/>
          <w:i/>
          <w:color w:val="0070C0"/>
          <w:lang w:bidi="he-IL"/>
        </w:rPr>
      </w:pPr>
      <w:r w:rsidRPr="00400600">
        <w:rPr>
          <w:rFonts w:ascii="Arial" w:eastAsia="Calibri" w:hAnsi="Arial" w:cs="Arial"/>
          <w:i/>
          <w:color w:val="0070C0"/>
          <w:lang w:bidi="he-IL"/>
        </w:rPr>
        <w:t xml:space="preserve">Auf </w:t>
      </w:r>
      <w:hyperlink r:id="rId26" w:history="1">
        <w:r w:rsidRPr="00400600">
          <w:rPr>
            <w:rStyle w:val="Hyperlink"/>
            <w:rFonts w:ascii="Arial" w:eastAsia="Calibri" w:hAnsi="Arial" w:cs="Arial"/>
            <w:i/>
            <w:color w:val="0070C0"/>
            <w:lang w:bidi="he-IL"/>
          </w:rPr>
          <w:t>www.misereor.de/fastenaktion</w:t>
        </w:r>
      </w:hyperlink>
      <w:r w:rsidRPr="00400600">
        <w:rPr>
          <w:rFonts w:ascii="Arial" w:eastAsia="Calibri" w:hAnsi="Arial" w:cs="Arial"/>
          <w:i/>
          <w:color w:val="0070C0"/>
          <w:lang w:bidi="he-IL"/>
        </w:rPr>
        <w:t xml:space="preserve"> finden Sie ein kurzes Video einer Trommelaufführung, das hier eingespielt werden kann</w:t>
      </w:r>
      <w:r w:rsidR="00715282">
        <w:rPr>
          <w:rFonts w:ascii="Arial" w:eastAsia="Calibri" w:hAnsi="Arial" w:cs="Arial"/>
          <w:i/>
          <w:color w:val="0070C0"/>
          <w:lang w:bidi="he-IL"/>
        </w:rPr>
        <w:t>.</w:t>
      </w:r>
    </w:p>
    <w:p w14:paraId="17AD970D" w14:textId="6258063C" w:rsidR="00AC1861" w:rsidRPr="00AC1861" w:rsidRDefault="00AC1861" w:rsidP="00AC1861">
      <w:pPr>
        <w:numPr>
          <w:ilvl w:val="0"/>
          <w:numId w:val="27"/>
        </w:numPr>
        <w:spacing w:after="200" w:line="276" w:lineRule="auto"/>
        <w:rPr>
          <w:rFonts w:ascii="Arial" w:eastAsia="Calibri" w:hAnsi="Arial" w:cs="Arial"/>
          <w:u w:val="single"/>
          <w:lang w:bidi="he-IL"/>
        </w:rPr>
      </w:pPr>
      <w:r w:rsidRPr="00AC1861">
        <w:rPr>
          <w:rFonts w:ascii="Arial" w:eastAsia="Calibri" w:hAnsi="Arial" w:cs="Arial"/>
          <w:u w:val="single"/>
          <w:lang w:bidi="he-IL"/>
        </w:rPr>
        <w:t>Friedensgruß</w:t>
      </w:r>
      <w:r w:rsidR="00715282">
        <w:rPr>
          <w:rFonts w:ascii="Arial" w:eastAsia="Calibri" w:hAnsi="Arial" w:cs="Arial"/>
          <w:u w:val="single"/>
          <w:lang w:bidi="he-IL"/>
        </w:rPr>
        <w:t>:</w:t>
      </w:r>
    </w:p>
    <w:p w14:paraId="798899EC" w14:textId="600DBEAC" w:rsidR="00AC1861" w:rsidRPr="00AC1861" w:rsidRDefault="00AC1861" w:rsidP="00400600">
      <w:pPr>
        <w:spacing w:after="200" w:line="276" w:lineRule="auto"/>
        <w:ind w:left="360" w:hanging="360"/>
        <w:rPr>
          <w:rFonts w:ascii="Arial" w:eastAsia="Calibri" w:hAnsi="Arial" w:cs="Arial"/>
          <w:lang w:bidi="he-IL"/>
        </w:rPr>
      </w:pPr>
      <w:r w:rsidRPr="00400600">
        <w:rPr>
          <w:rFonts w:ascii="Arial" w:eastAsia="Calibri" w:hAnsi="Arial" w:cs="Arial"/>
          <w:b/>
          <w:bCs/>
          <w:lang w:bidi="he-IL"/>
        </w:rPr>
        <w:t>L</w:t>
      </w:r>
      <w:r w:rsidRPr="00AC1861">
        <w:rPr>
          <w:rFonts w:ascii="Arial" w:eastAsia="Calibri" w:hAnsi="Arial" w:cs="Arial"/>
          <w:lang w:bidi="he-IL"/>
        </w:rPr>
        <w:t xml:space="preserve"> </w:t>
      </w:r>
      <w:r w:rsidR="00400600">
        <w:rPr>
          <w:rFonts w:ascii="Arial" w:eastAsia="Calibri" w:hAnsi="Arial" w:cs="Arial"/>
          <w:lang w:bidi="he-IL"/>
        </w:rPr>
        <w:tab/>
      </w:r>
      <w:r w:rsidRPr="00AC1861">
        <w:rPr>
          <w:rFonts w:ascii="Arial" w:eastAsia="Calibri" w:hAnsi="Arial" w:cs="Arial"/>
          <w:lang w:bidi="he-IL"/>
        </w:rPr>
        <w:t>Wenn die Menschen in Burundi gemeinsam die Trommeln spielen und hören, dann erinnern sie sich daran, dass die Gemeinschaft, das Miteinander</w:t>
      </w:r>
      <w:r w:rsidR="00715282">
        <w:rPr>
          <w:rFonts w:ascii="Arial" w:eastAsia="Calibri" w:hAnsi="Arial" w:cs="Arial"/>
          <w:lang w:bidi="he-IL"/>
        </w:rPr>
        <w:t>,</w:t>
      </w:r>
      <w:r w:rsidRPr="00AC1861">
        <w:rPr>
          <w:rFonts w:ascii="Arial" w:eastAsia="Calibri" w:hAnsi="Arial" w:cs="Arial"/>
          <w:lang w:bidi="he-IL"/>
        </w:rPr>
        <w:t xml:space="preserve"> im Mittelpunkt steht. Das Trommeln ermutigt sie, immer wieder einen ersten Schritt aufeinander zuzugehen und Unterschiede zu überwinden. </w:t>
      </w:r>
    </w:p>
    <w:p w14:paraId="0885E886" w14:textId="3ADA8128" w:rsidR="00AC1861" w:rsidRPr="00AC1861" w:rsidRDefault="00AC1861" w:rsidP="00400600">
      <w:pPr>
        <w:spacing w:after="200" w:line="276" w:lineRule="auto"/>
        <w:ind w:left="360"/>
        <w:rPr>
          <w:rFonts w:ascii="Arial" w:eastAsia="Calibri" w:hAnsi="Arial" w:cs="Arial"/>
          <w:lang w:bidi="he-IL"/>
        </w:rPr>
      </w:pPr>
      <w:r w:rsidRPr="00AC1861">
        <w:rPr>
          <w:rFonts w:ascii="Arial" w:eastAsia="Calibri" w:hAnsi="Arial" w:cs="Arial"/>
          <w:lang w:bidi="he-IL"/>
        </w:rPr>
        <w:t>In unseren Gottesdiensten haben wir dafür auch ein schönes Ritual: den Friedensgruß. Wir geben den Frieden Gottes, den Jesus uns zuspricht, weiter. Wenn wir uns den Frieden wünschen, nehmen wir uns vor, gut miteinander auszukommen. Ich lade euch ein, nun die Augen zu schließen und eure Herzen für den Frieden Gottes zu öffnen:</w:t>
      </w:r>
    </w:p>
    <w:p w14:paraId="143624D7" w14:textId="0A58A940"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lastRenderedPageBreak/>
        <w:t xml:space="preserve">Der Friede Gottes sei mit </w:t>
      </w:r>
      <w:r w:rsidR="00715282">
        <w:rPr>
          <w:rFonts w:ascii="Arial" w:eastAsia="Calibri" w:hAnsi="Arial" w:cs="Arial"/>
          <w:i/>
          <w:lang w:bidi="he-IL"/>
        </w:rPr>
        <w:t>d</w:t>
      </w:r>
      <w:r w:rsidRPr="00AC1861">
        <w:rPr>
          <w:rFonts w:ascii="Arial" w:eastAsia="Calibri" w:hAnsi="Arial" w:cs="Arial"/>
          <w:i/>
          <w:lang w:bidi="he-IL"/>
        </w:rPr>
        <w:t xml:space="preserve">ir </w:t>
      </w:r>
    </w:p>
    <w:p w14:paraId="7C2FFC81" w14:textId="0661AAC9"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t xml:space="preserve">und erfülle </w:t>
      </w:r>
      <w:r w:rsidR="00715282">
        <w:rPr>
          <w:rFonts w:ascii="Arial" w:eastAsia="Calibri" w:hAnsi="Arial" w:cs="Arial"/>
          <w:i/>
          <w:lang w:bidi="he-IL"/>
        </w:rPr>
        <w:t>d</w:t>
      </w:r>
      <w:r w:rsidRPr="00AC1861">
        <w:rPr>
          <w:rFonts w:ascii="Arial" w:eastAsia="Calibri" w:hAnsi="Arial" w:cs="Arial"/>
          <w:i/>
          <w:lang w:bidi="he-IL"/>
        </w:rPr>
        <w:t>ich mit Ruhe und innerer Stärke.</w:t>
      </w:r>
    </w:p>
    <w:p w14:paraId="3719446C" w14:textId="77777777" w:rsidR="00AC1861" w:rsidRPr="00AC1861" w:rsidRDefault="00AC1861" w:rsidP="00893225">
      <w:pPr>
        <w:spacing w:after="200" w:line="276" w:lineRule="auto"/>
        <w:ind w:firstLine="360"/>
        <w:rPr>
          <w:rFonts w:ascii="Arial" w:eastAsia="Calibri" w:hAnsi="Arial" w:cs="Arial"/>
          <w:i/>
          <w:lang w:bidi="he-IL"/>
        </w:rPr>
      </w:pPr>
      <w:r w:rsidRPr="00893225">
        <w:rPr>
          <w:rFonts w:ascii="Arial" w:eastAsia="Calibri" w:hAnsi="Arial" w:cs="Arial"/>
          <w:i/>
          <w:color w:val="0070C0"/>
          <w:lang w:bidi="he-IL"/>
        </w:rPr>
        <w:t>Evtl. leiser Trommelschlag</w:t>
      </w:r>
    </w:p>
    <w:p w14:paraId="5F62A911" w14:textId="77777777" w:rsidR="00AC1861" w:rsidRPr="00AC1861" w:rsidRDefault="00AC1861" w:rsidP="00AC1861">
      <w:pPr>
        <w:spacing w:after="200" w:line="276" w:lineRule="auto"/>
        <w:rPr>
          <w:rFonts w:ascii="Arial" w:eastAsia="Calibri" w:hAnsi="Arial" w:cs="Arial"/>
          <w:i/>
          <w:lang w:bidi="he-IL"/>
        </w:rPr>
      </w:pPr>
    </w:p>
    <w:p w14:paraId="66FCD61A" w14:textId="6BE18CC6"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t xml:space="preserve">Der Friede Gottes sei mit </w:t>
      </w:r>
      <w:r w:rsidR="00715282">
        <w:rPr>
          <w:rFonts w:ascii="Arial" w:eastAsia="Calibri" w:hAnsi="Arial" w:cs="Arial"/>
          <w:i/>
          <w:lang w:bidi="he-IL"/>
        </w:rPr>
        <w:t>d</w:t>
      </w:r>
      <w:r w:rsidRPr="00AC1861">
        <w:rPr>
          <w:rFonts w:ascii="Arial" w:eastAsia="Calibri" w:hAnsi="Arial" w:cs="Arial"/>
          <w:i/>
          <w:lang w:bidi="he-IL"/>
        </w:rPr>
        <w:t>ir,</w:t>
      </w:r>
    </w:p>
    <w:p w14:paraId="0CAE96FD" w14:textId="46E28B21" w:rsidR="00AC1861" w:rsidRPr="00AC1861" w:rsidRDefault="00AC1861" w:rsidP="00893225">
      <w:pPr>
        <w:spacing w:after="200" w:line="276" w:lineRule="auto"/>
        <w:ind w:left="360"/>
        <w:rPr>
          <w:rFonts w:ascii="Arial" w:eastAsia="Calibri" w:hAnsi="Arial" w:cs="Arial"/>
          <w:i/>
          <w:lang w:bidi="he-IL"/>
        </w:rPr>
      </w:pPr>
      <w:r w:rsidRPr="00AC1861">
        <w:rPr>
          <w:rFonts w:ascii="Arial" w:eastAsia="Calibri" w:hAnsi="Arial" w:cs="Arial"/>
          <w:i/>
          <w:lang w:bidi="he-IL"/>
        </w:rPr>
        <w:t xml:space="preserve">damit </w:t>
      </w:r>
      <w:r w:rsidR="00715282">
        <w:rPr>
          <w:rFonts w:ascii="Arial" w:eastAsia="Calibri" w:hAnsi="Arial" w:cs="Arial"/>
          <w:i/>
          <w:lang w:bidi="he-IL"/>
        </w:rPr>
        <w:t>d</w:t>
      </w:r>
      <w:r w:rsidRPr="00AC1861">
        <w:rPr>
          <w:rFonts w:ascii="Arial" w:eastAsia="Calibri" w:hAnsi="Arial" w:cs="Arial"/>
          <w:i/>
          <w:lang w:bidi="he-IL"/>
        </w:rPr>
        <w:t>u Mut findest für den ersten Schritt, um Sprachlosigkeit und Schweigen, Zorn und Wut, Vorurteilen und Ausgrenzung entgegenzutreten.</w:t>
      </w:r>
    </w:p>
    <w:p w14:paraId="4422B0B0" w14:textId="77777777" w:rsidR="00AC1861" w:rsidRPr="00893225" w:rsidRDefault="00AC1861" w:rsidP="00893225">
      <w:pPr>
        <w:spacing w:after="200" w:line="276" w:lineRule="auto"/>
        <w:ind w:firstLine="360"/>
        <w:rPr>
          <w:rFonts w:ascii="Arial" w:eastAsia="Calibri" w:hAnsi="Arial" w:cs="Arial"/>
          <w:i/>
          <w:color w:val="0070C0"/>
          <w:lang w:bidi="he-IL"/>
        </w:rPr>
      </w:pPr>
      <w:r w:rsidRPr="00893225">
        <w:rPr>
          <w:rFonts w:ascii="Arial" w:eastAsia="Calibri" w:hAnsi="Arial" w:cs="Arial"/>
          <w:i/>
          <w:color w:val="0070C0"/>
          <w:lang w:bidi="he-IL"/>
        </w:rPr>
        <w:t>Evtl. leiser Trommelschlag</w:t>
      </w:r>
    </w:p>
    <w:p w14:paraId="01E12B94" w14:textId="77777777" w:rsidR="00AC1861" w:rsidRPr="00AC1861" w:rsidRDefault="00AC1861" w:rsidP="00AC1861">
      <w:pPr>
        <w:spacing w:after="200" w:line="276" w:lineRule="auto"/>
        <w:rPr>
          <w:rFonts w:ascii="Arial" w:eastAsia="Calibri" w:hAnsi="Arial" w:cs="Arial"/>
          <w:i/>
          <w:lang w:bidi="he-IL"/>
        </w:rPr>
      </w:pPr>
    </w:p>
    <w:p w14:paraId="365185DD" w14:textId="7C004CEC"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t xml:space="preserve">Der Friede Gottes sei mit </w:t>
      </w:r>
      <w:r w:rsidR="00715282">
        <w:rPr>
          <w:rFonts w:ascii="Arial" w:eastAsia="Calibri" w:hAnsi="Arial" w:cs="Arial"/>
          <w:i/>
          <w:lang w:bidi="he-IL"/>
        </w:rPr>
        <w:t>d</w:t>
      </w:r>
      <w:r w:rsidRPr="00AC1861">
        <w:rPr>
          <w:rFonts w:ascii="Arial" w:eastAsia="Calibri" w:hAnsi="Arial" w:cs="Arial"/>
          <w:i/>
          <w:lang w:bidi="he-IL"/>
        </w:rPr>
        <w:t>ir,</w:t>
      </w:r>
    </w:p>
    <w:p w14:paraId="7089327F" w14:textId="712D666A"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t xml:space="preserve">damit </w:t>
      </w:r>
      <w:r w:rsidR="00715282">
        <w:rPr>
          <w:rFonts w:ascii="Arial" w:eastAsia="Calibri" w:hAnsi="Arial" w:cs="Arial"/>
          <w:i/>
          <w:lang w:bidi="he-IL"/>
        </w:rPr>
        <w:t>d</w:t>
      </w:r>
      <w:r w:rsidRPr="00AC1861">
        <w:rPr>
          <w:rFonts w:ascii="Arial" w:eastAsia="Calibri" w:hAnsi="Arial" w:cs="Arial"/>
          <w:i/>
          <w:lang w:bidi="he-IL"/>
        </w:rPr>
        <w:t xml:space="preserve">u Frieden findest in </w:t>
      </w:r>
      <w:r w:rsidR="00715282">
        <w:rPr>
          <w:rFonts w:ascii="Arial" w:eastAsia="Calibri" w:hAnsi="Arial" w:cs="Arial"/>
          <w:i/>
          <w:lang w:bidi="he-IL"/>
        </w:rPr>
        <w:t>d</w:t>
      </w:r>
      <w:r w:rsidRPr="00AC1861">
        <w:rPr>
          <w:rFonts w:ascii="Arial" w:eastAsia="Calibri" w:hAnsi="Arial" w:cs="Arial"/>
          <w:i/>
          <w:lang w:bidi="he-IL"/>
        </w:rPr>
        <w:t>ir und gut mit anderen leben kannst!</w:t>
      </w:r>
    </w:p>
    <w:p w14:paraId="27DD2464" w14:textId="77777777" w:rsidR="00AC1861" w:rsidRPr="00893225" w:rsidRDefault="00AC1861" w:rsidP="00893225">
      <w:pPr>
        <w:spacing w:after="200" w:line="276" w:lineRule="auto"/>
        <w:ind w:firstLine="360"/>
        <w:rPr>
          <w:rFonts w:ascii="Arial" w:eastAsia="Calibri" w:hAnsi="Arial" w:cs="Arial"/>
          <w:i/>
          <w:color w:val="0070C0"/>
          <w:lang w:bidi="he-IL"/>
        </w:rPr>
      </w:pPr>
      <w:r w:rsidRPr="00893225">
        <w:rPr>
          <w:rFonts w:ascii="Arial" w:eastAsia="Calibri" w:hAnsi="Arial" w:cs="Arial"/>
          <w:i/>
          <w:color w:val="0070C0"/>
          <w:lang w:bidi="he-IL"/>
        </w:rPr>
        <w:t>Evtl. leiser Trommelschlag</w:t>
      </w:r>
    </w:p>
    <w:p w14:paraId="69C9E84B" w14:textId="77777777" w:rsidR="00AC1861" w:rsidRPr="00AC1861" w:rsidRDefault="00AC1861" w:rsidP="00AC1861">
      <w:pPr>
        <w:spacing w:after="200" w:line="276" w:lineRule="auto"/>
        <w:rPr>
          <w:rFonts w:ascii="Arial" w:eastAsia="Calibri" w:hAnsi="Arial" w:cs="Arial"/>
          <w:i/>
          <w:lang w:bidi="he-IL"/>
        </w:rPr>
      </w:pPr>
    </w:p>
    <w:p w14:paraId="01E16888" w14:textId="77777777" w:rsidR="00AC1861" w:rsidRPr="00AC1861" w:rsidRDefault="00AC1861" w:rsidP="00893225">
      <w:pPr>
        <w:spacing w:after="200" w:line="276" w:lineRule="auto"/>
        <w:ind w:firstLine="360"/>
        <w:rPr>
          <w:rFonts w:ascii="Arial" w:eastAsia="Calibri" w:hAnsi="Arial" w:cs="Arial"/>
          <w:i/>
          <w:lang w:bidi="he-IL"/>
        </w:rPr>
      </w:pPr>
      <w:r w:rsidRPr="00AC1861">
        <w:rPr>
          <w:rFonts w:ascii="Arial" w:eastAsia="Calibri" w:hAnsi="Arial" w:cs="Arial"/>
          <w:i/>
          <w:lang w:bidi="he-IL"/>
        </w:rPr>
        <w:t>Der Friede Gottes sei mit uns allen!</w:t>
      </w:r>
    </w:p>
    <w:p w14:paraId="3F73D05F" w14:textId="77777777" w:rsidR="00AC1861" w:rsidRPr="00893225" w:rsidRDefault="00AC1861" w:rsidP="00893225">
      <w:pPr>
        <w:spacing w:after="200" w:line="276" w:lineRule="auto"/>
        <w:ind w:firstLine="360"/>
        <w:rPr>
          <w:rFonts w:ascii="Arial" w:eastAsia="Calibri" w:hAnsi="Arial" w:cs="Arial"/>
          <w:i/>
          <w:color w:val="0070C0"/>
          <w:lang w:bidi="he-IL"/>
        </w:rPr>
      </w:pPr>
      <w:r w:rsidRPr="00893225">
        <w:rPr>
          <w:rFonts w:ascii="Arial" w:eastAsia="Calibri" w:hAnsi="Arial" w:cs="Arial"/>
          <w:i/>
          <w:color w:val="0070C0"/>
          <w:lang w:bidi="he-IL"/>
        </w:rPr>
        <w:t>Evtl. leiser Trommelschlag</w:t>
      </w:r>
    </w:p>
    <w:p w14:paraId="590D915F" w14:textId="77777777" w:rsidR="00AC1861" w:rsidRPr="00AC1861" w:rsidRDefault="00AC1861" w:rsidP="00AC1861">
      <w:pPr>
        <w:spacing w:after="200" w:line="276" w:lineRule="auto"/>
        <w:rPr>
          <w:rFonts w:ascii="Arial" w:eastAsia="Calibri" w:hAnsi="Arial" w:cs="Arial"/>
          <w:lang w:bidi="he-IL"/>
        </w:rPr>
      </w:pPr>
    </w:p>
    <w:p w14:paraId="788ED794" w14:textId="75BED728" w:rsidR="00AC1861" w:rsidRPr="00AC1861" w:rsidRDefault="00AC1861" w:rsidP="00893225">
      <w:pPr>
        <w:spacing w:after="200" w:line="276" w:lineRule="auto"/>
        <w:ind w:left="360"/>
        <w:rPr>
          <w:rFonts w:ascii="Arial" w:eastAsia="Calibri" w:hAnsi="Arial" w:cs="Arial"/>
          <w:i/>
          <w:lang w:bidi="he-IL"/>
        </w:rPr>
      </w:pPr>
      <w:r w:rsidRPr="00AC1861">
        <w:rPr>
          <w:rFonts w:ascii="Arial" w:eastAsia="Calibri" w:hAnsi="Arial" w:cs="Arial"/>
          <w:lang w:bidi="he-IL"/>
        </w:rPr>
        <w:t xml:space="preserve">Geben wir einander ein Zeichen des Friedens und der Versöhnung mit den Worten: </w:t>
      </w:r>
      <w:r w:rsidRPr="00AC1861">
        <w:rPr>
          <w:rFonts w:ascii="Arial" w:eastAsia="Calibri" w:hAnsi="Arial" w:cs="Arial"/>
          <w:i/>
          <w:lang w:bidi="he-IL"/>
        </w:rPr>
        <w:t xml:space="preserve">„Der Frieden sei mit </w:t>
      </w:r>
      <w:r w:rsidR="00715282">
        <w:rPr>
          <w:rFonts w:ascii="Arial" w:eastAsia="Calibri" w:hAnsi="Arial" w:cs="Arial"/>
          <w:i/>
          <w:lang w:bidi="he-IL"/>
        </w:rPr>
        <w:t>d</w:t>
      </w:r>
      <w:r w:rsidRPr="00AC1861">
        <w:rPr>
          <w:rFonts w:ascii="Arial" w:eastAsia="Calibri" w:hAnsi="Arial" w:cs="Arial"/>
          <w:i/>
          <w:lang w:bidi="he-IL"/>
        </w:rPr>
        <w:t>ir</w:t>
      </w:r>
      <w:r w:rsidR="00273F58">
        <w:rPr>
          <w:rFonts w:ascii="Arial" w:eastAsia="Calibri" w:hAnsi="Arial" w:cs="Arial"/>
          <w:i/>
          <w:lang w:bidi="he-IL"/>
        </w:rPr>
        <w:t>.</w:t>
      </w:r>
      <w:r w:rsidRPr="00AC1861">
        <w:rPr>
          <w:rFonts w:ascii="Arial" w:eastAsia="Calibri" w:hAnsi="Arial" w:cs="Arial"/>
          <w:i/>
          <w:lang w:bidi="he-IL"/>
        </w:rPr>
        <w:t>“</w:t>
      </w:r>
    </w:p>
    <w:p w14:paraId="1D109D53" w14:textId="77777777" w:rsidR="00577692" w:rsidRPr="00AC1861" w:rsidRDefault="00577692">
      <w:pPr>
        <w:spacing w:after="200" w:line="276" w:lineRule="auto"/>
        <w:rPr>
          <w:rFonts w:ascii="Arial" w:eastAsia="Calibri" w:hAnsi="Arial" w:cs="Arial"/>
          <w:lang w:bidi="he-IL"/>
        </w:rPr>
      </w:pPr>
      <w:r w:rsidRPr="00AC1861">
        <w:rPr>
          <w:rFonts w:ascii="Arial" w:eastAsia="Calibri" w:hAnsi="Arial" w:cs="Arial"/>
          <w:lang w:bidi="he-IL"/>
        </w:rPr>
        <w:br w:type="page"/>
      </w:r>
    </w:p>
    <w:p w14:paraId="524BAAAE" w14:textId="19D86112" w:rsidR="00A473D6" w:rsidRDefault="00A473D6" w:rsidP="00A473D6">
      <w:pPr>
        <w:spacing w:after="0" w:line="276" w:lineRule="auto"/>
        <w:rPr>
          <w:rFonts w:ascii="Arial" w:eastAsia="Calibri" w:hAnsi="Arial" w:cs="Arial"/>
          <w:b/>
          <w:bCs/>
          <w:lang w:bidi="he-IL"/>
        </w:rPr>
      </w:pPr>
      <w:r w:rsidRPr="29466536">
        <w:rPr>
          <w:rFonts w:ascii="Arial" w:eastAsia="Calibri" w:hAnsi="Arial" w:cs="Arial"/>
          <w:b/>
          <w:bCs/>
          <w:lang w:bidi="he-IL"/>
        </w:rPr>
        <w:lastRenderedPageBreak/>
        <w:t>Baustein Fürbitten</w:t>
      </w:r>
    </w:p>
    <w:p w14:paraId="35889674" w14:textId="77777777" w:rsidR="00532CAD" w:rsidRPr="00095281" w:rsidRDefault="00532CAD" w:rsidP="00A473D6">
      <w:pPr>
        <w:spacing w:after="0" w:line="276" w:lineRule="auto"/>
        <w:rPr>
          <w:rFonts w:ascii="Arial" w:eastAsia="Calibri" w:hAnsi="Arial" w:cs="Arial"/>
          <w:b/>
          <w:bCs/>
          <w:lang w:bidi="he-IL"/>
        </w:rPr>
      </w:pPr>
    </w:p>
    <w:p w14:paraId="33E0BEEB" w14:textId="6FF0FE5A" w:rsidR="00AB786E" w:rsidRPr="00AB786E" w:rsidRDefault="00A473D6" w:rsidP="00205632">
      <w:pPr>
        <w:spacing w:after="0" w:line="360" w:lineRule="auto"/>
        <w:ind w:left="709" w:hanging="709"/>
        <w:rPr>
          <w:rFonts w:ascii="Arial" w:eastAsia="Calibri" w:hAnsi="Arial" w:cs="Arial"/>
          <w:lang w:bidi="he-IL"/>
        </w:rPr>
      </w:pPr>
      <w:r w:rsidRPr="00095281">
        <w:rPr>
          <w:rFonts w:ascii="Arial" w:eastAsia="Calibri" w:hAnsi="Arial" w:cs="Arial"/>
          <w:b/>
          <w:bCs/>
          <w:lang w:bidi="he-IL"/>
        </w:rPr>
        <w:t>L</w:t>
      </w:r>
      <w:r w:rsidRPr="00095281">
        <w:rPr>
          <w:rFonts w:ascii="Arial" w:eastAsia="Calibri" w:hAnsi="Arial" w:cs="Arial"/>
          <w:lang w:bidi="he-IL"/>
        </w:rPr>
        <w:tab/>
      </w:r>
      <w:bookmarkEnd w:id="0"/>
      <w:r w:rsidR="009352F8" w:rsidRPr="009352F8">
        <w:rPr>
          <w:rFonts w:ascii="Arial" w:eastAsia="Calibri" w:hAnsi="Arial" w:cs="Arial"/>
          <w:lang w:bidi="he-IL"/>
        </w:rPr>
        <w:t>Gott hat ein offenes Ohr für unsere Anliegen und Bitten. Wir kommen nun mit allem</w:t>
      </w:r>
      <w:r w:rsidR="00930348">
        <w:rPr>
          <w:rFonts w:ascii="Arial" w:eastAsia="Calibri" w:hAnsi="Arial" w:cs="Arial"/>
          <w:lang w:bidi="he-IL"/>
        </w:rPr>
        <w:t>,</w:t>
      </w:r>
      <w:r w:rsidR="009352F8" w:rsidRPr="009352F8">
        <w:rPr>
          <w:rFonts w:ascii="Arial" w:eastAsia="Calibri" w:hAnsi="Arial" w:cs="Arial"/>
          <w:lang w:bidi="he-IL"/>
        </w:rPr>
        <w:t xml:space="preserve"> was wir auf dem Herzen haben</w:t>
      </w:r>
      <w:r w:rsidR="00930348">
        <w:rPr>
          <w:rFonts w:ascii="Arial" w:eastAsia="Calibri" w:hAnsi="Arial" w:cs="Arial"/>
          <w:lang w:bidi="he-IL"/>
        </w:rPr>
        <w:t>,</w:t>
      </w:r>
      <w:r w:rsidR="009352F8" w:rsidRPr="009352F8">
        <w:rPr>
          <w:rFonts w:ascii="Arial" w:eastAsia="Calibri" w:hAnsi="Arial" w:cs="Arial"/>
          <w:lang w:bidi="he-IL"/>
        </w:rPr>
        <w:t xml:space="preserve"> zu ihm:</w:t>
      </w:r>
    </w:p>
    <w:p w14:paraId="50091603" w14:textId="77777777" w:rsidR="00AB786E" w:rsidRPr="003B505E" w:rsidRDefault="00AB786E" w:rsidP="00AB786E">
      <w:pPr>
        <w:spacing w:after="0" w:line="360" w:lineRule="auto"/>
        <w:ind w:left="709" w:hanging="709"/>
        <w:rPr>
          <w:rFonts w:ascii="Arial" w:eastAsia="Calibri" w:hAnsi="Arial" w:cs="Arial"/>
          <w:sz w:val="16"/>
          <w:szCs w:val="16"/>
          <w:lang w:bidi="he-IL"/>
        </w:rPr>
      </w:pPr>
    </w:p>
    <w:p w14:paraId="079E465D" w14:textId="628F35B3" w:rsidR="00AB786E" w:rsidRPr="00AB786E" w:rsidRDefault="00C713EE" w:rsidP="00AB786E">
      <w:pPr>
        <w:spacing w:after="0" w:line="360" w:lineRule="auto"/>
        <w:ind w:left="709" w:hanging="709"/>
        <w:rPr>
          <w:rFonts w:ascii="Arial" w:eastAsia="Calibri" w:hAnsi="Arial" w:cs="Arial"/>
          <w:lang w:bidi="he-IL"/>
        </w:rPr>
      </w:pPr>
      <w:r w:rsidRPr="00C713EE">
        <w:rPr>
          <w:rFonts w:ascii="Arial" w:eastAsia="Calibri" w:hAnsi="Arial" w:cs="Arial"/>
          <w:b/>
          <w:bCs/>
          <w:lang w:bidi="he-IL"/>
        </w:rPr>
        <w:t>S</w:t>
      </w:r>
      <w:r>
        <w:rPr>
          <w:rFonts w:ascii="Arial" w:eastAsia="Calibri" w:hAnsi="Arial" w:cs="Arial"/>
          <w:lang w:bidi="he-IL"/>
        </w:rPr>
        <w:tab/>
      </w:r>
      <w:r w:rsidR="00BE2335" w:rsidRPr="00BE2335">
        <w:rPr>
          <w:rFonts w:ascii="Arial" w:eastAsia="Calibri" w:hAnsi="Arial" w:cs="Arial"/>
          <w:lang w:bidi="he-IL"/>
        </w:rPr>
        <w:t>Wir bitten für alle, die sich für Frieden einsetzen: um Kraft und Geduld.</w:t>
      </w:r>
    </w:p>
    <w:p w14:paraId="6E3318E1" w14:textId="77777777" w:rsidR="00851171" w:rsidRPr="004B4A35" w:rsidRDefault="00851171" w:rsidP="00851171">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24FA76FB" w14:textId="2D93F743" w:rsidR="00AE24C7" w:rsidRPr="004B4A35" w:rsidRDefault="00B160DD" w:rsidP="00851171">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r w:rsidR="004A3D8B" w:rsidRPr="004B4A35">
        <w:rPr>
          <w:rFonts w:ascii="Arial" w:eastAsia="Calibri" w:hAnsi="Arial" w:cs="Arial"/>
          <w:lang w:val="fr-FR" w:bidi="he-IL"/>
        </w:rPr>
        <w:t>.</w:t>
      </w:r>
    </w:p>
    <w:p w14:paraId="0EA55F45" w14:textId="0FA48E35" w:rsidR="00851171" w:rsidRPr="00095281" w:rsidRDefault="00851171" w:rsidP="00851171">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000630E5" w:rsidRPr="000630E5">
        <w:rPr>
          <w:rFonts w:ascii="Arial" w:eastAsia="Calibri" w:hAnsi="Arial" w:cs="Arial"/>
          <w:lang w:bidi="he-IL"/>
        </w:rPr>
        <w:t>Wir bitten dich, erhöre uns.</w:t>
      </w:r>
    </w:p>
    <w:p w14:paraId="7539DC68" w14:textId="3551140A" w:rsidR="00AB786E" w:rsidRPr="00AB786E" w:rsidRDefault="00C713EE" w:rsidP="00AB786E">
      <w:pPr>
        <w:spacing w:after="0" w:line="360" w:lineRule="auto"/>
        <w:ind w:left="709" w:hanging="709"/>
        <w:rPr>
          <w:rFonts w:ascii="Arial" w:eastAsia="Calibri" w:hAnsi="Arial" w:cs="Arial"/>
          <w:lang w:bidi="he-IL"/>
        </w:rPr>
      </w:pPr>
      <w:r w:rsidRPr="00C713EE">
        <w:rPr>
          <w:rFonts w:ascii="Arial" w:eastAsia="Calibri" w:hAnsi="Arial" w:cs="Arial"/>
          <w:b/>
          <w:bCs/>
          <w:lang w:bidi="he-IL"/>
        </w:rPr>
        <w:t>S</w:t>
      </w:r>
      <w:r>
        <w:rPr>
          <w:rFonts w:ascii="Arial" w:eastAsia="Calibri" w:hAnsi="Arial" w:cs="Arial"/>
          <w:lang w:bidi="he-IL"/>
        </w:rPr>
        <w:tab/>
      </w:r>
      <w:r w:rsidR="000873E3" w:rsidRPr="000873E3">
        <w:rPr>
          <w:rFonts w:ascii="Arial" w:eastAsia="Calibri" w:hAnsi="Arial" w:cs="Arial"/>
          <w:lang w:bidi="he-IL"/>
        </w:rPr>
        <w:t>Wir bitten für alle in unserer Schule/Gemeinde: dass sie Verständnis füreinander haben.</w:t>
      </w:r>
      <w:r w:rsidR="001E1312">
        <w:rPr>
          <w:rFonts w:ascii="Arial" w:eastAsia="Calibri" w:hAnsi="Arial" w:cs="Arial"/>
          <w:lang w:bidi="he-IL"/>
        </w:rPr>
        <w:t xml:space="preserve"> </w:t>
      </w:r>
    </w:p>
    <w:p w14:paraId="4EE443DF" w14:textId="77777777" w:rsidR="00BE4C3D" w:rsidRPr="004B4A35" w:rsidRDefault="00BE4C3D" w:rsidP="00BE4C3D">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7C4B0BF1" w14:textId="77777777" w:rsidR="007440E5" w:rsidRPr="004B4A35" w:rsidRDefault="007440E5" w:rsidP="007440E5">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66161363" w14:textId="77777777" w:rsidR="007440E5" w:rsidRPr="00095281" w:rsidRDefault="007440E5" w:rsidP="007440E5">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1921EB92" w14:textId="3B452D69" w:rsidR="00AB786E" w:rsidRPr="00AB786E" w:rsidRDefault="00C713EE" w:rsidP="00AB786E">
      <w:pPr>
        <w:spacing w:after="0" w:line="360" w:lineRule="auto"/>
        <w:ind w:left="709" w:hanging="709"/>
        <w:rPr>
          <w:rFonts w:ascii="Arial" w:eastAsia="Calibri" w:hAnsi="Arial" w:cs="Arial"/>
          <w:lang w:bidi="he-IL"/>
        </w:rPr>
      </w:pPr>
      <w:r w:rsidRPr="0938C327">
        <w:rPr>
          <w:rFonts w:ascii="Arial" w:eastAsia="Calibri" w:hAnsi="Arial" w:cs="Arial"/>
          <w:b/>
          <w:bCs/>
          <w:lang w:bidi="he-IL"/>
        </w:rPr>
        <w:t>S</w:t>
      </w:r>
      <w:r>
        <w:tab/>
      </w:r>
      <w:r w:rsidR="00A83B60" w:rsidRPr="00A83B60">
        <w:rPr>
          <w:rFonts w:ascii="Arial" w:eastAsia="Calibri" w:hAnsi="Arial" w:cs="Arial"/>
          <w:lang w:bidi="he-IL"/>
        </w:rPr>
        <w:t>Wir bitten für alle, die mit jemandem Streit haben: um Mut für den ersten Schritt zur Versöhnung.</w:t>
      </w:r>
    </w:p>
    <w:p w14:paraId="24224FE3" w14:textId="77777777" w:rsidR="00BE4C3D" w:rsidRPr="004B4A35" w:rsidRDefault="00BE4C3D" w:rsidP="00BE4C3D">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69DE5CBB" w14:textId="77777777" w:rsidR="007440E5" w:rsidRPr="004B4A35" w:rsidRDefault="007440E5" w:rsidP="007440E5">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12986B65" w14:textId="77777777" w:rsidR="007440E5" w:rsidRPr="00095281" w:rsidRDefault="007440E5" w:rsidP="007440E5">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372459F5" w14:textId="35DE55F2" w:rsidR="00AB786E" w:rsidRPr="00AB786E" w:rsidRDefault="00C713EE" w:rsidP="00AB786E">
      <w:pPr>
        <w:spacing w:after="0" w:line="360" w:lineRule="auto"/>
        <w:ind w:left="709" w:hanging="709"/>
        <w:rPr>
          <w:rFonts w:ascii="Arial" w:eastAsia="Calibri" w:hAnsi="Arial" w:cs="Arial"/>
          <w:lang w:bidi="he-IL"/>
        </w:rPr>
      </w:pPr>
      <w:r w:rsidRPr="2F1DFA8B">
        <w:rPr>
          <w:rFonts w:ascii="Arial" w:eastAsia="Calibri" w:hAnsi="Arial" w:cs="Arial"/>
          <w:b/>
          <w:bCs/>
          <w:lang w:bidi="he-IL"/>
        </w:rPr>
        <w:t>S</w:t>
      </w:r>
      <w:r>
        <w:tab/>
      </w:r>
      <w:r w:rsidR="004A3D8B" w:rsidRPr="004A3D8B">
        <w:rPr>
          <w:rFonts w:ascii="Arial" w:eastAsia="Calibri" w:hAnsi="Arial" w:cs="Arial"/>
          <w:lang w:bidi="he-IL"/>
        </w:rPr>
        <w:t>Wir bitten für die Menschen in Burundi: um eine friedliche und gerechte Zukunft.</w:t>
      </w:r>
    </w:p>
    <w:p w14:paraId="3462D890" w14:textId="77777777" w:rsidR="00BE4C3D" w:rsidRPr="004B4A35" w:rsidRDefault="00BE4C3D" w:rsidP="00BE4C3D">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5169D74C" w14:textId="77777777" w:rsidR="007440E5" w:rsidRPr="004B4A35" w:rsidRDefault="007440E5" w:rsidP="007440E5">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64756F3A" w14:textId="77777777" w:rsidR="007440E5" w:rsidRPr="00095281" w:rsidRDefault="007440E5" w:rsidP="007440E5">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43CA6A11" w14:textId="1B4A63A3" w:rsidR="00C713EE" w:rsidRDefault="00C713EE" w:rsidP="00AB786E">
      <w:pPr>
        <w:spacing w:after="0" w:line="360" w:lineRule="auto"/>
        <w:ind w:left="709" w:hanging="709"/>
        <w:rPr>
          <w:rFonts w:ascii="Arial" w:eastAsia="Calibri" w:hAnsi="Arial" w:cs="Arial"/>
          <w:lang w:bidi="he-IL"/>
        </w:rPr>
      </w:pPr>
      <w:r w:rsidRPr="63AEFC8F">
        <w:rPr>
          <w:rFonts w:ascii="Arial" w:eastAsia="Calibri" w:hAnsi="Arial" w:cs="Arial"/>
          <w:b/>
          <w:bCs/>
          <w:lang w:bidi="he-IL"/>
        </w:rPr>
        <w:t>S</w:t>
      </w:r>
      <w:r>
        <w:tab/>
      </w:r>
      <w:r w:rsidR="00C2437C" w:rsidRPr="00C2437C">
        <w:rPr>
          <w:rFonts w:ascii="Arial" w:eastAsia="Calibri" w:hAnsi="Arial" w:cs="Arial"/>
          <w:lang w:bidi="he-IL"/>
        </w:rPr>
        <w:t>Wir bitten für uns alle, dass wir mutig teilen, damit alle Menschen genug zum Leben haben.</w:t>
      </w:r>
    </w:p>
    <w:p w14:paraId="51452948" w14:textId="29C69EE4" w:rsidR="007A04EC" w:rsidRPr="004B4A35" w:rsidRDefault="2784D2CD" w:rsidP="00C713EE">
      <w:pPr>
        <w:spacing w:after="0" w:line="360" w:lineRule="auto"/>
        <w:ind w:left="709" w:hanging="1"/>
        <w:rPr>
          <w:rFonts w:ascii="Arial" w:eastAsia="Calibri" w:hAnsi="Arial" w:cs="Arial"/>
          <w:i/>
          <w:iCs/>
          <w:lang w:val="fr-FR" w:bidi="he-IL"/>
        </w:rPr>
      </w:pPr>
      <w:r w:rsidRPr="004B4A35">
        <w:rPr>
          <w:rFonts w:ascii="Arial" w:eastAsia="Calibri" w:hAnsi="Arial" w:cs="Arial"/>
          <w:i/>
          <w:iCs/>
          <w:lang w:val="fr-FR" w:bidi="he-IL"/>
        </w:rPr>
        <w:t>Stille</w:t>
      </w:r>
    </w:p>
    <w:p w14:paraId="11E6F375" w14:textId="77777777" w:rsidR="007440E5" w:rsidRPr="004B4A35" w:rsidRDefault="007440E5" w:rsidP="007440E5">
      <w:pPr>
        <w:spacing w:after="0" w:line="360" w:lineRule="auto"/>
        <w:ind w:firstLine="708"/>
        <w:rPr>
          <w:rFonts w:ascii="Arial" w:eastAsia="Calibri" w:hAnsi="Arial" w:cs="Arial"/>
          <w:lang w:val="fr-FR" w:bidi="he-IL"/>
        </w:rPr>
      </w:pPr>
      <w:r w:rsidRPr="004B4A35">
        <w:rPr>
          <w:rFonts w:ascii="Arial" w:eastAsia="Calibri" w:hAnsi="Arial" w:cs="Arial"/>
          <w:lang w:val="fr-FR" w:bidi="he-IL"/>
        </w:rPr>
        <w:t>Gott, du Quelle des Mutes.</w:t>
      </w:r>
    </w:p>
    <w:p w14:paraId="64167F9B" w14:textId="77777777" w:rsidR="007440E5" w:rsidRPr="00095281" w:rsidRDefault="007440E5" w:rsidP="007440E5">
      <w:pPr>
        <w:spacing w:after="0" w:line="360" w:lineRule="auto"/>
        <w:rPr>
          <w:rFonts w:ascii="Arial" w:eastAsia="Calibri" w:hAnsi="Arial" w:cs="Arial"/>
          <w:lang w:bidi="he-IL"/>
        </w:rPr>
      </w:pPr>
      <w:r w:rsidRPr="00095281">
        <w:rPr>
          <w:rFonts w:ascii="Arial" w:eastAsia="Calibri" w:hAnsi="Arial" w:cs="Arial"/>
          <w:b/>
          <w:bCs/>
          <w:lang w:bidi="he-IL"/>
        </w:rPr>
        <w:t>A</w:t>
      </w:r>
      <w:r w:rsidRPr="00095281">
        <w:rPr>
          <w:rFonts w:ascii="Arial" w:eastAsia="Calibri" w:hAnsi="Arial" w:cs="Arial"/>
          <w:lang w:bidi="he-IL"/>
        </w:rPr>
        <w:tab/>
      </w:r>
      <w:r w:rsidRPr="000630E5">
        <w:rPr>
          <w:rFonts w:ascii="Arial" w:eastAsia="Calibri" w:hAnsi="Arial" w:cs="Arial"/>
          <w:lang w:bidi="he-IL"/>
        </w:rPr>
        <w:t>Wir bitten dich, erhöre uns.</w:t>
      </w:r>
    </w:p>
    <w:p w14:paraId="7927B37D" w14:textId="3BFC6C2A" w:rsidR="00A069EF" w:rsidRDefault="00A473D6" w:rsidP="00401244">
      <w:pPr>
        <w:spacing w:after="0" w:line="240" w:lineRule="auto"/>
        <w:ind w:left="700" w:hanging="700"/>
        <w:rPr>
          <w:rFonts w:ascii="Arial" w:eastAsia="Calibri" w:hAnsi="Arial" w:cs="Arial"/>
          <w:lang w:bidi="he-IL"/>
        </w:rPr>
      </w:pPr>
      <w:r w:rsidRPr="2D6113F7">
        <w:rPr>
          <w:rFonts w:ascii="Arial" w:eastAsia="Calibri" w:hAnsi="Arial" w:cs="Arial"/>
          <w:b/>
          <w:bCs/>
          <w:lang w:bidi="he-IL"/>
        </w:rPr>
        <w:t>L</w:t>
      </w:r>
      <w:r>
        <w:tab/>
      </w:r>
      <w:r w:rsidR="00692F68" w:rsidRPr="2D6113F7">
        <w:rPr>
          <w:rFonts w:ascii="Arial" w:eastAsia="Calibri" w:hAnsi="Arial" w:cs="Arial"/>
          <w:lang w:bidi="he-IL"/>
        </w:rPr>
        <w:t>Gott, du bist an unserer Seite und ermutigst uns. Lass uns spüren, dass du jeden Schritt mit uns gehst. Darum bitten wir durch Christus, unseren Freund und Bruder.</w:t>
      </w:r>
    </w:p>
    <w:p w14:paraId="5ED8F1DD" w14:textId="12DE12F7" w:rsidR="00FF219F" w:rsidRPr="009E3260" w:rsidRDefault="00A473D6" w:rsidP="004155EE">
      <w:pPr>
        <w:spacing w:after="0" w:line="360" w:lineRule="auto"/>
        <w:rPr>
          <w:rFonts w:ascii="Arial" w:eastAsia="Calibri" w:hAnsi="Arial" w:cs="Arial"/>
          <w:lang w:bidi="he-IL"/>
        </w:rPr>
      </w:pPr>
      <w:r w:rsidRPr="009E3260">
        <w:rPr>
          <w:rFonts w:ascii="Arial" w:eastAsia="Calibri" w:hAnsi="Arial" w:cs="Arial"/>
          <w:b/>
          <w:bCs/>
          <w:lang w:bidi="he-IL"/>
        </w:rPr>
        <w:t>A</w:t>
      </w:r>
      <w:r w:rsidRPr="009E3260">
        <w:rPr>
          <w:rFonts w:ascii="Arial" w:eastAsia="Calibri" w:hAnsi="Arial" w:cs="Arial"/>
          <w:b/>
          <w:bCs/>
          <w:lang w:bidi="he-IL"/>
        </w:rPr>
        <w:tab/>
      </w:r>
      <w:r w:rsidRPr="009E3260">
        <w:rPr>
          <w:rFonts w:ascii="Arial" w:eastAsia="Calibri" w:hAnsi="Arial" w:cs="Arial"/>
          <w:lang w:bidi="he-IL"/>
        </w:rPr>
        <w:t>Amen.</w:t>
      </w:r>
    </w:p>
    <w:p w14:paraId="18A4276C" w14:textId="77777777" w:rsidR="009E3260" w:rsidRDefault="009E3260" w:rsidP="00A473D6">
      <w:pPr>
        <w:spacing w:after="0" w:line="276" w:lineRule="auto"/>
        <w:rPr>
          <w:rFonts w:ascii="Arial" w:eastAsia="Calibri" w:hAnsi="Arial" w:cs="Arial"/>
          <w:i/>
          <w:iCs/>
          <w:lang w:bidi="he-IL"/>
        </w:rPr>
      </w:pPr>
    </w:p>
    <w:p w14:paraId="6B48606B" w14:textId="367036C1" w:rsidR="00A473D6" w:rsidRDefault="00D30EF5" w:rsidP="2D6113F7">
      <w:pPr>
        <w:spacing w:after="0" w:line="276" w:lineRule="auto"/>
        <w:rPr>
          <w:rFonts w:ascii="Arial" w:eastAsia="Calibri" w:hAnsi="Arial" w:cs="Arial"/>
          <w:i/>
          <w:iCs/>
          <w:lang w:bidi="he-IL"/>
        </w:rPr>
      </w:pPr>
      <w:r w:rsidRPr="2D6113F7">
        <w:rPr>
          <w:rFonts w:ascii="Arial" w:eastAsia="Calibri" w:hAnsi="Arial" w:cs="Arial"/>
          <w:i/>
          <w:iCs/>
          <w:lang w:bidi="he-IL"/>
        </w:rPr>
        <w:t xml:space="preserve">In einem Wortgottesdienst kann </w:t>
      </w:r>
      <w:r w:rsidR="020EB027" w:rsidRPr="2D6113F7">
        <w:rPr>
          <w:rFonts w:ascii="Arial" w:eastAsia="Calibri" w:hAnsi="Arial" w:cs="Arial"/>
          <w:i/>
          <w:iCs/>
          <w:lang w:bidi="he-IL"/>
        </w:rPr>
        <w:t xml:space="preserve">statt </w:t>
      </w:r>
      <w:r w:rsidR="00715282">
        <w:rPr>
          <w:rFonts w:ascii="Arial" w:eastAsia="Calibri" w:hAnsi="Arial" w:cs="Arial"/>
          <w:i/>
          <w:iCs/>
          <w:lang w:bidi="he-IL"/>
        </w:rPr>
        <w:t xml:space="preserve">dem </w:t>
      </w:r>
      <w:r w:rsidR="020EB027" w:rsidRPr="2D6113F7">
        <w:rPr>
          <w:rFonts w:ascii="Arial" w:eastAsia="Calibri" w:hAnsi="Arial" w:cs="Arial"/>
          <w:i/>
          <w:iCs/>
          <w:lang w:bidi="he-IL"/>
        </w:rPr>
        <w:t>Schlusssatz</w:t>
      </w:r>
      <w:r w:rsidRPr="2D6113F7">
        <w:rPr>
          <w:rFonts w:ascii="Arial" w:eastAsia="Calibri" w:hAnsi="Arial" w:cs="Arial"/>
          <w:i/>
          <w:iCs/>
          <w:lang w:bidi="he-IL"/>
        </w:rPr>
        <w:t xml:space="preserve"> zum Vaterunser übergeleitet werden, </w:t>
      </w:r>
      <w:r w:rsidR="00ED07A3">
        <w:rPr>
          <w:rFonts w:ascii="Arial" w:eastAsia="Calibri" w:hAnsi="Arial" w:cs="Arial"/>
          <w:i/>
          <w:iCs/>
          <w:lang w:bidi="he-IL"/>
        </w:rPr>
        <w:t>zum Beispiel</w:t>
      </w:r>
      <w:r w:rsidRPr="2D6113F7">
        <w:rPr>
          <w:rFonts w:ascii="Arial" w:eastAsia="Calibri" w:hAnsi="Arial" w:cs="Arial"/>
          <w:i/>
          <w:iCs/>
          <w:lang w:bidi="he-IL"/>
        </w:rPr>
        <w:t xml:space="preserve"> mit den Worten:</w:t>
      </w:r>
    </w:p>
    <w:p w14:paraId="328FB608" w14:textId="4177542D" w:rsidR="00D30EF5" w:rsidRPr="00AF1D97" w:rsidRDefault="00D30EF5" w:rsidP="00AF1D97">
      <w:pPr>
        <w:spacing w:after="0" w:line="276" w:lineRule="auto"/>
        <w:ind w:left="708" w:hanging="708"/>
        <w:rPr>
          <w:rFonts w:ascii="Arial" w:eastAsia="Calibri" w:hAnsi="Arial" w:cs="Arial"/>
          <w:lang w:bidi="he-IL"/>
        </w:rPr>
      </w:pPr>
      <w:r w:rsidRPr="0938C327">
        <w:rPr>
          <w:rFonts w:ascii="Arial" w:eastAsia="Calibri" w:hAnsi="Arial" w:cs="Arial"/>
          <w:b/>
          <w:bCs/>
          <w:lang w:bidi="he-IL"/>
        </w:rPr>
        <w:t>L</w:t>
      </w:r>
      <w:r>
        <w:tab/>
      </w:r>
      <w:r w:rsidR="00FC6296" w:rsidRPr="00FC6296">
        <w:rPr>
          <w:rFonts w:ascii="Arial" w:eastAsia="Calibri" w:hAnsi="Arial" w:cs="Arial"/>
          <w:lang w:bidi="he-IL"/>
        </w:rPr>
        <w:t>Wir dürfen uns immer an Gott wenden, besonders auch in schwierigen Situationen. Damit wir dies nicht vergessen, hat uns Jesus ein Gebet geschenkt, das er auch mit seinen Freundinnen und Freunden gebetet hat: das Vaterunser. Dieses Gebet wollen wir nun miteinander beten:</w:t>
      </w:r>
    </w:p>
    <w:p w14:paraId="23515FE1" w14:textId="5B5BB15C" w:rsidR="00AE5F90" w:rsidRPr="00AE5F90" w:rsidRDefault="00AE5F90" w:rsidP="00AF1D97">
      <w:pPr>
        <w:spacing w:after="0" w:line="276" w:lineRule="auto"/>
        <w:ind w:firstLine="708"/>
        <w:rPr>
          <w:rFonts w:ascii="Arial" w:eastAsia="Calibri" w:hAnsi="Arial" w:cs="Arial"/>
          <w:lang w:bidi="he-IL"/>
        </w:rPr>
      </w:pPr>
      <w:r w:rsidRPr="00AF1D97">
        <w:rPr>
          <w:rFonts w:ascii="Arial" w:eastAsia="Calibri" w:hAnsi="Arial" w:cs="Arial"/>
          <w:lang w:bidi="he-IL"/>
        </w:rPr>
        <w:t>Vater unser im Himmel</w:t>
      </w:r>
      <w:r w:rsidR="001E1312">
        <w:rPr>
          <w:rFonts w:ascii="Arial" w:eastAsia="Calibri" w:hAnsi="Arial" w:cs="Arial"/>
          <w:lang w:bidi="he-IL"/>
        </w:rPr>
        <w:t xml:space="preserve"> </w:t>
      </w:r>
      <w:r w:rsidRPr="00AF1D97">
        <w:rPr>
          <w:rFonts w:ascii="Arial" w:eastAsia="Calibri" w:hAnsi="Arial" w:cs="Arial"/>
          <w:lang w:bidi="he-IL"/>
        </w:rPr>
        <w:t>…</w:t>
      </w:r>
    </w:p>
    <w:p w14:paraId="2966B8EC" w14:textId="45758FAD" w:rsidR="009928DD" w:rsidRDefault="009928DD" w:rsidP="00A473D6">
      <w:pPr>
        <w:spacing w:after="0" w:line="276" w:lineRule="auto"/>
        <w:rPr>
          <w:rFonts w:ascii="Arial" w:eastAsia="Calibri" w:hAnsi="Arial" w:cs="Arial"/>
          <w:lang w:bidi="he-IL"/>
        </w:rPr>
      </w:pPr>
    </w:p>
    <w:p w14:paraId="7F7E4DDA" w14:textId="56B3A7E4" w:rsidR="00AE5F90" w:rsidRDefault="00AE5F90" w:rsidP="00A473D6">
      <w:pPr>
        <w:spacing w:after="0" w:line="276" w:lineRule="auto"/>
        <w:rPr>
          <w:rFonts w:ascii="Arial" w:eastAsia="Calibri" w:hAnsi="Arial" w:cs="Arial"/>
          <w:lang w:bidi="he-IL"/>
        </w:rPr>
      </w:pPr>
    </w:p>
    <w:p w14:paraId="1A0420D0" w14:textId="66E180BD" w:rsidR="00013CF8" w:rsidRDefault="00C31E00" w:rsidP="00577692">
      <w:pPr>
        <w:spacing w:after="200" w:line="276" w:lineRule="auto"/>
        <w:rPr>
          <w:rFonts w:ascii="Arial" w:eastAsia="Calibri" w:hAnsi="Arial" w:cs="Arial"/>
          <w:b/>
          <w:bCs/>
          <w:i/>
          <w:iCs/>
          <w:lang w:bidi="he-IL"/>
        </w:rPr>
      </w:pPr>
      <w:r>
        <w:rPr>
          <w:rFonts w:ascii="Arial" w:eastAsia="Calibri" w:hAnsi="Arial" w:cs="Arial"/>
          <w:b/>
          <w:bCs/>
          <w:i/>
          <w:iCs/>
          <w:lang w:bidi="he-IL"/>
        </w:rPr>
        <w:t xml:space="preserve">Baustein </w:t>
      </w:r>
      <w:r w:rsidR="32C4DE78" w:rsidRPr="575CBC36">
        <w:rPr>
          <w:rFonts w:ascii="Arial" w:eastAsia="Calibri" w:hAnsi="Arial" w:cs="Arial"/>
          <w:b/>
          <w:bCs/>
          <w:i/>
          <w:iCs/>
          <w:lang w:bidi="he-IL"/>
        </w:rPr>
        <w:t>Kollekte</w:t>
      </w:r>
    </w:p>
    <w:p w14:paraId="158200E0" w14:textId="7414C838" w:rsidR="00EB7498" w:rsidRPr="00EB7498" w:rsidRDefault="00963D1F" w:rsidP="00EB7498">
      <w:pPr>
        <w:spacing w:after="0" w:line="276" w:lineRule="auto"/>
        <w:ind w:left="708" w:hanging="708"/>
        <w:rPr>
          <w:rFonts w:ascii="Arial" w:eastAsia="Calibri" w:hAnsi="Arial" w:cs="Arial"/>
          <w:lang w:bidi="he-IL"/>
        </w:rPr>
      </w:pPr>
      <w:r w:rsidRPr="00963D1F">
        <w:rPr>
          <w:rFonts w:ascii="Arial" w:eastAsia="Calibri" w:hAnsi="Arial" w:cs="Arial"/>
          <w:b/>
          <w:bCs/>
          <w:noProof/>
          <w:lang w:bidi="he-IL"/>
        </w:rPr>
        <w:drawing>
          <wp:anchor distT="0" distB="0" distL="114300" distR="114300" simplePos="0" relativeHeight="251670528" behindDoc="0" locked="0" layoutInCell="1" allowOverlap="1" wp14:anchorId="0509955C" wp14:editId="5A9ACB12">
            <wp:simplePos x="0" y="0"/>
            <wp:positionH relativeFrom="margin">
              <wp:posOffset>3171825</wp:posOffset>
            </wp:positionH>
            <wp:positionV relativeFrom="paragraph">
              <wp:posOffset>13335</wp:posOffset>
            </wp:positionV>
            <wp:extent cx="3219450" cy="2368550"/>
            <wp:effectExtent l="0" t="0" r="0" b="0"/>
            <wp:wrapSquare wrapText="bothSides"/>
            <wp:docPr id="148902052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19450" cy="2368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D1F">
        <w:rPr>
          <w:rFonts w:ascii="Arial" w:eastAsia="Calibri" w:hAnsi="Arial" w:cs="Arial"/>
          <w:b/>
          <w:bCs/>
          <w:lang w:bidi="he-IL"/>
        </w:rPr>
        <w:t xml:space="preserve"> </w:t>
      </w:r>
      <w:r w:rsidR="30BB9A9E" w:rsidRPr="0938C327">
        <w:rPr>
          <w:rFonts w:ascii="Arial" w:eastAsia="Calibri" w:hAnsi="Arial" w:cs="Arial"/>
          <w:b/>
          <w:bCs/>
          <w:lang w:bidi="he-IL"/>
        </w:rPr>
        <w:t>L</w:t>
      </w:r>
      <w:r w:rsidR="30BB9A9E">
        <w:tab/>
      </w:r>
      <w:r w:rsidR="00EB7498" w:rsidRPr="00EB7498">
        <w:rPr>
          <w:rFonts w:ascii="Arial" w:eastAsia="Calibri" w:hAnsi="Arial" w:cs="Arial"/>
          <w:lang w:bidi="he-IL"/>
        </w:rPr>
        <w:t>Am Ausgang bekommt ihr von uns einen Comic, in dem ihr zu Hause</w:t>
      </w:r>
      <w:r w:rsidR="00EB7498">
        <w:rPr>
          <w:rFonts w:ascii="Arial" w:eastAsia="Calibri" w:hAnsi="Arial" w:cs="Arial"/>
          <w:lang w:bidi="he-IL"/>
        </w:rPr>
        <w:t xml:space="preserve"> </w:t>
      </w:r>
      <w:r w:rsidR="00EB7498" w:rsidRPr="00EB7498">
        <w:rPr>
          <w:rFonts w:ascii="Arial" w:eastAsia="Calibri" w:hAnsi="Arial" w:cs="Arial"/>
          <w:lang w:bidi="he-IL"/>
        </w:rPr>
        <w:t xml:space="preserve">eine Geschichte über das Leben der Menschen in Burundi lesen könnt. </w:t>
      </w:r>
    </w:p>
    <w:p w14:paraId="376855B6" w14:textId="77777777" w:rsidR="00EB7498" w:rsidRPr="00EB7498" w:rsidRDefault="00EB7498" w:rsidP="00EB7498">
      <w:pPr>
        <w:spacing w:after="0" w:line="276" w:lineRule="auto"/>
        <w:ind w:left="708"/>
        <w:rPr>
          <w:rFonts w:ascii="Arial" w:eastAsia="Calibri" w:hAnsi="Arial" w:cs="Arial"/>
          <w:lang w:bidi="he-IL"/>
        </w:rPr>
      </w:pPr>
      <w:r w:rsidRPr="00EB7498">
        <w:rPr>
          <w:rFonts w:ascii="Arial" w:eastAsia="Calibri" w:hAnsi="Arial" w:cs="Arial"/>
          <w:lang w:bidi="he-IL"/>
        </w:rPr>
        <w:t xml:space="preserve">Darin spielt auch Deborah eine wichtige Rolle, die ihr heute schon kennengelernt habt. Zum Comic gehört ein Spendenkästchen. </w:t>
      </w:r>
    </w:p>
    <w:p w14:paraId="38ACF3C5" w14:textId="047D82E2" w:rsidR="00EB7498" w:rsidRPr="00EB7498" w:rsidRDefault="00EB7498" w:rsidP="00EB7498">
      <w:pPr>
        <w:spacing w:after="0" w:line="276" w:lineRule="auto"/>
        <w:ind w:left="708"/>
        <w:rPr>
          <w:rFonts w:ascii="Arial" w:eastAsia="Calibri" w:hAnsi="Arial" w:cs="Arial"/>
          <w:lang w:bidi="he-IL"/>
        </w:rPr>
      </w:pPr>
      <w:r w:rsidRPr="00EB7498">
        <w:rPr>
          <w:rFonts w:ascii="Arial" w:eastAsia="Calibri" w:hAnsi="Arial" w:cs="Arial"/>
          <w:lang w:bidi="he-IL"/>
        </w:rPr>
        <w:t xml:space="preserve">Wir freuen uns, wenn ihr eine Spende für die Arbeit von Misereor mit diesem Spendenkästchen </w:t>
      </w:r>
      <w:r w:rsidRPr="00EB7498">
        <w:rPr>
          <w:rFonts w:ascii="Arial" w:eastAsia="Calibri" w:hAnsi="Arial" w:cs="Arial"/>
          <w:i/>
          <w:iCs/>
          <w:lang w:bidi="he-IL"/>
        </w:rPr>
        <w:t>(Passendes einfügen, z.</w:t>
      </w:r>
      <w:r w:rsidR="00715282">
        <w:rPr>
          <w:rFonts w:ascii="Arial" w:eastAsia="Calibri" w:hAnsi="Arial" w:cs="Arial"/>
          <w:i/>
          <w:iCs/>
          <w:lang w:bidi="he-IL"/>
        </w:rPr>
        <w:t xml:space="preserve"> </w:t>
      </w:r>
      <w:r w:rsidRPr="00EB7498">
        <w:rPr>
          <w:rFonts w:ascii="Arial" w:eastAsia="Calibri" w:hAnsi="Arial" w:cs="Arial"/>
          <w:i/>
          <w:iCs/>
          <w:lang w:bidi="he-IL"/>
        </w:rPr>
        <w:t>B. im Pfarrbüro, beim nächsten Gottesdienst)</w:t>
      </w:r>
      <w:r w:rsidRPr="00EB7498">
        <w:rPr>
          <w:rFonts w:ascii="Arial" w:eastAsia="Calibri" w:hAnsi="Arial" w:cs="Arial"/>
          <w:lang w:bidi="he-IL"/>
        </w:rPr>
        <w:t xml:space="preserve"> abgebt. </w:t>
      </w:r>
    </w:p>
    <w:p w14:paraId="39EC40DF" w14:textId="5E109F70" w:rsidR="30BB9A9E" w:rsidRDefault="00EB7498" w:rsidP="00EB7498">
      <w:pPr>
        <w:spacing w:after="0" w:line="276" w:lineRule="auto"/>
        <w:ind w:left="708"/>
        <w:rPr>
          <w:rFonts w:ascii="Arial" w:eastAsia="Calibri" w:hAnsi="Arial" w:cs="Arial"/>
          <w:lang w:bidi="he-IL"/>
        </w:rPr>
      </w:pPr>
      <w:r w:rsidRPr="00EB7498">
        <w:rPr>
          <w:rFonts w:ascii="Arial" w:eastAsia="Calibri" w:hAnsi="Arial" w:cs="Arial"/>
          <w:lang w:bidi="he-IL"/>
        </w:rPr>
        <w:t>Vielen Dank für eure Unterstützung!</w:t>
      </w:r>
    </w:p>
    <w:p w14:paraId="43343B4D" w14:textId="77777777" w:rsidR="00474DF1" w:rsidRDefault="00474DF1" w:rsidP="00A473D6">
      <w:pPr>
        <w:spacing w:after="0" w:line="276" w:lineRule="auto"/>
        <w:rPr>
          <w:rFonts w:ascii="Arial" w:eastAsia="Calibri" w:hAnsi="Arial" w:cs="Arial"/>
          <w:b/>
          <w:bCs/>
          <w:lang w:bidi="he-IL"/>
        </w:rPr>
      </w:pPr>
    </w:p>
    <w:p w14:paraId="6C818DC1" w14:textId="77777777" w:rsidR="00474DF1" w:rsidRDefault="00474DF1" w:rsidP="00A473D6">
      <w:pPr>
        <w:spacing w:after="0" w:line="276" w:lineRule="auto"/>
        <w:rPr>
          <w:rFonts w:ascii="Arial" w:eastAsia="Calibri" w:hAnsi="Arial" w:cs="Arial"/>
          <w:b/>
          <w:bCs/>
          <w:lang w:bidi="he-IL"/>
        </w:rPr>
      </w:pPr>
    </w:p>
    <w:p w14:paraId="25343422" w14:textId="77777777" w:rsidR="00E41938" w:rsidRDefault="00E41938">
      <w:pPr>
        <w:spacing w:after="200" w:line="276" w:lineRule="auto"/>
        <w:rPr>
          <w:rFonts w:ascii="Arial" w:eastAsia="Calibri" w:hAnsi="Arial" w:cs="Arial"/>
          <w:b/>
          <w:bCs/>
          <w:lang w:bidi="he-IL"/>
        </w:rPr>
      </w:pPr>
      <w:r>
        <w:rPr>
          <w:rFonts w:ascii="Arial" w:eastAsia="Calibri" w:hAnsi="Arial" w:cs="Arial"/>
          <w:b/>
          <w:bCs/>
          <w:lang w:bidi="he-IL"/>
        </w:rPr>
        <w:br w:type="page"/>
      </w:r>
    </w:p>
    <w:p w14:paraId="631DDFD8" w14:textId="1D2B67A7" w:rsidR="00A473D6" w:rsidRPr="00D06AB1" w:rsidRDefault="00A473D6" w:rsidP="00A473D6">
      <w:pPr>
        <w:spacing w:after="0" w:line="276" w:lineRule="auto"/>
        <w:rPr>
          <w:rFonts w:ascii="Arial" w:eastAsia="Calibri" w:hAnsi="Arial" w:cs="Arial"/>
          <w:b/>
          <w:bCs/>
          <w:lang w:bidi="he-IL"/>
        </w:rPr>
      </w:pPr>
      <w:r w:rsidRPr="00D06AB1">
        <w:rPr>
          <w:rFonts w:ascii="Arial" w:eastAsia="Calibri" w:hAnsi="Arial" w:cs="Arial"/>
          <w:b/>
          <w:bCs/>
          <w:lang w:bidi="he-IL"/>
        </w:rPr>
        <w:lastRenderedPageBreak/>
        <w:t xml:space="preserve">Baustein </w:t>
      </w:r>
      <w:r w:rsidR="002810C3">
        <w:rPr>
          <w:rFonts w:ascii="Arial" w:eastAsia="Calibri" w:hAnsi="Arial" w:cs="Arial"/>
          <w:b/>
          <w:bCs/>
          <w:lang w:bidi="he-IL"/>
        </w:rPr>
        <w:t>Schlussgebet</w:t>
      </w:r>
    </w:p>
    <w:p w14:paraId="622D6CF7" w14:textId="77777777" w:rsidR="009A13F1" w:rsidRDefault="00A473D6" w:rsidP="009A13F1">
      <w:pPr>
        <w:spacing w:after="0" w:line="360" w:lineRule="auto"/>
        <w:rPr>
          <w:rFonts w:ascii="Arial" w:eastAsia="Calibri" w:hAnsi="Arial" w:cs="Arial"/>
          <w:lang w:bidi="he-IL"/>
        </w:rPr>
      </w:pPr>
      <w:r w:rsidRPr="00D06AB1">
        <w:rPr>
          <w:rFonts w:ascii="Arial" w:eastAsia="Calibri" w:hAnsi="Arial" w:cs="Arial"/>
          <w:b/>
          <w:bCs/>
          <w:lang w:bidi="he-IL"/>
        </w:rPr>
        <w:t>L</w:t>
      </w:r>
      <w:r w:rsidRPr="00D06AB1">
        <w:rPr>
          <w:rFonts w:ascii="Arial" w:eastAsia="Calibri" w:hAnsi="Arial" w:cs="Arial"/>
          <w:lang w:bidi="he-IL"/>
        </w:rPr>
        <w:tab/>
      </w:r>
      <w:r w:rsidR="009A13F1" w:rsidRPr="009A13F1">
        <w:rPr>
          <w:rFonts w:ascii="Arial" w:eastAsia="Calibri" w:hAnsi="Arial" w:cs="Arial"/>
          <w:lang w:bidi="he-IL"/>
        </w:rPr>
        <w:t>Guter Gott,</w:t>
      </w:r>
    </w:p>
    <w:p w14:paraId="328177E0" w14:textId="16D0C54A" w:rsidR="009A13F1" w:rsidRP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wir haben miteinander gebetet und gesungen.</w:t>
      </w:r>
    </w:p>
    <w:p w14:paraId="5451840C" w14:textId="356049E4" w:rsid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Wir haben gehört, wie mutig Bartimäus Jesus um Hilfe gebeten hat</w:t>
      </w:r>
      <w:r w:rsidR="008814C6">
        <w:rPr>
          <w:rFonts w:ascii="Arial" w:eastAsia="Calibri" w:hAnsi="Arial" w:cs="Arial"/>
          <w:lang w:bidi="he-IL"/>
        </w:rPr>
        <w:t>,</w:t>
      </w:r>
    </w:p>
    <w:p w14:paraId="2BE0A65E" w14:textId="182B686B" w:rsidR="009A13F1" w:rsidRP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und vom Leben der Menschen in Burundi erfahren.</w:t>
      </w:r>
    </w:p>
    <w:p w14:paraId="5F541887" w14:textId="77777777" w:rsid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Wir haben Schritte des Friedens überlegt und gespürt,</w:t>
      </w:r>
    </w:p>
    <w:p w14:paraId="645B1D64" w14:textId="7AD88430" w:rsidR="009A13F1" w:rsidRP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wie wichtig eine gute Gemeinschaft ist.</w:t>
      </w:r>
    </w:p>
    <w:p w14:paraId="16837CD7" w14:textId="0DD64AD5" w:rsidR="009A13F1" w:rsidRP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 xml:space="preserve">Wir danken </w:t>
      </w:r>
      <w:r w:rsidR="00715282">
        <w:rPr>
          <w:rFonts w:ascii="Arial" w:eastAsia="Calibri" w:hAnsi="Arial" w:cs="Arial"/>
          <w:lang w:bidi="he-IL"/>
        </w:rPr>
        <w:t>d</w:t>
      </w:r>
      <w:r w:rsidRPr="009A13F1">
        <w:rPr>
          <w:rFonts w:ascii="Arial" w:eastAsia="Calibri" w:hAnsi="Arial" w:cs="Arial"/>
          <w:lang w:bidi="he-IL"/>
        </w:rPr>
        <w:t xml:space="preserve">ir für diese Gemeinschaft mit </w:t>
      </w:r>
      <w:r w:rsidR="00715282">
        <w:rPr>
          <w:rFonts w:ascii="Arial" w:eastAsia="Calibri" w:hAnsi="Arial" w:cs="Arial"/>
          <w:lang w:bidi="he-IL"/>
        </w:rPr>
        <w:t>d</w:t>
      </w:r>
      <w:r w:rsidRPr="009A13F1">
        <w:rPr>
          <w:rFonts w:ascii="Arial" w:eastAsia="Calibri" w:hAnsi="Arial" w:cs="Arial"/>
          <w:lang w:bidi="he-IL"/>
        </w:rPr>
        <w:t>ir und untereinander.</w:t>
      </w:r>
    </w:p>
    <w:p w14:paraId="653B4451" w14:textId="77777777" w:rsid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Wir bitten dich:</w:t>
      </w:r>
    </w:p>
    <w:p w14:paraId="74A49A3A" w14:textId="77777777" w:rsidR="009A13F1"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Sei an unserer Seite</w:t>
      </w:r>
    </w:p>
    <w:p w14:paraId="5B7A383F" w14:textId="77777777" w:rsidR="00A03DF7"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und schenke uns den Mut,</w:t>
      </w:r>
    </w:p>
    <w:p w14:paraId="175D8D50" w14:textId="77777777" w:rsidR="00A03DF7"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 xml:space="preserve">kleine Schritte des Friedens zu gehen </w:t>
      </w:r>
    </w:p>
    <w:p w14:paraId="4D9D5C93" w14:textId="77777777" w:rsidR="00A03DF7"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 in der Schule/Gemeinde,</w:t>
      </w:r>
    </w:p>
    <w:p w14:paraId="205B441D" w14:textId="71017F34" w:rsidR="00A03DF7" w:rsidRDefault="009A13F1" w:rsidP="009A13F1">
      <w:pPr>
        <w:spacing w:after="0" w:line="360" w:lineRule="auto"/>
        <w:ind w:firstLine="708"/>
        <w:rPr>
          <w:rFonts w:ascii="Arial" w:eastAsia="Calibri" w:hAnsi="Arial" w:cs="Arial"/>
          <w:lang w:bidi="he-IL"/>
        </w:rPr>
      </w:pPr>
      <w:r w:rsidRPr="009A13F1">
        <w:rPr>
          <w:rFonts w:ascii="Arial" w:eastAsia="Calibri" w:hAnsi="Arial" w:cs="Arial"/>
          <w:lang w:bidi="he-IL"/>
        </w:rPr>
        <w:t>zu</w:t>
      </w:r>
      <w:r w:rsidR="00715282">
        <w:rPr>
          <w:rFonts w:ascii="Arial" w:eastAsia="Calibri" w:hAnsi="Arial" w:cs="Arial"/>
          <w:lang w:bidi="he-IL"/>
        </w:rPr>
        <w:t xml:space="preserve"> H</w:t>
      </w:r>
      <w:r w:rsidRPr="009A13F1">
        <w:rPr>
          <w:rFonts w:ascii="Arial" w:eastAsia="Calibri" w:hAnsi="Arial" w:cs="Arial"/>
          <w:lang w:bidi="he-IL"/>
        </w:rPr>
        <w:t>ause,</w:t>
      </w:r>
    </w:p>
    <w:p w14:paraId="343FA28B" w14:textId="692A8C75" w:rsidR="00D16E67" w:rsidRPr="00D8547F" w:rsidRDefault="009A13F1" w:rsidP="009A13F1">
      <w:pPr>
        <w:spacing w:after="0" w:line="360" w:lineRule="auto"/>
        <w:ind w:firstLine="708"/>
        <w:rPr>
          <w:rFonts w:ascii="Arial" w:eastAsia="Calibri" w:hAnsi="Arial" w:cs="Arial"/>
          <w:color w:val="FF0000"/>
          <w:lang w:bidi="he-IL"/>
        </w:rPr>
      </w:pPr>
      <w:r w:rsidRPr="009A13F1">
        <w:rPr>
          <w:rFonts w:ascii="Arial" w:eastAsia="Calibri" w:hAnsi="Arial" w:cs="Arial"/>
          <w:lang w:bidi="he-IL"/>
        </w:rPr>
        <w:t>mit unseren Freundinnen und Freunden.</w:t>
      </w:r>
    </w:p>
    <w:p w14:paraId="0E51F37A" w14:textId="50D4EC1E" w:rsidR="00A473D6" w:rsidRDefault="00A473D6" w:rsidP="00F5365F">
      <w:pPr>
        <w:spacing w:after="0" w:line="360" w:lineRule="auto"/>
        <w:rPr>
          <w:rFonts w:ascii="Arial" w:eastAsia="Calibri" w:hAnsi="Arial" w:cs="Arial"/>
          <w:lang w:bidi="he-IL"/>
        </w:rPr>
      </w:pPr>
      <w:r w:rsidRPr="00D06AB1">
        <w:rPr>
          <w:rFonts w:ascii="Arial" w:eastAsia="Calibri" w:hAnsi="Arial" w:cs="Arial"/>
          <w:b/>
          <w:bCs/>
          <w:lang w:bidi="he-IL"/>
        </w:rPr>
        <w:t>A</w:t>
      </w:r>
      <w:r w:rsidRPr="00D06AB1">
        <w:rPr>
          <w:rFonts w:ascii="Arial" w:eastAsia="Calibri" w:hAnsi="Arial" w:cs="Arial"/>
          <w:lang w:bidi="he-IL"/>
        </w:rPr>
        <w:tab/>
        <w:t>Amen.</w:t>
      </w:r>
    </w:p>
    <w:p w14:paraId="71912362" w14:textId="77777777" w:rsidR="004237CF" w:rsidRDefault="004237CF" w:rsidP="00F5365F">
      <w:pPr>
        <w:spacing w:after="0" w:line="360" w:lineRule="auto"/>
        <w:rPr>
          <w:rFonts w:ascii="Arial" w:eastAsia="Calibri" w:hAnsi="Arial" w:cs="Arial"/>
          <w:lang w:bidi="he-IL"/>
        </w:rPr>
      </w:pPr>
    </w:p>
    <w:p w14:paraId="5DD407C4" w14:textId="77777777" w:rsidR="00577692" w:rsidRDefault="00577692">
      <w:pPr>
        <w:spacing w:after="200" w:line="276" w:lineRule="auto"/>
        <w:rPr>
          <w:rFonts w:ascii="Arial" w:eastAsia="Calibri" w:hAnsi="Arial" w:cs="Arial"/>
          <w:b/>
          <w:bCs/>
          <w:lang w:bidi="he-IL"/>
        </w:rPr>
      </w:pPr>
      <w:r>
        <w:rPr>
          <w:rFonts w:ascii="Arial" w:eastAsia="Calibri" w:hAnsi="Arial" w:cs="Arial"/>
          <w:b/>
          <w:bCs/>
          <w:lang w:bidi="he-IL"/>
        </w:rPr>
        <w:br w:type="page"/>
      </w:r>
    </w:p>
    <w:p w14:paraId="19B2DF45" w14:textId="4FD5F2E4" w:rsidR="004237CF" w:rsidRPr="00D06AB1" w:rsidRDefault="004237CF" w:rsidP="004237CF">
      <w:pPr>
        <w:spacing w:after="0" w:line="276" w:lineRule="auto"/>
        <w:rPr>
          <w:rFonts w:ascii="Arial" w:eastAsia="Calibri" w:hAnsi="Arial" w:cs="Arial"/>
          <w:b/>
          <w:bCs/>
          <w:lang w:bidi="he-IL"/>
        </w:rPr>
      </w:pPr>
      <w:r w:rsidRPr="00D06AB1">
        <w:rPr>
          <w:rFonts w:ascii="Arial" w:eastAsia="Calibri" w:hAnsi="Arial" w:cs="Arial"/>
          <w:b/>
          <w:bCs/>
          <w:lang w:bidi="he-IL"/>
        </w:rPr>
        <w:lastRenderedPageBreak/>
        <w:t xml:space="preserve">Baustein </w:t>
      </w:r>
      <w:r>
        <w:rPr>
          <w:rFonts w:ascii="Arial" w:eastAsia="Calibri" w:hAnsi="Arial" w:cs="Arial"/>
          <w:b/>
          <w:bCs/>
          <w:lang w:bidi="he-IL"/>
        </w:rPr>
        <w:t>Segen</w:t>
      </w:r>
    </w:p>
    <w:p w14:paraId="29A72BCE" w14:textId="77777777" w:rsidR="00695B06" w:rsidRPr="00695B06" w:rsidRDefault="004237CF" w:rsidP="00695B06">
      <w:pPr>
        <w:spacing w:after="0" w:line="360" w:lineRule="auto"/>
        <w:rPr>
          <w:rFonts w:ascii="Arial" w:eastAsia="Calibri" w:hAnsi="Arial" w:cs="Arial"/>
          <w:lang w:bidi="he-IL"/>
        </w:rPr>
      </w:pPr>
      <w:r w:rsidRPr="00D06AB1">
        <w:rPr>
          <w:rFonts w:ascii="Arial" w:eastAsia="Calibri" w:hAnsi="Arial" w:cs="Arial"/>
          <w:b/>
          <w:bCs/>
          <w:lang w:bidi="he-IL"/>
        </w:rPr>
        <w:t>L</w:t>
      </w:r>
      <w:r w:rsidRPr="00D06AB1">
        <w:rPr>
          <w:rFonts w:ascii="Arial" w:eastAsia="Calibri" w:hAnsi="Arial" w:cs="Arial"/>
          <w:lang w:bidi="he-IL"/>
        </w:rPr>
        <w:tab/>
      </w:r>
      <w:r w:rsidR="00695B06" w:rsidRPr="00695B06">
        <w:rPr>
          <w:rFonts w:ascii="Arial" w:eastAsia="Calibri" w:hAnsi="Arial" w:cs="Arial"/>
          <w:lang w:bidi="he-IL"/>
        </w:rPr>
        <w:t xml:space="preserve">Gott segne unsere Füße, </w:t>
      </w:r>
    </w:p>
    <w:p w14:paraId="0D484E92"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damit wir mutig Schritte des Friedens gehen.</w:t>
      </w:r>
    </w:p>
    <w:p w14:paraId="29FAEB3A" w14:textId="77777777" w:rsidR="00695B06" w:rsidRPr="00695B06" w:rsidRDefault="00695B06" w:rsidP="00695B06">
      <w:pPr>
        <w:spacing w:after="0" w:line="360" w:lineRule="auto"/>
        <w:ind w:left="708"/>
        <w:rPr>
          <w:rFonts w:ascii="Arial" w:eastAsia="Calibri" w:hAnsi="Arial" w:cs="Arial"/>
          <w:lang w:bidi="he-IL"/>
        </w:rPr>
      </w:pPr>
    </w:p>
    <w:p w14:paraId="1A1EEA66"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 xml:space="preserve">Gott segne unsere Hände, </w:t>
      </w:r>
    </w:p>
    <w:p w14:paraId="2F13107A"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damit wir einander helfen.</w:t>
      </w:r>
    </w:p>
    <w:p w14:paraId="096BEA1C" w14:textId="77777777" w:rsidR="00695B06" w:rsidRPr="00695B06" w:rsidRDefault="00695B06" w:rsidP="00695B06">
      <w:pPr>
        <w:spacing w:after="0" w:line="360" w:lineRule="auto"/>
        <w:ind w:left="708"/>
        <w:rPr>
          <w:rFonts w:ascii="Arial" w:eastAsia="Calibri" w:hAnsi="Arial" w:cs="Arial"/>
          <w:lang w:bidi="he-IL"/>
        </w:rPr>
      </w:pPr>
    </w:p>
    <w:p w14:paraId="0C00DE79"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Gott segne unsere Augen,</w:t>
      </w:r>
    </w:p>
    <w:p w14:paraId="18637CD2"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damit wir die guten Seiten in allen Menschen sehen.</w:t>
      </w:r>
    </w:p>
    <w:p w14:paraId="3BB8509B" w14:textId="77777777" w:rsidR="00695B06" w:rsidRPr="00695B06" w:rsidRDefault="00695B06" w:rsidP="00695B06">
      <w:pPr>
        <w:spacing w:after="0" w:line="360" w:lineRule="auto"/>
        <w:ind w:left="708"/>
        <w:rPr>
          <w:rFonts w:ascii="Arial" w:eastAsia="Calibri" w:hAnsi="Arial" w:cs="Arial"/>
          <w:lang w:bidi="he-IL"/>
        </w:rPr>
      </w:pPr>
    </w:p>
    <w:p w14:paraId="28F91101"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Gott segne unsere Ohren,</w:t>
      </w:r>
    </w:p>
    <w:p w14:paraId="760E287B"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damit wir hören, wenn jemand unsere Hilfe braucht.</w:t>
      </w:r>
    </w:p>
    <w:p w14:paraId="1833DDB6" w14:textId="77777777" w:rsidR="00695B06" w:rsidRPr="00695B06" w:rsidRDefault="00695B06" w:rsidP="00695B06">
      <w:pPr>
        <w:spacing w:after="0" w:line="360" w:lineRule="auto"/>
        <w:ind w:left="708"/>
        <w:rPr>
          <w:rFonts w:ascii="Arial" w:eastAsia="Calibri" w:hAnsi="Arial" w:cs="Arial"/>
          <w:lang w:bidi="he-IL"/>
        </w:rPr>
      </w:pPr>
    </w:p>
    <w:p w14:paraId="18CD5FAB"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Gott segne unseren Mund,</w:t>
      </w:r>
    </w:p>
    <w:p w14:paraId="19DBE0B7" w14:textId="36EE35CC"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damit wir einander Mut zusprechen.</w:t>
      </w:r>
    </w:p>
    <w:p w14:paraId="23488BCC" w14:textId="77777777" w:rsidR="00695B06" w:rsidRPr="00695B06" w:rsidRDefault="00695B06" w:rsidP="00695B06">
      <w:pPr>
        <w:spacing w:after="0" w:line="360" w:lineRule="auto"/>
        <w:ind w:left="708"/>
        <w:rPr>
          <w:rFonts w:ascii="Arial" w:eastAsia="Calibri" w:hAnsi="Arial" w:cs="Arial"/>
          <w:lang w:bidi="he-IL"/>
        </w:rPr>
      </w:pPr>
    </w:p>
    <w:p w14:paraId="3127D73E"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Gott segne unser Herz,</w:t>
      </w:r>
    </w:p>
    <w:p w14:paraId="60793FF6" w14:textId="4631F26C"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 xml:space="preserve">dass wir Liebe spüren und Fehler als Chance </w:t>
      </w:r>
      <w:r w:rsidR="00FF75FC">
        <w:rPr>
          <w:rFonts w:ascii="Arial" w:eastAsia="Calibri" w:hAnsi="Arial" w:cs="Arial"/>
          <w:lang w:bidi="he-IL"/>
        </w:rPr>
        <w:t xml:space="preserve">zur Veränderung </w:t>
      </w:r>
      <w:r w:rsidRPr="00695B06">
        <w:rPr>
          <w:rFonts w:ascii="Arial" w:eastAsia="Calibri" w:hAnsi="Arial" w:cs="Arial"/>
          <w:lang w:bidi="he-IL"/>
        </w:rPr>
        <w:t>begreifen.</w:t>
      </w:r>
    </w:p>
    <w:p w14:paraId="2697A36D" w14:textId="77777777" w:rsidR="00695B06" w:rsidRPr="00695B06" w:rsidRDefault="00695B06" w:rsidP="00695B06">
      <w:pPr>
        <w:spacing w:after="0" w:line="360" w:lineRule="auto"/>
        <w:ind w:left="708"/>
        <w:rPr>
          <w:rFonts w:ascii="Arial" w:eastAsia="Calibri" w:hAnsi="Arial" w:cs="Arial"/>
          <w:lang w:bidi="he-IL"/>
        </w:rPr>
      </w:pPr>
    </w:p>
    <w:p w14:paraId="22654505" w14:textId="77777777" w:rsidR="00695B06" w:rsidRPr="00695B06" w:rsidRDefault="00695B06" w:rsidP="00695B06">
      <w:pPr>
        <w:spacing w:after="0" w:line="360" w:lineRule="auto"/>
        <w:ind w:left="708"/>
        <w:rPr>
          <w:rFonts w:ascii="Arial" w:eastAsia="Calibri" w:hAnsi="Arial" w:cs="Arial"/>
          <w:lang w:bidi="he-IL"/>
        </w:rPr>
      </w:pPr>
      <w:r w:rsidRPr="00695B06">
        <w:rPr>
          <w:rFonts w:ascii="Arial" w:eastAsia="Calibri" w:hAnsi="Arial" w:cs="Arial"/>
          <w:lang w:bidi="he-IL"/>
        </w:rPr>
        <w:t>So segne uns der Gott, der uns liebt und uns Mut schenkt:</w:t>
      </w:r>
    </w:p>
    <w:p w14:paraId="4274B311" w14:textId="6179E613" w:rsidR="004237CF" w:rsidRPr="00D8547F" w:rsidRDefault="00695B06" w:rsidP="00695B06">
      <w:pPr>
        <w:spacing w:after="0" w:line="360" w:lineRule="auto"/>
        <w:ind w:left="708"/>
        <w:rPr>
          <w:rFonts w:ascii="Arial" w:eastAsia="Calibri" w:hAnsi="Arial" w:cs="Arial"/>
          <w:color w:val="FF0000"/>
          <w:lang w:bidi="he-IL"/>
        </w:rPr>
      </w:pPr>
      <w:r w:rsidRPr="00695B06">
        <w:rPr>
          <w:rFonts w:ascii="Arial" w:eastAsia="Calibri" w:hAnsi="Arial" w:cs="Arial"/>
          <w:lang w:bidi="he-IL"/>
        </w:rPr>
        <w:t>Der Vater</w:t>
      </w:r>
      <w:r w:rsidR="00ED07A3">
        <w:rPr>
          <w:rFonts w:ascii="Arial" w:eastAsia="Calibri" w:hAnsi="Arial" w:cs="Arial"/>
          <w:lang w:bidi="he-IL"/>
        </w:rPr>
        <w:t xml:space="preserve"> und</w:t>
      </w:r>
      <w:r w:rsidRPr="00695B06">
        <w:rPr>
          <w:rFonts w:ascii="Arial" w:eastAsia="Calibri" w:hAnsi="Arial" w:cs="Arial"/>
          <w:lang w:bidi="he-IL"/>
        </w:rPr>
        <w:t xml:space="preserve"> der Sohn </w:t>
      </w:r>
      <w:r w:rsidR="00715282">
        <w:rPr>
          <w:rFonts w:ascii="Arial" w:eastAsia="Calibri" w:hAnsi="Arial" w:cs="Arial"/>
          <w:lang w:bidi="he-IL"/>
        </w:rPr>
        <w:t xml:space="preserve">(+) </w:t>
      </w:r>
      <w:r w:rsidRPr="00695B06">
        <w:rPr>
          <w:rFonts w:ascii="Arial" w:eastAsia="Calibri" w:hAnsi="Arial" w:cs="Arial"/>
          <w:lang w:bidi="he-IL"/>
        </w:rPr>
        <w:t>und der Heilige Geist.</w:t>
      </w:r>
    </w:p>
    <w:p w14:paraId="12065963" w14:textId="6D790177" w:rsidR="004237CF" w:rsidRDefault="004237CF" w:rsidP="004237CF">
      <w:pPr>
        <w:spacing w:after="0" w:line="360" w:lineRule="auto"/>
        <w:rPr>
          <w:rFonts w:ascii="Arial" w:eastAsia="Calibri" w:hAnsi="Arial" w:cs="Arial"/>
          <w:lang w:bidi="he-IL"/>
        </w:rPr>
      </w:pPr>
      <w:r w:rsidRPr="00D06AB1">
        <w:rPr>
          <w:rFonts w:ascii="Arial" w:eastAsia="Calibri" w:hAnsi="Arial" w:cs="Arial"/>
          <w:b/>
          <w:bCs/>
          <w:lang w:bidi="he-IL"/>
        </w:rPr>
        <w:t>A</w:t>
      </w:r>
      <w:r w:rsidRPr="00D06AB1">
        <w:rPr>
          <w:rFonts w:ascii="Arial" w:eastAsia="Calibri" w:hAnsi="Arial" w:cs="Arial"/>
          <w:lang w:bidi="he-IL"/>
        </w:rPr>
        <w:tab/>
        <w:t>Amen.</w:t>
      </w:r>
    </w:p>
    <w:p w14:paraId="3DAC6531" w14:textId="77777777" w:rsidR="004237CF" w:rsidRDefault="004237CF" w:rsidP="00F5365F">
      <w:pPr>
        <w:spacing w:after="0" w:line="360" w:lineRule="auto"/>
        <w:rPr>
          <w:rFonts w:ascii="Arial" w:eastAsia="Calibri" w:hAnsi="Arial" w:cs="Arial"/>
          <w:lang w:bidi="he-IL"/>
        </w:rPr>
      </w:pPr>
    </w:p>
    <w:p w14:paraId="020A0E7A" w14:textId="77777777" w:rsidR="00A473D6" w:rsidRDefault="00A473D6" w:rsidP="00A473D6">
      <w:pPr>
        <w:spacing w:after="0" w:line="276" w:lineRule="auto"/>
        <w:rPr>
          <w:rFonts w:ascii="Arial" w:eastAsia="Calibri" w:hAnsi="Arial" w:cs="Arial"/>
          <w:lang w:bidi="he-IL"/>
        </w:rPr>
      </w:pPr>
    </w:p>
    <w:p w14:paraId="2102BF96" w14:textId="77777777" w:rsidR="009928DD" w:rsidRDefault="009928DD" w:rsidP="000738B1">
      <w:pPr>
        <w:spacing w:after="0" w:line="240" w:lineRule="auto"/>
        <w:rPr>
          <w:rFonts w:ascii="Calibri" w:eastAsia="Calibri" w:hAnsi="Calibri" w:cs="Times New Roman"/>
          <w:iCs/>
          <w:sz w:val="16"/>
          <w:szCs w:val="16"/>
        </w:rPr>
      </w:pPr>
    </w:p>
    <w:p w14:paraId="28194EFC" w14:textId="77777777" w:rsidR="009928DD" w:rsidRDefault="009928DD" w:rsidP="000738B1">
      <w:pPr>
        <w:spacing w:after="0" w:line="240" w:lineRule="auto"/>
        <w:rPr>
          <w:rFonts w:ascii="Calibri" w:eastAsia="Calibri" w:hAnsi="Calibri" w:cs="Times New Roman"/>
          <w:iCs/>
          <w:sz w:val="16"/>
          <w:szCs w:val="16"/>
        </w:rPr>
      </w:pPr>
    </w:p>
    <w:p w14:paraId="2F28C182" w14:textId="77777777" w:rsidR="00577692" w:rsidRDefault="00577692">
      <w:pPr>
        <w:spacing w:after="200" w:line="276" w:lineRule="auto"/>
        <w:rPr>
          <w:rFonts w:ascii="Arial" w:eastAsia="Calibri" w:hAnsi="Arial" w:cs="Arial"/>
        </w:rPr>
      </w:pPr>
      <w:r>
        <w:rPr>
          <w:rFonts w:ascii="Arial" w:eastAsia="Calibri" w:hAnsi="Arial" w:cs="Arial"/>
        </w:rPr>
        <w:br w:type="page"/>
      </w:r>
    </w:p>
    <w:p w14:paraId="222DB2BD" w14:textId="77777777" w:rsidR="00B54F97" w:rsidRPr="00417027" w:rsidRDefault="00B54F97" w:rsidP="00B54F97">
      <w:pPr>
        <w:spacing w:after="0" w:line="240" w:lineRule="auto"/>
        <w:rPr>
          <w:rFonts w:ascii="Calibri" w:eastAsia="Calibri" w:hAnsi="Calibri" w:cs="Times New Roman"/>
          <w:iCs/>
        </w:rPr>
      </w:pPr>
      <w:r>
        <w:rPr>
          <w:rFonts w:ascii="Calibri" w:eastAsia="Calibri" w:hAnsi="Calibri" w:cs="Times New Roman"/>
          <w:iCs/>
          <w:noProof/>
        </w:rPr>
        <w:lastRenderedPageBreak/>
        <w:drawing>
          <wp:anchor distT="0" distB="0" distL="114300" distR="114300" simplePos="0" relativeHeight="251659264" behindDoc="0" locked="0" layoutInCell="1" allowOverlap="1" wp14:anchorId="50068FA6" wp14:editId="123078C6">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28"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29"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4E2EBC93" w14:textId="77777777" w:rsidR="00B54F97" w:rsidRDefault="00B54F97" w:rsidP="00B54F97">
      <w:pPr>
        <w:spacing w:after="0" w:line="240" w:lineRule="auto"/>
        <w:rPr>
          <w:rFonts w:ascii="Calibri" w:eastAsia="Calibri" w:hAnsi="Calibri" w:cs="Times New Roman"/>
          <w:iCs/>
          <w:sz w:val="16"/>
          <w:szCs w:val="16"/>
        </w:rPr>
      </w:pPr>
    </w:p>
    <w:p w14:paraId="72052AEA" w14:textId="77777777" w:rsidR="00B54F97" w:rsidRDefault="00B54F97" w:rsidP="00B54F97">
      <w:pPr>
        <w:spacing w:after="0" w:line="240" w:lineRule="auto"/>
        <w:rPr>
          <w:rFonts w:ascii="Calibri" w:eastAsia="Calibri" w:hAnsi="Calibri" w:cs="Times New Roman"/>
          <w:iCs/>
          <w:sz w:val="16"/>
          <w:szCs w:val="16"/>
        </w:rPr>
      </w:pPr>
    </w:p>
    <w:p w14:paraId="4B4C5934" w14:textId="77777777" w:rsidR="00B54F97" w:rsidRDefault="00B54F97" w:rsidP="00B54F97">
      <w:pPr>
        <w:spacing w:after="0" w:line="240" w:lineRule="auto"/>
        <w:rPr>
          <w:rFonts w:ascii="Calibri" w:eastAsia="Calibri" w:hAnsi="Calibri" w:cs="Times New Roman"/>
          <w:iCs/>
          <w:sz w:val="16"/>
          <w:szCs w:val="16"/>
        </w:rPr>
      </w:pPr>
    </w:p>
    <w:p w14:paraId="4B070604" w14:textId="77777777" w:rsidR="00B54F97" w:rsidRDefault="00B54F97" w:rsidP="00B54F97">
      <w:pPr>
        <w:spacing w:after="0" w:line="240" w:lineRule="auto"/>
        <w:rPr>
          <w:rFonts w:ascii="Calibri" w:eastAsia="Calibri" w:hAnsi="Calibri" w:cs="Times New Roman"/>
          <w:iCs/>
          <w:sz w:val="16"/>
          <w:szCs w:val="16"/>
        </w:rPr>
      </w:pPr>
    </w:p>
    <w:p w14:paraId="677EB765" w14:textId="77777777" w:rsidR="00B54F97" w:rsidRDefault="00B54F97" w:rsidP="00B54F97">
      <w:pPr>
        <w:spacing w:after="0" w:line="240" w:lineRule="auto"/>
        <w:rPr>
          <w:rFonts w:ascii="Calibri" w:eastAsia="Calibri" w:hAnsi="Calibri" w:cs="Times New Roman"/>
          <w:iCs/>
          <w:sz w:val="16"/>
          <w:szCs w:val="16"/>
        </w:rPr>
      </w:pPr>
    </w:p>
    <w:p w14:paraId="034E85C5" w14:textId="77777777" w:rsidR="00B54F97" w:rsidRPr="00B84091" w:rsidRDefault="00B54F97" w:rsidP="00B54F97">
      <w:pPr>
        <w:spacing w:after="0" w:line="360" w:lineRule="auto"/>
        <w:rPr>
          <w:rFonts w:ascii="Arial" w:eastAsia="MetaBookLF" w:hAnsi="Arial" w:cs="Arial"/>
          <w:lang w:eastAsia="de-DE"/>
        </w:rPr>
      </w:pPr>
    </w:p>
    <w:p w14:paraId="766E9581" w14:textId="77777777" w:rsidR="00B54F97" w:rsidRDefault="00B54F97" w:rsidP="00B54F97">
      <w:pPr>
        <w:spacing w:after="200" w:line="276" w:lineRule="auto"/>
        <w:rPr>
          <w:rFonts w:ascii="Calibri" w:eastAsia="Calibri" w:hAnsi="Calibri" w:cs="Times New Roman"/>
          <w:sz w:val="16"/>
          <w:szCs w:val="16"/>
        </w:rPr>
      </w:pPr>
    </w:p>
    <w:p w14:paraId="0B6A65E3" w14:textId="77777777" w:rsidR="00B54F97" w:rsidRDefault="00B54F97" w:rsidP="00B54F97">
      <w:pPr>
        <w:spacing w:after="200" w:line="276" w:lineRule="auto"/>
        <w:rPr>
          <w:rFonts w:ascii="Calibri" w:eastAsia="Calibri" w:hAnsi="Calibri" w:cs="Times New Roman"/>
          <w:sz w:val="16"/>
          <w:szCs w:val="16"/>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11984B22" w14:textId="279BE459" w:rsidR="00A23C43" w:rsidRDefault="00A23C43" w:rsidP="00B54F97">
      <w:pPr>
        <w:spacing w:after="200" w:line="276" w:lineRule="auto"/>
        <w:rPr>
          <w:rFonts w:ascii="Calibri" w:eastAsia="Calibri" w:hAnsi="Calibri" w:cs="Times New Roman"/>
          <w:sz w:val="16"/>
          <w:szCs w:val="16"/>
        </w:rPr>
      </w:pPr>
      <w:r>
        <w:rPr>
          <w:rFonts w:ascii="Calibri" w:eastAsia="Calibri" w:hAnsi="Calibri" w:cs="Times New Roman"/>
          <w:sz w:val="16"/>
          <w:szCs w:val="16"/>
        </w:rPr>
        <w:t>Die angegeb</w:t>
      </w:r>
      <w:r w:rsidR="00BA03B1">
        <w:rPr>
          <w:rFonts w:ascii="Calibri" w:eastAsia="Calibri" w:hAnsi="Calibri" w:cs="Times New Roman"/>
          <w:sz w:val="16"/>
          <w:szCs w:val="16"/>
        </w:rPr>
        <w:t xml:space="preserve">enen Lieder sind zu finden im ‚Gotteslob‘ und in </w:t>
      </w:r>
      <w:r w:rsidR="00983E63">
        <w:rPr>
          <w:rFonts w:ascii="Calibri" w:eastAsia="Calibri" w:hAnsi="Calibri" w:cs="Times New Roman"/>
          <w:sz w:val="16"/>
          <w:szCs w:val="16"/>
        </w:rPr>
        <w:t>‚</w:t>
      </w:r>
      <w:proofErr w:type="spellStart"/>
      <w:r w:rsidR="00983E63">
        <w:rPr>
          <w:rFonts w:ascii="Calibri" w:eastAsia="Calibri" w:hAnsi="Calibri" w:cs="Times New Roman"/>
          <w:sz w:val="16"/>
          <w:szCs w:val="16"/>
        </w:rPr>
        <w:t>God</w:t>
      </w:r>
      <w:proofErr w:type="spellEnd"/>
      <w:r w:rsidR="00983E63">
        <w:rPr>
          <w:rFonts w:ascii="Calibri" w:eastAsia="Calibri" w:hAnsi="Calibri" w:cs="Times New Roman"/>
          <w:sz w:val="16"/>
          <w:szCs w:val="16"/>
        </w:rPr>
        <w:t xml:space="preserve"> for </w:t>
      </w:r>
      <w:proofErr w:type="spellStart"/>
      <w:r w:rsidR="00983E63">
        <w:rPr>
          <w:rFonts w:ascii="Calibri" w:eastAsia="Calibri" w:hAnsi="Calibri" w:cs="Times New Roman"/>
          <w:sz w:val="16"/>
          <w:szCs w:val="16"/>
        </w:rPr>
        <w:t>You</w:t>
      </w:r>
      <w:proofErr w:type="spellEnd"/>
      <w:r w:rsidR="00983E63">
        <w:rPr>
          <w:rFonts w:ascii="Calibri" w:eastAsia="Calibri" w:hAnsi="Calibri" w:cs="Times New Roman"/>
          <w:sz w:val="16"/>
          <w:szCs w:val="16"/>
        </w:rPr>
        <w:t>(</w:t>
      </w:r>
      <w:proofErr w:type="spellStart"/>
      <w:r w:rsidR="00983E63">
        <w:rPr>
          <w:rFonts w:ascii="Calibri" w:eastAsia="Calibri" w:hAnsi="Calibri" w:cs="Times New Roman"/>
          <w:sz w:val="16"/>
          <w:szCs w:val="16"/>
        </w:rPr>
        <w:t>th</w:t>
      </w:r>
      <w:proofErr w:type="spellEnd"/>
      <w:r w:rsidR="00983E63">
        <w:rPr>
          <w:rFonts w:ascii="Calibri" w:eastAsia="Calibri" w:hAnsi="Calibri" w:cs="Times New Roman"/>
          <w:sz w:val="16"/>
          <w:szCs w:val="16"/>
        </w:rPr>
        <w:t>). Das Benediktbeurer Liederbuch</w:t>
      </w:r>
      <w:r w:rsidR="0041179F">
        <w:rPr>
          <w:rFonts w:ascii="Calibri" w:eastAsia="Calibri" w:hAnsi="Calibri" w:cs="Times New Roman"/>
          <w:sz w:val="16"/>
          <w:szCs w:val="16"/>
        </w:rPr>
        <w:t xml:space="preserve"> (Don Bosco Verlag).</w:t>
      </w:r>
    </w:p>
    <w:p w14:paraId="62A8F486" w14:textId="77777777" w:rsidR="009542AF" w:rsidRDefault="009542AF" w:rsidP="009542AF">
      <w:pPr>
        <w:spacing w:after="0" w:line="240" w:lineRule="auto"/>
        <w:rPr>
          <w:rFonts w:ascii="Calibri" w:eastAsia="Calibri" w:hAnsi="Calibri" w:cs="Times New Roman"/>
          <w:iCs/>
          <w:sz w:val="16"/>
          <w:szCs w:val="16"/>
        </w:rPr>
      </w:pPr>
      <w:r>
        <w:rPr>
          <w:rFonts w:ascii="Calibri" w:eastAsia="Calibri" w:hAnsi="Calibri" w:cs="Times New Roman"/>
          <w:iCs/>
          <w:sz w:val="16"/>
          <w:szCs w:val="16"/>
        </w:rPr>
        <w:t xml:space="preserve">Illustration </w:t>
      </w:r>
    </w:p>
    <w:p w14:paraId="06B9B657" w14:textId="77777777" w:rsidR="009542AF" w:rsidRDefault="009542AF" w:rsidP="009542AF">
      <w:pPr>
        <w:spacing w:after="0" w:line="240" w:lineRule="auto"/>
        <w:rPr>
          <w:rFonts w:ascii="Calibri" w:eastAsia="Calibri" w:hAnsi="Calibri" w:cs="Times New Roman"/>
          <w:iCs/>
          <w:sz w:val="16"/>
          <w:szCs w:val="16"/>
        </w:rPr>
      </w:pPr>
      <w:r w:rsidRPr="004D1D7F">
        <w:rPr>
          <w:rFonts w:ascii="Calibri" w:eastAsia="Calibri" w:hAnsi="Calibri" w:cs="Times New Roman"/>
          <w:iCs/>
          <w:sz w:val="16"/>
          <w:szCs w:val="16"/>
        </w:rPr>
        <w:t>Alfred Neuwald/Misereor</w:t>
      </w:r>
    </w:p>
    <w:p w14:paraId="1D94CC2C" w14:textId="77777777" w:rsidR="009542AF" w:rsidRDefault="009542AF" w:rsidP="009542AF">
      <w:pPr>
        <w:spacing w:after="0" w:line="240" w:lineRule="auto"/>
        <w:rPr>
          <w:rFonts w:ascii="Calibri" w:eastAsia="Calibri" w:hAnsi="Calibri" w:cs="Times New Roman"/>
          <w:iCs/>
          <w:sz w:val="16"/>
          <w:szCs w:val="16"/>
        </w:rPr>
      </w:pPr>
    </w:p>
    <w:p w14:paraId="70698009" w14:textId="77777777" w:rsidR="009542AF" w:rsidRDefault="009542AF" w:rsidP="009542AF">
      <w:pPr>
        <w:spacing w:after="0" w:line="240" w:lineRule="auto"/>
        <w:rPr>
          <w:rFonts w:ascii="Calibri" w:eastAsia="Calibri" w:hAnsi="Calibri" w:cs="Times New Roman"/>
          <w:iCs/>
          <w:sz w:val="16"/>
          <w:szCs w:val="16"/>
        </w:rPr>
      </w:pPr>
      <w:r>
        <w:rPr>
          <w:rFonts w:ascii="Calibri" w:eastAsia="Calibri" w:hAnsi="Calibri" w:cs="Times New Roman"/>
          <w:iCs/>
          <w:sz w:val="16"/>
          <w:szCs w:val="16"/>
        </w:rPr>
        <w:t xml:space="preserve">Fotonachweis </w:t>
      </w:r>
    </w:p>
    <w:p w14:paraId="1A61C11F" w14:textId="1C7C4E3B" w:rsidR="009542AF" w:rsidRDefault="009542AF" w:rsidP="009542AF">
      <w:pPr>
        <w:spacing w:after="0" w:line="240" w:lineRule="auto"/>
        <w:rPr>
          <w:rFonts w:ascii="Calibri" w:eastAsia="Calibri" w:hAnsi="Calibri" w:cs="Times New Roman"/>
          <w:sz w:val="16"/>
          <w:szCs w:val="16"/>
        </w:rPr>
      </w:pPr>
      <w:r w:rsidRPr="3D33D8CA">
        <w:rPr>
          <w:rFonts w:ascii="Calibri" w:eastAsia="Calibri" w:hAnsi="Calibri" w:cs="Times New Roman"/>
          <w:sz w:val="16"/>
          <w:szCs w:val="16"/>
        </w:rPr>
        <w:t>Kathrin Harms/Misereor</w:t>
      </w:r>
      <w:r w:rsidR="00233B02">
        <w:rPr>
          <w:rFonts w:ascii="Calibri" w:eastAsia="Calibri" w:hAnsi="Calibri" w:cs="Times New Roman"/>
          <w:sz w:val="16"/>
          <w:szCs w:val="16"/>
        </w:rPr>
        <w:t>; Mirjam Günther/Misereor; Andreas Paul/Misereor</w:t>
      </w:r>
    </w:p>
    <w:p w14:paraId="0BD36ECA" w14:textId="77777777" w:rsidR="00B54F97" w:rsidRPr="00B84091" w:rsidRDefault="00B54F97" w:rsidP="00B54F97">
      <w:pPr>
        <w:spacing w:after="0" w:line="240" w:lineRule="auto"/>
        <w:rPr>
          <w:rFonts w:ascii="Calibri" w:eastAsia="Calibri" w:hAnsi="Calibri" w:cs="Times New Roman"/>
          <w:iCs/>
          <w:sz w:val="16"/>
          <w:szCs w:val="16"/>
        </w:rPr>
      </w:pPr>
    </w:p>
    <w:p w14:paraId="494DED23" w14:textId="47059D93" w:rsidR="00B54F97" w:rsidRPr="00B84091" w:rsidRDefault="00B54F97" w:rsidP="540F568F">
      <w:pPr>
        <w:spacing w:after="0" w:line="240" w:lineRule="auto"/>
        <w:rPr>
          <w:rFonts w:ascii="Calibri" w:eastAsia="Calibri" w:hAnsi="Calibri" w:cs="Times New Roman"/>
          <w:sz w:val="16"/>
          <w:szCs w:val="16"/>
        </w:rPr>
      </w:pPr>
      <w:r w:rsidRPr="540F568F">
        <w:rPr>
          <w:rFonts w:ascii="Calibri" w:eastAsia="Calibri" w:hAnsi="Calibri" w:cs="Times New Roman"/>
          <w:sz w:val="16"/>
          <w:szCs w:val="16"/>
        </w:rPr>
        <w:t>Bitte unterstützen Sie mit Ihren Spenden zur Fastenaktion die Arbeit von Misereor in Afrika, Asien und Lateinamerika.</w:t>
      </w:r>
    </w:p>
    <w:p w14:paraId="4D8F2291" w14:textId="77777777" w:rsidR="00B54F97" w:rsidRPr="00B84091" w:rsidRDefault="00B54F97" w:rsidP="00B54F97">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072E0020" w14:textId="545CE441" w:rsidR="00B54F97" w:rsidRDefault="00B54F97" w:rsidP="00B54F97">
      <w:pPr>
        <w:spacing w:after="0"/>
      </w:pPr>
      <w:r w:rsidRPr="027692E5">
        <w:rPr>
          <w:rFonts w:ascii="Calibri" w:eastAsia="Calibri" w:hAnsi="Calibri" w:cs="Calibri"/>
          <w:sz w:val="16"/>
          <w:szCs w:val="16"/>
        </w:rPr>
        <w:t xml:space="preserve">Kennwort </w:t>
      </w:r>
      <w:r w:rsidR="005A12AD">
        <w:rPr>
          <w:rFonts w:ascii="Calibri" w:eastAsia="Calibri" w:hAnsi="Calibri" w:cs="Calibri"/>
          <w:sz w:val="16"/>
          <w:szCs w:val="16"/>
        </w:rPr>
        <w:t>Kinderf</w:t>
      </w:r>
      <w:r w:rsidRPr="00970840">
        <w:rPr>
          <w:rFonts w:ascii="Calibri" w:eastAsia="Calibri" w:hAnsi="Calibri" w:cs="Calibri"/>
          <w:sz w:val="16"/>
          <w:szCs w:val="16"/>
        </w:rPr>
        <w:t xml:space="preserve">astenaktion </w:t>
      </w:r>
      <w:r w:rsidR="00473F3B" w:rsidRPr="00473F3B">
        <w:rPr>
          <w:rFonts w:ascii="Calibri" w:eastAsia="Calibri" w:hAnsi="Calibri" w:cs="Calibri"/>
          <w:sz w:val="16"/>
          <w:szCs w:val="16"/>
        </w:rPr>
        <w:t>S0790</w:t>
      </w:r>
      <w:r w:rsidR="009D6AD7">
        <w:rPr>
          <w:rFonts w:ascii="Calibri" w:eastAsia="Calibri" w:hAnsi="Calibri" w:cs="Calibri"/>
          <w:sz w:val="16"/>
          <w:szCs w:val="16"/>
        </w:rPr>
        <w:t>5</w:t>
      </w:r>
    </w:p>
    <w:p w14:paraId="0AC7913D" w14:textId="77777777" w:rsidR="00B54F97" w:rsidRPr="00B84091"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251B7AD2" w14:textId="77777777" w:rsidR="00B54F97" w:rsidRPr="00B84091" w:rsidRDefault="00B54F97" w:rsidP="00B54F97">
      <w:pPr>
        <w:spacing w:after="0" w:line="240" w:lineRule="auto"/>
        <w:rPr>
          <w:rFonts w:ascii="Calibri" w:eastAsia="Calibri" w:hAnsi="Calibri" w:cs="Times New Roman"/>
          <w:iCs/>
          <w:sz w:val="16"/>
          <w:szCs w:val="16"/>
        </w:rPr>
      </w:pPr>
    </w:p>
    <w:p w14:paraId="2A43A3D4" w14:textId="77777777" w:rsidR="00B54F97" w:rsidRPr="00B84091"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7FF0D82D" w14:textId="77777777" w:rsidR="00B54F97"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55A22038" w14:textId="77777777" w:rsidR="00B54F97"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47BAF782" w14:textId="77777777" w:rsidR="00B54F97"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6AB61708" w14:textId="77777777" w:rsidR="00B54F97"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669E81D1" w14:textId="77777777" w:rsidR="00B54F97" w:rsidRPr="00B84091"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69E72F0D" w14:textId="77777777" w:rsidR="00B54F97" w:rsidRPr="00B84091" w:rsidRDefault="00B54F97" w:rsidP="00B54F97">
      <w:pPr>
        <w:spacing w:after="0" w:line="240" w:lineRule="auto"/>
        <w:rPr>
          <w:rFonts w:ascii="Calibri" w:eastAsia="Calibri" w:hAnsi="Calibri" w:cs="Times New Roman"/>
          <w:iCs/>
          <w:sz w:val="16"/>
          <w:szCs w:val="16"/>
        </w:rPr>
      </w:pPr>
    </w:p>
    <w:p w14:paraId="6504F6CA" w14:textId="77777777" w:rsidR="00B54F97" w:rsidRPr="00B84091"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0A7C80E6" w14:textId="6FD44F64" w:rsidR="00B54F97" w:rsidRPr="00B84091" w:rsidRDefault="00B54F97" w:rsidP="00B54F97">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w:t>
      </w:r>
      <w:r w:rsidR="00233B02">
        <w:rPr>
          <w:rFonts w:ascii="Calibri" w:eastAsia="Calibri" w:hAnsi="Calibri" w:cs="Times New Roman"/>
          <w:iCs/>
          <w:sz w:val="16"/>
          <w:szCs w:val="16"/>
        </w:rPr>
        <w:t xml:space="preserve"> &amp; Mirjam Günther</w:t>
      </w:r>
      <w:r w:rsidRPr="00B84091">
        <w:rPr>
          <w:rFonts w:ascii="Calibri" w:eastAsia="Calibri" w:hAnsi="Calibri" w:cs="Times New Roman"/>
          <w:iCs/>
          <w:sz w:val="16"/>
          <w:szCs w:val="16"/>
        </w:rPr>
        <w:t xml:space="preserve"> – Misereor Aachen</w:t>
      </w:r>
    </w:p>
    <w:p w14:paraId="65699F0A" w14:textId="77777777" w:rsidR="00B54F97" w:rsidRPr="00B84091" w:rsidRDefault="00B54F97" w:rsidP="00B54F97">
      <w:pPr>
        <w:spacing w:after="0" w:line="240" w:lineRule="auto"/>
        <w:rPr>
          <w:rFonts w:ascii="Calibri" w:eastAsia="Calibri" w:hAnsi="Calibri" w:cs="Times New Roman"/>
          <w:iCs/>
          <w:sz w:val="16"/>
          <w:szCs w:val="16"/>
        </w:rPr>
      </w:pPr>
    </w:p>
    <w:p w14:paraId="20073846" w14:textId="77777777" w:rsidR="00B54F97" w:rsidRPr="00B84091" w:rsidRDefault="00B54F97" w:rsidP="00B54F97">
      <w:pPr>
        <w:autoSpaceDE w:val="0"/>
        <w:autoSpaceDN w:val="0"/>
        <w:adjustRightInd w:val="0"/>
        <w:spacing w:after="0" w:line="240" w:lineRule="auto"/>
        <w:rPr>
          <w:rFonts w:ascii="Calibri" w:eastAsia="Calibri" w:hAnsi="Calibri" w:cs="Times New Roman"/>
        </w:rPr>
      </w:pPr>
    </w:p>
    <w:p w14:paraId="2AF8B602" w14:textId="56E896C5" w:rsidR="00F246EC" w:rsidRPr="004327E9" w:rsidRDefault="00F246EC" w:rsidP="00B54F97">
      <w:pPr>
        <w:spacing w:after="0" w:line="360" w:lineRule="auto"/>
        <w:jc w:val="both"/>
        <w:rPr>
          <w:rFonts w:ascii="Arial" w:hAnsi="Arial" w:cs="Arial"/>
          <w:b/>
          <w:bCs/>
        </w:rPr>
      </w:pPr>
    </w:p>
    <w:sectPr w:rsidR="00F246EC" w:rsidRPr="004327E9" w:rsidSect="003C0136">
      <w:headerReference w:type="default" r:id="rId30"/>
      <w:footerReference w:type="default" r:id="rId31"/>
      <w:headerReference w:type="first" r:id="rId32"/>
      <w:footerReference w:type="first" r:id="rId33"/>
      <w:pgSz w:w="11906" w:h="16838"/>
      <w:pgMar w:top="3434" w:right="1417" w:bottom="226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D5746" w14:textId="77777777" w:rsidR="00435D28" w:rsidRDefault="00435D28" w:rsidP="004F6F1A">
      <w:pPr>
        <w:spacing w:after="0" w:line="240" w:lineRule="auto"/>
      </w:pPr>
      <w:r>
        <w:separator/>
      </w:r>
    </w:p>
  </w:endnote>
  <w:endnote w:type="continuationSeparator" w:id="0">
    <w:p w14:paraId="58D54FF3" w14:textId="77777777" w:rsidR="00435D28" w:rsidRDefault="00435D28"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BookLF">
    <w:altName w:val="Calibri"/>
    <w:charset w:val="00"/>
    <w:family w:val="swiss"/>
    <w:pitch w:val="variable"/>
    <w:sig w:usb0="80000027" w:usb1="00000000" w:usb2="00000000" w:usb3="00000000" w:csb0="00000001" w:csb1="00000000"/>
  </w:font>
  <w:font w:name="NanumGothic">
    <w:charset w:val="81"/>
    <w:family w:val="auto"/>
    <w:pitch w:val="variable"/>
    <w:sig w:usb0="80000003" w:usb1="09D7FCEB" w:usb2="00000010"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2A8F" w14:textId="5207479C" w:rsidR="00AD53EF" w:rsidRPr="00A02447" w:rsidRDefault="00435D28" w:rsidP="00A02447">
    <w:pPr>
      <w:rPr>
        <w:rFonts w:asciiTheme="majorHAnsi" w:eastAsiaTheme="majorEastAsia" w:hAnsiTheme="majorHAnsi" w:cstheme="majorBidi"/>
        <w:sz w:val="48"/>
        <w:szCs w:val="48"/>
      </w:rPr>
    </w:pPr>
    <w:sdt>
      <w:sdtPr>
        <w:rPr>
          <w:rFonts w:asciiTheme="majorHAnsi" w:eastAsiaTheme="majorEastAsia" w:hAnsiTheme="majorHAnsi" w:cstheme="majorBidi"/>
          <w:sz w:val="48"/>
          <w:szCs w:val="48"/>
        </w:rPr>
        <w:id w:val="-999964318"/>
      </w:sdtPr>
      <w:sdtEndPr>
        <w:rPr>
          <w:rFonts w:ascii="Arial" w:hAnsi="Arial" w:cs="Arial"/>
        </w:rPr>
      </w:sdtEndPr>
      <w:sdtContent>
        <w:sdt>
          <w:sdtPr>
            <w:rPr>
              <w:rFonts w:asciiTheme="majorHAnsi" w:eastAsiaTheme="majorEastAsia" w:hAnsiTheme="majorHAnsi" w:cstheme="majorBidi"/>
              <w:sz w:val="48"/>
              <w:szCs w:val="48"/>
            </w:rPr>
            <w:id w:val="574478829"/>
          </w:sdtPr>
          <w:sdtEndPr/>
          <w:sdtContent>
            <w:r w:rsidR="00A02447" w:rsidRPr="00A02447">
              <w:rPr>
                <w:rFonts w:ascii="Arial" w:eastAsiaTheme="minorEastAsia" w:hAnsi="Arial" w:cs="Arial"/>
                <w:b/>
                <w:bCs/>
                <w:sz w:val="24"/>
                <w:szCs w:val="24"/>
              </w:rPr>
              <w:fldChar w:fldCharType="begin"/>
            </w:r>
            <w:r w:rsidR="00A02447" w:rsidRPr="00A02447">
              <w:rPr>
                <w:rFonts w:ascii="Arial" w:hAnsi="Arial" w:cs="Arial"/>
                <w:b/>
                <w:bCs/>
                <w:sz w:val="24"/>
                <w:szCs w:val="24"/>
              </w:rPr>
              <w:instrText>PAGE   \* MERGEFORMAT</w:instrText>
            </w:r>
            <w:r w:rsidR="00A02447" w:rsidRPr="00A02447">
              <w:rPr>
                <w:rFonts w:ascii="Arial" w:eastAsiaTheme="minorEastAsia" w:hAnsi="Arial" w:cs="Arial"/>
                <w:b/>
                <w:bCs/>
                <w:sz w:val="24"/>
                <w:szCs w:val="24"/>
              </w:rPr>
              <w:fldChar w:fldCharType="separate"/>
            </w:r>
            <w:r w:rsidR="00A02447" w:rsidRPr="00A02447">
              <w:rPr>
                <w:rFonts w:ascii="Arial" w:eastAsiaTheme="majorEastAsia" w:hAnsi="Arial" w:cs="Arial"/>
                <w:b/>
                <w:bCs/>
                <w:sz w:val="24"/>
                <w:szCs w:val="24"/>
              </w:rPr>
              <w:t>1</w:t>
            </w:r>
            <w:r w:rsidR="00A02447" w:rsidRPr="00A02447">
              <w:rPr>
                <w:rFonts w:ascii="Arial" w:eastAsiaTheme="majorEastAsia" w:hAnsi="Arial" w:cs="Arial"/>
                <w:b/>
                <w:bCs/>
                <w:sz w:val="24"/>
                <w:szCs w:val="24"/>
              </w:rPr>
              <w:fldChar w:fldCharType="end"/>
            </w:r>
          </w:sdtContent>
        </w:sdt>
      </w:sdtContent>
    </w:sdt>
    <w:r w:rsidR="001F281C" w:rsidRPr="008424EE">
      <w:rPr>
        <w:noProof/>
        <w:color w:val="2B579A"/>
        <w:shd w:val="clear" w:color="auto" w:fill="E6E6E6"/>
        <w:lang w:eastAsia="de-DE"/>
      </w:rPr>
      <w:drawing>
        <wp:anchor distT="0" distB="0" distL="114300" distR="114300" simplePos="0" relativeHeight="251659264" behindDoc="1" locked="0" layoutInCell="1" allowOverlap="1" wp14:anchorId="56766E69" wp14:editId="4F4A1197">
          <wp:simplePos x="0" y="0"/>
          <wp:positionH relativeFrom="page">
            <wp:align>left</wp:align>
          </wp:positionH>
          <wp:positionV relativeFrom="page">
            <wp:align>bottom</wp:align>
          </wp:positionV>
          <wp:extent cx="7552800" cy="1688400"/>
          <wp:effectExtent l="0" t="0" r="0" b="0"/>
          <wp:wrapNone/>
          <wp:docPr id="532734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78195" w14:textId="7C531A56" w:rsidR="003C0136" w:rsidRDefault="003C0136">
    <w:pPr>
      <w:pStyle w:val="Fuzeile"/>
    </w:pPr>
    <w:r w:rsidRPr="008424EE">
      <w:rPr>
        <w:noProof/>
        <w:color w:val="2B579A"/>
        <w:shd w:val="clear" w:color="auto" w:fill="E6E6E6"/>
        <w:lang w:eastAsia="de-DE"/>
      </w:rPr>
      <w:drawing>
        <wp:anchor distT="0" distB="0" distL="114300" distR="114300" simplePos="0" relativeHeight="251665408" behindDoc="1" locked="0" layoutInCell="1" allowOverlap="1" wp14:anchorId="51B6037D" wp14:editId="421A1C4D">
          <wp:simplePos x="0" y="0"/>
          <wp:positionH relativeFrom="page">
            <wp:align>right</wp:align>
          </wp:positionH>
          <wp:positionV relativeFrom="page">
            <wp:align>bottom</wp:align>
          </wp:positionV>
          <wp:extent cx="7552800" cy="1688400"/>
          <wp:effectExtent l="0" t="0" r="0" b="7620"/>
          <wp:wrapNone/>
          <wp:docPr id="120357218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01822" w14:textId="77777777" w:rsidR="00435D28" w:rsidRDefault="00435D28" w:rsidP="004F6F1A">
      <w:pPr>
        <w:spacing w:after="0" w:line="240" w:lineRule="auto"/>
      </w:pPr>
      <w:r>
        <w:separator/>
      </w:r>
    </w:p>
  </w:footnote>
  <w:footnote w:type="continuationSeparator" w:id="0">
    <w:p w14:paraId="3A4BFE0A" w14:textId="77777777" w:rsidR="00435D28" w:rsidRDefault="00435D28" w:rsidP="004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66815173" w:rsidR="005F5C3C" w:rsidRDefault="003247B8" w:rsidP="00D22345">
    <w:pPr>
      <w:tabs>
        <w:tab w:val="left" w:pos="5305"/>
      </w:tabs>
    </w:pPr>
    <w:r>
      <w:rPr>
        <w:noProof/>
      </w:rPr>
      <w:drawing>
        <wp:anchor distT="0" distB="0" distL="114300" distR="114300" simplePos="0" relativeHeight="251661312" behindDoc="0" locked="0" layoutInCell="1" allowOverlap="1" wp14:anchorId="24E66537" wp14:editId="0A1E9CB2">
          <wp:simplePos x="0" y="0"/>
          <wp:positionH relativeFrom="column">
            <wp:posOffset>-610235</wp:posOffset>
          </wp:positionH>
          <wp:positionV relativeFrom="paragraph">
            <wp:posOffset>-281940</wp:posOffset>
          </wp:positionV>
          <wp:extent cx="1767840" cy="1237615"/>
          <wp:effectExtent l="0" t="0" r="0" b="0"/>
          <wp:wrapNone/>
          <wp:docPr id="93451237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2376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268B" w14:textId="465816E2" w:rsidR="003C0136" w:rsidRDefault="003C0136">
    <w:pPr>
      <w:pStyle w:val="Kopfzeile"/>
    </w:pPr>
    <w:r>
      <w:rPr>
        <w:noProof/>
      </w:rPr>
      <w:drawing>
        <wp:anchor distT="0" distB="0" distL="114300" distR="114300" simplePos="0" relativeHeight="251663360" behindDoc="0" locked="0" layoutInCell="1" allowOverlap="1" wp14:anchorId="4274D257" wp14:editId="5EE04ECC">
          <wp:simplePos x="0" y="0"/>
          <wp:positionH relativeFrom="column">
            <wp:posOffset>-581025</wp:posOffset>
          </wp:positionH>
          <wp:positionV relativeFrom="paragraph">
            <wp:posOffset>-48260</wp:posOffset>
          </wp:positionV>
          <wp:extent cx="1767840" cy="1237615"/>
          <wp:effectExtent l="0" t="0" r="0" b="0"/>
          <wp:wrapNone/>
          <wp:docPr id="23772597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237615"/>
                  </a:xfrm>
                  <a:prstGeom prst="rect">
                    <a:avLst/>
                  </a:prstGeom>
                  <a:noFill/>
                </pic:spPr>
              </pic:pic>
            </a:graphicData>
          </a:graphic>
          <wp14:sizeRelH relativeFrom="page">
            <wp14:pctWidth>0</wp14:pctWidth>
          </wp14:sizeRelH>
          <wp14:sizeRelV relativeFrom="page">
            <wp14:pctHeight>0</wp14:pctHeight>
          </wp14:sizeRelV>
        </wp:anchor>
      </w:drawing>
    </w:r>
    <w:r w:rsidR="00815D31">
      <w:rPr>
        <w:noProof/>
      </w:rPr>
      <w:drawing>
        <wp:inline distT="0" distB="0" distL="0" distR="0" wp14:anchorId="3C72AFF2" wp14:editId="5C590116">
          <wp:extent cx="5760720" cy="2863215"/>
          <wp:effectExtent l="0" t="0" r="0" b="0"/>
          <wp:docPr id="17325952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95200" name="Grafik 1732595200"/>
                  <pic:cNvPicPr/>
                </pic:nvPicPr>
                <pic:blipFill>
                  <a:blip r:embed="rId2">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C11"/>
    <w:multiLevelType w:val="hybridMultilevel"/>
    <w:tmpl w:val="11380738"/>
    <w:lvl w:ilvl="0" w:tplc="49FA7460">
      <w:start w:val="1"/>
      <w:numFmt w:val="bullet"/>
      <w:lvlText w:val=""/>
      <w:lvlJc w:val="left"/>
      <w:pPr>
        <w:ind w:left="644" w:hanging="360"/>
      </w:pPr>
      <w:rPr>
        <w:rFonts w:ascii="Symbol" w:hAnsi="Symbol" w:hint="default"/>
        <w:b/>
        <w:bCs w:val="0"/>
        <w:sz w:val="48"/>
        <w:szCs w:val="4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624271"/>
    <w:multiLevelType w:val="hybridMultilevel"/>
    <w:tmpl w:val="1D9AE31E"/>
    <w:lvl w:ilvl="0" w:tplc="8FF678E8">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E0626B"/>
    <w:multiLevelType w:val="hybridMultilevel"/>
    <w:tmpl w:val="17DE1D88"/>
    <w:lvl w:ilvl="0" w:tplc="95845CF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030646"/>
    <w:multiLevelType w:val="multilevel"/>
    <w:tmpl w:val="CB726B5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098230E"/>
    <w:multiLevelType w:val="hybridMultilevel"/>
    <w:tmpl w:val="035678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CD0235"/>
    <w:multiLevelType w:val="hybridMultilevel"/>
    <w:tmpl w:val="9B70A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724CAF"/>
    <w:multiLevelType w:val="hybridMultilevel"/>
    <w:tmpl w:val="1B46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6714957"/>
    <w:multiLevelType w:val="hybridMultilevel"/>
    <w:tmpl w:val="BD7E11D6"/>
    <w:lvl w:ilvl="0" w:tplc="8D32587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FD7141"/>
    <w:multiLevelType w:val="hybridMultilevel"/>
    <w:tmpl w:val="32728880"/>
    <w:lvl w:ilvl="0" w:tplc="FFFFFFFF">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FDA6107"/>
    <w:multiLevelType w:val="hybridMultilevel"/>
    <w:tmpl w:val="1C16E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8F5E89"/>
    <w:multiLevelType w:val="hybridMultilevel"/>
    <w:tmpl w:val="DC8C7EAC"/>
    <w:lvl w:ilvl="0" w:tplc="E3B2C36E">
      <w:start w:val="1"/>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A34C99"/>
    <w:multiLevelType w:val="hybridMultilevel"/>
    <w:tmpl w:val="49D86E2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55C771F"/>
    <w:multiLevelType w:val="hybridMultilevel"/>
    <w:tmpl w:val="49106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8BF4F6F"/>
    <w:multiLevelType w:val="hybridMultilevel"/>
    <w:tmpl w:val="ACC8F8BA"/>
    <w:lvl w:ilvl="0" w:tplc="92C4DAC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946295"/>
    <w:multiLevelType w:val="singleLevel"/>
    <w:tmpl w:val="00000000"/>
    <w:lvl w:ilvl="0">
      <w:start w:val="3"/>
      <w:numFmt w:val="decimal"/>
      <w:suff w:val="space"/>
      <w:lvlText w:val="%1."/>
      <w:lvlJc w:val="left"/>
      <w:pPr>
        <w:ind w:left="0" w:firstLine="0"/>
      </w:pPr>
      <w:rPr>
        <w:rFonts w:ascii="NanumGothic" w:hAnsi="NanumGothic" w:hint="default"/>
        <w:spacing w:val="0"/>
        <w:w w:val="100"/>
        <w:sz w:val="20"/>
      </w:rPr>
    </w:lvl>
  </w:abstractNum>
  <w:abstractNum w:abstractNumId="21" w15:restartNumberingAfterBreak="0">
    <w:nsid w:val="5C946296"/>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22" w15:restartNumberingAfterBreak="0">
    <w:nsid w:val="5D4C07E6"/>
    <w:multiLevelType w:val="hybridMultilevel"/>
    <w:tmpl w:val="44EA3FBA"/>
    <w:lvl w:ilvl="0" w:tplc="7F5ECE92">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C52FDA"/>
    <w:multiLevelType w:val="hybridMultilevel"/>
    <w:tmpl w:val="19A05A60"/>
    <w:lvl w:ilvl="0" w:tplc="FFFFFFFF">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EEC28A9"/>
    <w:multiLevelType w:val="hybridMultilevel"/>
    <w:tmpl w:val="37AAEA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FDE7086"/>
    <w:multiLevelType w:val="hybridMultilevel"/>
    <w:tmpl w:val="13C84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6546337">
    <w:abstractNumId w:val="1"/>
  </w:num>
  <w:num w:numId="2" w16cid:durableId="488787665">
    <w:abstractNumId w:val="5"/>
  </w:num>
  <w:num w:numId="3" w16cid:durableId="1288201640">
    <w:abstractNumId w:val="3"/>
  </w:num>
  <w:num w:numId="4" w16cid:durableId="133107122">
    <w:abstractNumId w:val="19"/>
  </w:num>
  <w:num w:numId="5" w16cid:durableId="100801109">
    <w:abstractNumId w:val="15"/>
  </w:num>
  <w:num w:numId="6" w16cid:durableId="1221745728">
    <w:abstractNumId w:val="26"/>
  </w:num>
  <w:num w:numId="7" w16cid:durableId="1101143032">
    <w:abstractNumId w:val="11"/>
  </w:num>
  <w:num w:numId="8" w16cid:durableId="1863207108">
    <w:abstractNumId w:val="10"/>
  </w:num>
  <w:num w:numId="9" w16cid:durableId="813596470">
    <w:abstractNumId w:val="16"/>
  </w:num>
  <w:num w:numId="10" w16cid:durableId="891044692">
    <w:abstractNumId w:val="6"/>
  </w:num>
  <w:num w:numId="11" w16cid:durableId="365717599">
    <w:abstractNumId w:val="0"/>
  </w:num>
  <w:num w:numId="12" w16cid:durableId="1422481467">
    <w:abstractNumId w:val="20"/>
  </w:num>
  <w:num w:numId="13" w16cid:durableId="581452008">
    <w:abstractNumId w:val="21"/>
  </w:num>
  <w:num w:numId="14" w16cid:durableId="1299261443">
    <w:abstractNumId w:val="25"/>
  </w:num>
  <w:num w:numId="15" w16cid:durableId="1752309401">
    <w:abstractNumId w:val="18"/>
  </w:num>
  <w:num w:numId="16" w16cid:durableId="727193935">
    <w:abstractNumId w:val="23"/>
  </w:num>
  <w:num w:numId="17" w16cid:durableId="71007876">
    <w:abstractNumId w:val="7"/>
  </w:num>
  <w:num w:numId="18" w16cid:durableId="1445148543">
    <w:abstractNumId w:val="8"/>
  </w:num>
  <w:num w:numId="19" w16cid:durableId="934825537">
    <w:abstractNumId w:val="13"/>
  </w:num>
  <w:num w:numId="20" w16cid:durableId="1267035304">
    <w:abstractNumId w:val="9"/>
  </w:num>
  <w:num w:numId="21" w16cid:durableId="761145448">
    <w:abstractNumId w:val="14"/>
  </w:num>
  <w:num w:numId="22" w16cid:durableId="169487717">
    <w:abstractNumId w:val="17"/>
  </w:num>
  <w:num w:numId="23" w16cid:durableId="164789801">
    <w:abstractNumId w:val="4"/>
  </w:num>
  <w:num w:numId="24" w16cid:durableId="1693336298">
    <w:abstractNumId w:val="12"/>
  </w:num>
  <w:num w:numId="25" w16cid:durableId="657418274">
    <w:abstractNumId w:val="22"/>
  </w:num>
  <w:num w:numId="26" w16cid:durableId="2026663192">
    <w:abstractNumId w:val="24"/>
  </w:num>
  <w:num w:numId="27" w16cid:durableId="856818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013E4"/>
    <w:rsid w:val="00003CC5"/>
    <w:rsid w:val="000048C6"/>
    <w:rsid w:val="00007DF4"/>
    <w:rsid w:val="00007E28"/>
    <w:rsid w:val="00010678"/>
    <w:rsid w:val="0001192B"/>
    <w:rsid w:val="00012D9B"/>
    <w:rsid w:val="00013CF8"/>
    <w:rsid w:val="00016515"/>
    <w:rsid w:val="00021214"/>
    <w:rsid w:val="00022364"/>
    <w:rsid w:val="0002689C"/>
    <w:rsid w:val="000331C3"/>
    <w:rsid w:val="00033EE9"/>
    <w:rsid w:val="000364F5"/>
    <w:rsid w:val="000440D4"/>
    <w:rsid w:val="00046629"/>
    <w:rsid w:val="000512E2"/>
    <w:rsid w:val="00056916"/>
    <w:rsid w:val="00057D21"/>
    <w:rsid w:val="0006100B"/>
    <w:rsid w:val="000630E5"/>
    <w:rsid w:val="00063C0A"/>
    <w:rsid w:val="00064CB8"/>
    <w:rsid w:val="00070678"/>
    <w:rsid w:val="000709BE"/>
    <w:rsid w:val="000738B1"/>
    <w:rsid w:val="00075EB8"/>
    <w:rsid w:val="00076DEA"/>
    <w:rsid w:val="000807FB"/>
    <w:rsid w:val="0008093F"/>
    <w:rsid w:val="00080AAA"/>
    <w:rsid w:val="0008196A"/>
    <w:rsid w:val="00083046"/>
    <w:rsid w:val="000873E3"/>
    <w:rsid w:val="00092A93"/>
    <w:rsid w:val="0009338F"/>
    <w:rsid w:val="000A52E9"/>
    <w:rsid w:val="000A789C"/>
    <w:rsid w:val="000B425A"/>
    <w:rsid w:val="000B4658"/>
    <w:rsid w:val="000B5F58"/>
    <w:rsid w:val="000B74F7"/>
    <w:rsid w:val="000B7FAE"/>
    <w:rsid w:val="000C04E8"/>
    <w:rsid w:val="000C1AAD"/>
    <w:rsid w:val="000C7822"/>
    <w:rsid w:val="000C7B7F"/>
    <w:rsid w:val="000D7FFB"/>
    <w:rsid w:val="000E0739"/>
    <w:rsid w:val="000F301F"/>
    <w:rsid w:val="00100A7E"/>
    <w:rsid w:val="001019B3"/>
    <w:rsid w:val="00102B09"/>
    <w:rsid w:val="001030C5"/>
    <w:rsid w:val="00106769"/>
    <w:rsid w:val="001107E0"/>
    <w:rsid w:val="00112002"/>
    <w:rsid w:val="00114180"/>
    <w:rsid w:val="00125A32"/>
    <w:rsid w:val="001266BD"/>
    <w:rsid w:val="00127373"/>
    <w:rsid w:val="00130E12"/>
    <w:rsid w:val="00132401"/>
    <w:rsid w:val="001331DF"/>
    <w:rsid w:val="001340A1"/>
    <w:rsid w:val="0014000F"/>
    <w:rsid w:val="00140464"/>
    <w:rsid w:val="00142232"/>
    <w:rsid w:val="00145119"/>
    <w:rsid w:val="00145EF4"/>
    <w:rsid w:val="00153A13"/>
    <w:rsid w:val="001541D9"/>
    <w:rsid w:val="001573C5"/>
    <w:rsid w:val="00164269"/>
    <w:rsid w:val="00164ABD"/>
    <w:rsid w:val="00170186"/>
    <w:rsid w:val="0017182A"/>
    <w:rsid w:val="00172308"/>
    <w:rsid w:val="0017369D"/>
    <w:rsid w:val="00175866"/>
    <w:rsid w:val="001758D1"/>
    <w:rsid w:val="00175E48"/>
    <w:rsid w:val="00182BB8"/>
    <w:rsid w:val="0018614C"/>
    <w:rsid w:val="001879B3"/>
    <w:rsid w:val="00195CE2"/>
    <w:rsid w:val="001975EA"/>
    <w:rsid w:val="0019769F"/>
    <w:rsid w:val="001A1419"/>
    <w:rsid w:val="001A1A52"/>
    <w:rsid w:val="001A1F3F"/>
    <w:rsid w:val="001A24BA"/>
    <w:rsid w:val="001A2BF5"/>
    <w:rsid w:val="001A3A62"/>
    <w:rsid w:val="001A4716"/>
    <w:rsid w:val="001A619B"/>
    <w:rsid w:val="001A75D1"/>
    <w:rsid w:val="001B1CBE"/>
    <w:rsid w:val="001B2E4D"/>
    <w:rsid w:val="001B4D5F"/>
    <w:rsid w:val="001C3249"/>
    <w:rsid w:val="001E0DEB"/>
    <w:rsid w:val="001E1312"/>
    <w:rsid w:val="001E2220"/>
    <w:rsid w:val="001E30A6"/>
    <w:rsid w:val="001F24D7"/>
    <w:rsid w:val="001F281C"/>
    <w:rsid w:val="001F2DA7"/>
    <w:rsid w:val="001F3B15"/>
    <w:rsid w:val="001F3F4A"/>
    <w:rsid w:val="001F4237"/>
    <w:rsid w:val="001F64CD"/>
    <w:rsid w:val="00201A9F"/>
    <w:rsid w:val="0020230F"/>
    <w:rsid w:val="00205632"/>
    <w:rsid w:val="002059B7"/>
    <w:rsid w:val="00207208"/>
    <w:rsid w:val="00207A8F"/>
    <w:rsid w:val="0021210D"/>
    <w:rsid w:val="002173EF"/>
    <w:rsid w:val="00217718"/>
    <w:rsid w:val="00217DEF"/>
    <w:rsid w:val="00233B02"/>
    <w:rsid w:val="0024642B"/>
    <w:rsid w:val="00247D6B"/>
    <w:rsid w:val="00250F66"/>
    <w:rsid w:val="0025362D"/>
    <w:rsid w:val="00260BF3"/>
    <w:rsid w:val="00265573"/>
    <w:rsid w:val="00265DB4"/>
    <w:rsid w:val="00267C23"/>
    <w:rsid w:val="00271292"/>
    <w:rsid w:val="00273F58"/>
    <w:rsid w:val="0027567A"/>
    <w:rsid w:val="00280D55"/>
    <w:rsid w:val="002810C3"/>
    <w:rsid w:val="0028306B"/>
    <w:rsid w:val="002838D2"/>
    <w:rsid w:val="002845B5"/>
    <w:rsid w:val="00286031"/>
    <w:rsid w:val="00290325"/>
    <w:rsid w:val="002920AC"/>
    <w:rsid w:val="0029428D"/>
    <w:rsid w:val="002A0495"/>
    <w:rsid w:val="002A259A"/>
    <w:rsid w:val="002A6B19"/>
    <w:rsid w:val="002A77A1"/>
    <w:rsid w:val="002B1090"/>
    <w:rsid w:val="002B1972"/>
    <w:rsid w:val="002B63F7"/>
    <w:rsid w:val="002C60D0"/>
    <w:rsid w:val="002C7E3B"/>
    <w:rsid w:val="002D07DE"/>
    <w:rsid w:val="002D27BC"/>
    <w:rsid w:val="002D35CD"/>
    <w:rsid w:val="002E01DA"/>
    <w:rsid w:val="002E3782"/>
    <w:rsid w:val="002E57DC"/>
    <w:rsid w:val="002F594B"/>
    <w:rsid w:val="002F5AA6"/>
    <w:rsid w:val="002F6A5B"/>
    <w:rsid w:val="003007A2"/>
    <w:rsid w:val="00304AFE"/>
    <w:rsid w:val="00312D79"/>
    <w:rsid w:val="00317B3B"/>
    <w:rsid w:val="00322B77"/>
    <w:rsid w:val="003247B8"/>
    <w:rsid w:val="00330ED2"/>
    <w:rsid w:val="00333E6B"/>
    <w:rsid w:val="0034162F"/>
    <w:rsid w:val="00341F84"/>
    <w:rsid w:val="0034450F"/>
    <w:rsid w:val="003509FD"/>
    <w:rsid w:val="00353032"/>
    <w:rsid w:val="00353773"/>
    <w:rsid w:val="00357909"/>
    <w:rsid w:val="00360526"/>
    <w:rsid w:val="0036065B"/>
    <w:rsid w:val="0036322C"/>
    <w:rsid w:val="00366387"/>
    <w:rsid w:val="00367507"/>
    <w:rsid w:val="00373F96"/>
    <w:rsid w:val="003742E2"/>
    <w:rsid w:val="00381A09"/>
    <w:rsid w:val="00381FFA"/>
    <w:rsid w:val="00387288"/>
    <w:rsid w:val="00387FFC"/>
    <w:rsid w:val="00390686"/>
    <w:rsid w:val="00390886"/>
    <w:rsid w:val="0039647C"/>
    <w:rsid w:val="003A1F87"/>
    <w:rsid w:val="003A2498"/>
    <w:rsid w:val="003A378A"/>
    <w:rsid w:val="003A4044"/>
    <w:rsid w:val="003B2749"/>
    <w:rsid w:val="003B505E"/>
    <w:rsid w:val="003B6BF9"/>
    <w:rsid w:val="003B7AF0"/>
    <w:rsid w:val="003C0136"/>
    <w:rsid w:val="003C423C"/>
    <w:rsid w:val="003C4B15"/>
    <w:rsid w:val="003D1756"/>
    <w:rsid w:val="003D388D"/>
    <w:rsid w:val="003D61CD"/>
    <w:rsid w:val="003D6DB1"/>
    <w:rsid w:val="003E1A6F"/>
    <w:rsid w:val="003F539A"/>
    <w:rsid w:val="00400600"/>
    <w:rsid w:val="00401244"/>
    <w:rsid w:val="00405342"/>
    <w:rsid w:val="0041179F"/>
    <w:rsid w:val="004120A9"/>
    <w:rsid w:val="004121D0"/>
    <w:rsid w:val="00413628"/>
    <w:rsid w:val="00414DDD"/>
    <w:rsid w:val="004155EE"/>
    <w:rsid w:val="00416DE7"/>
    <w:rsid w:val="0041729C"/>
    <w:rsid w:val="004205ED"/>
    <w:rsid w:val="004237CF"/>
    <w:rsid w:val="004255AF"/>
    <w:rsid w:val="00430D65"/>
    <w:rsid w:val="004327E9"/>
    <w:rsid w:val="00435D28"/>
    <w:rsid w:val="004362EA"/>
    <w:rsid w:val="00445575"/>
    <w:rsid w:val="00446783"/>
    <w:rsid w:val="00461D92"/>
    <w:rsid w:val="00464D37"/>
    <w:rsid w:val="00473216"/>
    <w:rsid w:val="00473F3B"/>
    <w:rsid w:val="00474DF1"/>
    <w:rsid w:val="0047708E"/>
    <w:rsid w:val="00481D06"/>
    <w:rsid w:val="004868C0"/>
    <w:rsid w:val="00497053"/>
    <w:rsid w:val="004A050E"/>
    <w:rsid w:val="004A3D8B"/>
    <w:rsid w:val="004B1462"/>
    <w:rsid w:val="004B4A35"/>
    <w:rsid w:val="004B692C"/>
    <w:rsid w:val="004C5A08"/>
    <w:rsid w:val="004C6935"/>
    <w:rsid w:val="004C6C86"/>
    <w:rsid w:val="004C7F99"/>
    <w:rsid w:val="004D1D7F"/>
    <w:rsid w:val="004D45BD"/>
    <w:rsid w:val="004E0B8C"/>
    <w:rsid w:val="004E1CCF"/>
    <w:rsid w:val="004E1EBF"/>
    <w:rsid w:val="004E257E"/>
    <w:rsid w:val="004E74BA"/>
    <w:rsid w:val="004F1AE0"/>
    <w:rsid w:val="004F3F02"/>
    <w:rsid w:val="004F6F1A"/>
    <w:rsid w:val="00504E4B"/>
    <w:rsid w:val="005065A0"/>
    <w:rsid w:val="0050767F"/>
    <w:rsid w:val="00511FB7"/>
    <w:rsid w:val="005127EB"/>
    <w:rsid w:val="00512A14"/>
    <w:rsid w:val="005144D9"/>
    <w:rsid w:val="005148E9"/>
    <w:rsid w:val="00516030"/>
    <w:rsid w:val="005215F2"/>
    <w:rsid w:val="00522841"/>
    <w:rsid w:val="00527224"/>
    <w:rsid w:val="00531BBF"/>
    <w:rsid w:val="00532CAD"/>
    <w:rsid w:val="005348BB"/>
    <w:rsid w:val="00536CA4"/>
    <w:rsid w:val="00536EE6"/>
    <w:rsid w:val="00540C92"/>
    <w:rsid w:val="00550A52"/>
    <w:rsid w:val="00553726"/>
    <w:rsid w:val="005557EA"/>
    <w:rsid w:val="00562EA6"/>
    <w:rsid w:val="0056300F"/>
    <w:rsid w:val="00563030"/>
    <w:rsid w:val="00563A02"/>
    <w:rsid w:val="005748A7"/>
    <w:rsid w:val="0057603F"/>
    <w:rsid w:val="00577692"/>
    <w:rsid w:val="005778AB"/>
    <w:rsid w:val="00581946"/>
    <w:rsid w:val="00582C0E"/>
    <w:rsid w:val="00584FF7"/>
    <w:rsid w:val="0058515D"/>
    <w:rsid w:val="00586BCE"/>
    <w:rsid w:val="00590D24"/>
    <w:rsid w:val="00593387"/>
    <w:rsid w:val="00593F73"/>
    <w:rsid w:val="005977C4"/>
    <w:rsid w:val="005A12AD"/>
    <w:rsid w:val="005A3259"/>
    <w:rsid w:val="005A5F73"/>
    <w:rsid w:val="005B355A"/>
    <w:rsid w:val="005C18DB"/>
    <w:rsid w:val="005C1B70"/>
    <w:rsid w:val="005C2024"/>
    <w:rsid w:val="005C3965"/>
    <w:rsid w:val="005C3BBD"/>
    <w:rsid w:val="005C3E52"/>
    <w:rsid w:val="005C7ADD"/>
    <w:rsid w:val="005D32F4"/>
    <w:rsid w:val="005D53CD"/>
    <w:rsid w:val="005E3179"/>
    <w:rsid w:val="005F22F3"/>
    <w:rsid w:val="005F5C3C"/>
    <w:rsid w:val="006012E1"/>
    <w:rsid w:val="006016AF"/>
    <w:rsid w:val="0060668B"/>
    <w:rsid w:val="006116A8"/>
    <w:rsid w:val="00613D1E"/>
    <w:rsid w:val="006148A9"/>
    <w:rsid w:val="00616B62"/>
    <w:rsid w:val="00616C33"/>
    <w:rsid w:val="0062406D"/>
    <w:rsid w:val="006247C7"/>
    <w:rsid w:val="00634C80"/>
    <w:rsid w:val="00641140"/>
    <w:rsid w:val="006521A9"/>
    <w:rsid w:val="00652929"/>
    <w:rsid w:val="00657B1E"/>
    <w:rsid w:val="006600D8"/>
    <w:rsid w:val="006666AC"/>
    <w:rsid w:val="006670BA"/>
    <w:rsid w:val="00667CAE"/>
    <w:rsid w:val="00671117"/>
    <w:rsid w:val="00673B81"/>
    <w:rsid w:val="00676043"/>
    <w:rsid w:val="00677229"/>
    <w:rsid w:val="006864BA"/>
    <w:rsid w:val="00692F68"/>
    <w:rsid w:val="006944F8"/>
    <w:rsid w:val="00695B06"/>
    <w:rsid w:val="00696373"/>
    <w:rsid w:val="006A158D"/>
    <w:rsid w:val="006A2807"/>
    <w:rsid w:val="006A5736"/>
    <w:rsid w:val="006A6A3C"/>
    <w:rsid w:val="006B0A50"/>
    <w:rsid w:val="006B4B2F"/>
    <w:rsid w:val="006B7771"/>
    <w:rsid w:val="006C1143"/>
    <w:rsid w:val="006C1348"/>
    <w:rsid w:val="006C2D65"/>
    <w:rsid w:val="006C7705"/>
    <w:rsid w:val="006D08D3"/>
    <w:rsid w:val="006D1B7E"/>
    <w:rsid w:val="006D34F2"/>
    <w:rsid w:val="006D7F82"/>
    <w:rsid w:val="006E747D"/>
    <w:rsid w:val="006F02FD"/>
    <w:rsid w:val="006F2A5B"/>
    <w:rsid w:val="006F3768"/>
    <w:rsid w:val="006F38B4"/>
    <w:rsid w:val="006F3BC7"/>
    <w:rsid w:val="006F7375"/>
    <w:rsid w:val="0070263C"/>
    <w:rsid w:val="00702EFF"/>
    <w:rsid w:val="00706270"/>
    <w:rsid w:val="00715282"/>
    <w:rsid w:val="00716810"/>
    <w:rsid w:val="00717157"/>
    <w:rsid w:val="00723400"/>
    <w:rsid w:val="00727DCF"/>
    <w:rsid w:val="00741265"/>
    <w:rsid w:val="00741E0B"/>
    <w:rsid w:val="007440E5"/>
    <w:rsid w:val="00755389"/>
    <w:rsid w:val="007610A8"/>
    <w:rsid w:val="007655BD"/>
    <w:rsid w:val="007658D8"/>
    <w:rsid w:val="00767466"/>
    <w:rsid w:val="00770A1C"/>
    <w:rsid w:val="00771F7E"/>
    <w:rsid w:val="00772477"/>
    <w:rsid w:val="0077766F"/>
    <w:rsid w:val="00781A60"/>
    <w:rsid w:val="007907B0"/>
    <w:rsid w:val="00790B05"/>
    <w:rsid w:val="00792178"/>
    <w:rsid w:val="00792872"/>
    <w:rsid w:val="00793534"/>
    <w:rsid w:val="00794EEF"/>
    <w:rsid w:val="007A04EC"/>
    <w:rsid w:val="007A0E22"/>
    <w:rsid w:val="007A1EA6"/>
    <w:rsid w:val="007A4719"/>
    <w:rsid w:val="007A66FE"/>
    <w:rsid w:val="007B50C5"/>
    <w:rsid w:val="007D02F5"/>
    <w:rsid w:val="007D1545"/>
    <w:rsid w:val="007D453C"/>
    <w:rsid w:val="007D558E"/>
    <w:rsid w:val="007E0AA2"/>
    <w:rsid w:val="007E34B2"/>
    <w:rsid w:val="00800DF6"/>
    <w:rsid w:val="00804082"/>
    <w:rsid w:val="00806EB7"/>
    <w:rsid w:val="00807EF7"/>
    <w:rsid w:val="00811D2A"/>
    <w:rsid w:val="008147C3"/>
    <w:rsid w:val="00815D31"/>
    <w:rsid w:val="00817695"/>
    <w:rsid w:val="00817D3B"/>
    <w:rsid w:val="008324C4"/>
    <w:rsid w:val="00833CDC"/>
    <w:rsid w:val="00836213"/>
    <w:rsid w:val="00840F29"/>
    <w:rsid w:val="008424EE"/>
    <w:rsid w:val="008433CA"/>
    <w:rsid w:val="00851171"/>
    <w:rsid w:val="00852068"/>
    <w:rsid w:val="00854040"/>
    <w:rsid w:val="0086102F"/>
    <w:rsid w:val="008620C6"/>
    <w:rsid w:val="00865BF7"/>
    <w:rsid w:val="00873CB4"/>
    <w:rsid w:val="00874809"/>
    <w:rsid w:val="00874EE9"/>
    <w:rsid w:val="008814C6"/>
    <w:rsid w:val="008831BF"/>
    <w:rsid w:val="00884055"/>
    <w:rsid w:val="00893225"/>
    <w:rsid w:val="008947EF"/>
    <w:rsid w:val="0089512D"/>
    <w:rsid w:val="008A19B9"/>
    <w:rsid w:val="008A473B"/>
    <w:rsid w:val="008A4FD4"/>
    <w:rsid w:val="008B1141"/>
    <w:rsid w:val="008B1F89"/>
    <w:rsid w:val="008B2781"/>
    <w:rsid w:val="008B3538"/>
    <w:rsid w:val="008B4214"/>
    <w:rsid w:val="008C259E"/>
    <w:rsid w:val="008C75AD"/>
    <w:rsid w:val="008C793E"/>
    <w:rsid w:val="008D6319"/>
    <w:rsid w:val="008E11FC"/>
    <w:rsid w:val="008E17A3"/>
    <w:rsid w:val="008E6B45"/>
    <w:rsid w:val="008F261E"/>
    <w:rsid w:val="008F78DB"/>
    <w:rsid w:val="00901FD7"/>
    <w:rsid w:val="0090216B"/>
    <w:rsid w:val="00912824"/>
    <w:rsid w:val="0091681A"/>
    <w:rsid w:val="009204F3"/>
    <w:rsid w:val="00924C9D"/>
    <w:rsid w:val="00930348"/>
    <w:rsid w:val="009352F8"/>
    <w:rsid w:val="0093668F"/>
    <w:rsid w:val="00936754"/>
    <w:rsid w:val="00937D5C"/>
    <w:rsid w:val="00941D92"/>
    <w:rsid w:val="00945C9C"/>
    <w:rsid w:val="009542AF"/>
    <w:rsid w:val="00963D1F"/>
    <w:rsid w:val="00964562"/>
    <w:rsid w:val="00966720"/>
    <w:rsid w:val="0097340B"/>
    <w:rsid w:val="0097575E"/>
    <w:rsid w:val="0098092C"/>
    <w:rsid w:val="00982670"/>
    <w:rsid w:val="00983277"/>
    <w:rsid w:val="00983E63"/>
    <w:rsid w:val="009928DD"/>
    <w:rsid w:val="00994100"/>
    <w:rsid w:val="00994B8E"/>
    <w:rsid w:val="00994BDD"/>
    <w:rsid w:val="0099626A"/>
    <w:rsid w:val="009A12C9"/>
    <w:rsid w:val="009A13F1"/>
    <w:rsid w:val="009A13FD"/>
    <w:rsid w:val="009A1BE6"/>
    <w:rsid w:val="009A1C6A"/>
    <w:rsid w:val="009A1E7A"/>
    <w:rsid w:val="009B4BCF"/>
    <w:rsid w:val="009B64CA"/>
    <w:rsid w:val="009C06FB"/>
    <w:rsid w:val="009C6434"/>
    <w:rsid w:val="009D6AD7"/>
    <w:rsid w:val="009D6F83"/>
    <w:rsid w:val="009D77BF"/>
    <w:rsid w:val="009D7F8C"/>
    <w:rsid w:val="009E1045"/>
    <w:rsid w:val="009E1C95"/>
    <w:rsid w:val="009E2CFF"/>
    <w:rsid w:val="009E3260"/>
    <w:rsid w:val="009E331B"/>
    <w:rsid w:val="009E679C"/>
    <w:rsid w:val="009E7256"/>
    <w:rsid w:val="009F2D2D"/>
    <w:rsid w:val="009F394A"/>
    <w:rsid w:val="009F48F9"/>
    <w:rsid w:val="009F54C2"/>
    <w:rsid w:val="009F58B0"/>
    <w:rsid w:val="00A005EF"/>
    <w:rsid w:val="00A02447"/>
    <w:rsid w:val="00A03DF7"/>
    <w:rsid w:val="00A069EF"/>
    <w:rsid w:val="00A1383E"/>
    <w:rsid w:val="00A13D46"/>
    <w:rsid w:val="00A16B3B"/>
    <w:rsid w:val="00A22CB5"/>
    <w:rsid w:val="00A23C22"/>
    <w:rsid w:val="00A23C43"/>
    <w:rsid w:val="00A24537"/>
    <w:rsid w:val="00A30D05"/>
    <w:rsid w:val="00A35046"/>
    <w:rsid w:val="00A3603B"/>
    <w:rsid w:val="00A376A6"/>
    <w:rsid w:val="00A43478"/>
    <w:rsid w:val="00A473D6"/>
    <w:rsid w:val="00A47DF3"/>
    <w:rsid w:val="00A5027C"/>
    <w:rsid w:val="00A510A4"/>
    <w:rsid w:val="00A625D0"/>
    <w:rsid w:val="00A636C6"/>
    <w:rsid w:val="00A676E0"/>
    <w:rsid w:val="00A71081"/>
    <w:rsid w:val="00A7176B"/>
    <w:rsid w:val="00A76B7C"/>
    <w:rsid w:val="00A77B00"/>
    <w:rsid w:val="00A83B60"/>
    <w:rsid w:val="00A83F30"/>
    <w:rsid w:val="00A92BBB"/>
    <w:rsid w:val="00A93676"/>
    <w:rsid w:val="00A95F1D"/>
    <w:rsid w:val="00AA09CB"/>
    <w:rsid w:val="00AA1BC9"/>
    <w:rsid w:val="00AA6529"/>
    <w:rsid w:val="00AA7254"/>
    <w:rsid w:val="00AB2490"/>
    <w:rsid w:val="00AB786E"/>
    <w:rsid w:val="00AC0136"/>
    <w:rsid w:val="00AC1861"/>
    <w:rsid w:val="00AC2509"/>
    <w:rsid w:val="00AC5E42"/>
    <w:rsid w:val="00AD39A8"/>
    <w:rsid w:val="00AD53EF"/>
    <w:rsid w:val="00AE24C7"/>
    <w:rsid w:val="00AE30E1"/>
    <w:rsid w:val="00AE49BA"/>
    <w:rsid w:val="00AE5F90"/>
    <w:rsid w:val="00AF1D97"/>
    <w:rsid w:val="00AF3BAF"/>
    <w:rsid w:val="00AF40ED"/>
    <w:rsid w:val="00B004B6"/>
    <w:rsid w:val="00B017CF"/>
    <w:rsid w:val="00B02C10"/>
    <w:rsid w:val="00B02CD5"/>
    <w:rsid w:val="00B05077"/>
    <w:rsid w:val="00B0645B"/>
    <w:rsid w:val="00B155FB"/>
    <w:rsid w:val="00B160DD"/>
    <w:rsid w:val="00B20E64"/>
    <w:rsid w:val="00B22E30"/>
    <w:rsid w:val="00B26AB2"/>
    <w:rsid w:val="00B30657"/>
    <w:rsid w:val="00B30EAF"/>
    <w:rsid w:val="00B32BA7"/>
    <w:rsid w:val="00B37C55"/>
    <w:rsid w:val="00B406DD"/>
    <w:rsid w:val="00B41AB0"/>
    <w:rsid w:val="00B41C8D"/>
    <w:rsid w:val="00B44051"/>
    <w:rsid w:val="00B451F6"/>
    <w:rsid w:val="00B46F09"/>
    <w:rsid w:val="00B50F4D"/>
    <w:rsid w:val="00B51ED3"/>
    <w:rsid w:val="00B52400"/>
    <w:rsid w:val="00B546E8"/>
    <w:rsid w:val="00B54F97"/>
    <w:rsid w:val="00B55CC0"/>
    <w:rsid w:val="00B57EE4"/>
    <w:rsid w:val="00B61300"/>
    <w:rsid w:val="00B622AE"/>
    <w:rsid w:val="00B674B2"/>
    <w:rsid w:val="00B67B30"/>
    <w:rsid w:val="00B7135A"/>
    <w:rsid w:val="00B71663"/>
    <w:rsid w:val="00B72BC2"/>
    <w:rsid w:val="00B7408B"/>
    <w:rsid w:val="00B7458B"/>
    <w:rsid w:val="00B74CEC"/>
    <w:rsid w:val="00B74E19"/>
    <w:rsid w:val="00B76CDE"/>
    <w:rsid w:val="00B90BD1"/>
    <w:rsid w:val="00B9198F"/>
    <w:rsid w:val="00B92146"/>
    <w:rsid w:val="00B95650"/>
    <w:rsid w:val="00B95670"/>
    <w:rsid w:val="00B966A3"/>
    <w:rsid w:val="00BA03B1"/>
    <w:rsid w:val="00BA0895"/>
    <w:rsid w:val="00BA0E7A"/>
    <w:rsid w:val="00BA12F8"/>
    <w:rsid w:val="00BA41AB"/>
    <w:rsid w:val="00BA53B6"/>
    <w:rsid w:val="00BB3D42"/>
    <w:rsid w:val="00BB5EF1"/>
    <w:rsid w:val="00BB5F15"/>
    <w:rsid w:val="00BB681E"/>
    <w:rsid w:val="00BB6FFF"/>
    <w:rsid w:val="00BB74AA"/>
    <w:rsid w:val="00BC16BB"/>
    <w:rsid w:val="00BC56EC"/>
    <w:rsid w:val="00BD2872"/>
    <w:rsid w:val="00BE1C57"/>
    <w:rsid w:val="00BE2335"/>
    <w:rsid w:val="00BE36AB"/>
    <w:rsid w:val="00BE42C0"/>
    <w:rsid w:val="00BE47D1"/>
    <w:rsid w:val="00BE4C3D"/>
    <w:rsid w:val="00BE50DF"/>
    <w:rsid w:val="00BE6F87"/>
    <w:rsid w:val="00BE7148"/>
    <w:rsid w:val="00BF28F3"/>
    <w:rsid w:val="00BF3250"/>
    <w:rsid w:val="00BF3DE7"/>
    <w:rsid w:val="00BF45DF"/>
    <w:rsid w:val="00C2019B"/>
    <w:rsid w:val="00C21B5C"/>
    <w:rsid w:val="00C2437C"/>
    <w:rsid w:val="00C31E00"/>
    <w:rsid w:val="00C32490"/>
    <w:rsid w:val="00C33138"/>
    <w:rsid w:val="00C33181"/>
    <w:rsid w:val="00C332E6"/>
    <w:rsid w:val="00C405C6"/>
    <w:rsid w:val="00C408AF"/>
    <w:rsid w:val="00C47321"/>
    <w:rsid w:val="00C53E08"/>
    <w:rsid w:val="00C6113F"/>
    <w:rsid w:val="00C6120E"/>
    <w:rsid w:val="00C6309D"/>
    <w:rsid w:val="00C632CE"/>
    <w:rsid w:val="00C64892"/>
    <w:rsid w:val="00C65F29"/>
    <w:rsid w:val="00C678EB"/>
    <w:rsid w:val="00C70062"/>
    <w:rsid w:val="00C71383"/>
    <w:rsid w:val="00C713EE"/>
    <w:rsid w:val="00C724AE"/>
    <w:rsid w:val="00C73E8C"/>
    <w:rsid w:val="00C75AB1"/>
    <w:rsid w:val="00C75B96"/>
    <w:rsid w:val="00C804DB"/>
    <w:rsid w:val="00C86803"/>
    <w:rsid w:val="00C87098"/>
    <w:rsid w:val="00C90B13"/>
    <w:rsid w:val="00C92659"/>
    <w:rsid w:val="00C962A1"/>
    <w:rsid w:val="00C9783A"/>
    <w:rsid w:val="00C97D16"/>
    <w:rsid w:val="00CA26BD"/>
    <w:rsid w:val="00CA4731"/>
    <w:rsid w:val="00CA54E9"/>
    <w:rsid w:val="00CA5A1C"/>
    <w:rsid w:val="00CB7C5B"/>
    <w:rsid w:val="00CC1D46"/>
    <w:rsid w:val="00CC2901"/>
    <w:rsid w:val="00CC7D54"/>
    <w:rsid w:val="00CD08ED"/>
    <w:rsid w:val="00CD4678"/>
    <w:rsid w:val="00CD6E28"/>
    <w:rsid w:val="00CE2B63"/>
    <w:rsid w:val="00CE4E02"/>
    <w:rsid w:val="00CE7835"/>
    <w:rsid w:val="00CF41ED"/>
    <w:rsid w:val="00D00AC6"/>
    <w:rsid w:val="00D02B22"/>
    <w:rsid w:val="00D13C2B"/>
    <w:rsid w:val="00D16E67"/>
    <w:rsid w:val="00D22345"/>
    <w:rsid w:val="00D23F5B"/>
    <w:rsid w:val="00D30287"/>
    <w:rsid w:val="00D30EF5"/>
    <w:rsid w:val="00D354D5"/>
    <w:rsid w:val="00D416D1"/>
    <w:rsid w:val="00D424FF"/>
    <w:rsid w:val="00D42FCB"/>
    <w:rsid w:val="00D44494"/>
    <w:rsid w:val="00D44BC7"/>
    <w:rsid w:val="00D453B8"/>
    <w:rsid w:val="00D50D3C"/>
    <w:rsid w:val="00D546A0"/>
    <w:rsid w:val="00D60216"/>
    <w:rsid w:val="00D67C7A"/>
    <w:rsid w:val="00D70DF0"/>
    <w:rsid w:val="00D73851"/>
    <w:rsid w:val="00D77E94"/>
    <w:rsid w:val="00D827DD"/>
    <w:rsid w:val="00D82EC8"/>
    <w:rsid w:val="00D83881"/>
    <w:rsid w:val="00D83D9D"/>
    <w:rsid w:val="00D8547F"/>
    <w:rsid w:val="00D86D05"/>
    <w:rsid w:val="00D915B7"/>
    <w:rsid w:val="00D918BA"/>
    <w:rsid w:val="00D931F3"/>
    <w:rsid w:val="00D9542D"/>
    <w:rsid w:val="00DA259B"/>
    <w:rsid w:val="00DA3BF3"/>
    <w:rsid w:val="00DA3DB1"/>
    <w:rsid w:val="00DB1A4A"/>
    <w:rsid w:val="00DB24E4"/>
    <w:rsid w:val="00DC259C"/>
    <w:rsid w:val="00DC5ABB"/>
    <w:rsid w:val="00DD6036"/>
    <w:rsid w:val="00DE16C8"/>
    <w:rsid w:val="00DE1D77"/>
    <w:rsid w:val="00DE6EDA"/>
    <w:rsid w:val="00DF64E1"/>
    <w:rsid w:val="00DF6993"/>
    <w:rsid w:val="00DF6EA1"/>
    <w:rsid w:val="00E0128C"/>
    <w:rsid w:val="00E01899"/>
    <w:rsid w:val="00E12B8E"/>
    <w:rsid w:val="00E147E6"/>
    <w:rsid w:val="00E15E88"/>
    <w:rsid w:val="00E16086"/>
    <w:rsid w:val="00E17606"/>
    <w:rsid w:val="00E20902"/>
    <w:rsid w:val="00E2588E"/>
    <w:rsid w:val="00E26B6E"/>
    <w:rsid w:val="00E32EB8"/>
    <w:rsid w:val="00E351D8"/>
    <w:rsid w:val="00E36AB5"/>
    <w:rsid w:val="00E41938"/>
    <w:rsid w:val="00E421D7"/>
    <w:rsid w:val="00E459B3"/>
    <w:rsid w:val="00E45BDC"/>
    <w:rsid w:val="00E500D6"/>
    <w:rsid w:val="00E53D7E"/>
    <w:rsid w:val="00E57345"/>
    <w:rsid w:val="00E612A2"/>
    <w:rsid w:val="00E62E44"/>
    <w:rsid w:val="00E64287"/>
    <w:rsid w:val="00E66C72"/>
    <w:rsid w:val="00E701D3"/>
    <w:rsid w:val="00E7249B"/>
    <w:rsid w:val="00E7435C"/>
    <w:rsid w:val="00E76A94"/>
    <w:rsid w:val="00E827F3"/>
    <w:rsid w:val="00E87E1E"/>
    <w:rsid w:val="00E9138A"/>
    <w:rsid w:val="00E9694D"/>
    <w:rsid w:val="00EA1107"/>
    <w:rsid w:val="00EA154E"/>
    <w:rsid w:val="00EA2B23"/>
    <w:rsid w:val="00EA5DD2"/>
    <w:rsid w:val="00EA67D0"/>
    <w:rsid w:val="00EA69AD"/>
    <w:rsid w:val="00EB29A3"/>
    <w:rsid w:val="00EB2FAC"/>
    <w:rsid w:val="00EB5D1D"/>
    <w:rsid w:val="00EB7498"/>
    <w:rsid w:val="00EC1560"/>
    <w:rsid w:val="00EC4B8D"/>
    <w:rsid w:val="00EC5157"/>
    <w:rsid w:val="00EC5DCB"/>
    <w:rsid w:val="00EC6B00"/>
    <w:rsid w:val="00ED07A3"/>
    <w:rsid w:val="00ED44CA"/>
    <w:rsid w:val="00ED745A"/>
    <w:rsid w:val="00EE42D8"/>
    <w:rsid w:val="00EE4BE8"/>
    <w:rsid w:val="00EE58A7"/>
    <w:rsid w:val="00EF3910"/>
    <w:rsid w:val="00EF50DA"/>
    <w:rsid w:val="00F00C5B"/>
    <w:rsid w:val="00F039BD"/>
    <w:rsid w:val="00F0515A"/>
    <w:rsid w:val="00F1108D"/>
    <w:rsid w:val="00F1339C"/>
    <w:rsid w:val="00F13D60"/>
    <w:rsid w:val="00F241A4"/>
    <w:rsid w:val="00F246EC"/>
    <w:rsid w:val="00F25808"/>
    <w:rsid w:val="00F31D7D"/>
    <w:rsid w:val="00F320CA"/>
    <w:rsid w:val="00F34F0E"/>
    <w:rsid w:val="00F422FC"/>
    <w:rsid w:val="00F42B7E"/>
    <w:rsid w:val="00F5365F"/>
    <w:rsid w:val="00F54CD6"/>
    <w:rsid w:val="00F557BF"/>
    <w:rsid w:val="00F56664"/>
    <w:rsid w:val="00F56C51"/>
    <w:rsid w:val="00F633E1"/>
    <w:rsid w:val="00F65012"/>
    <w:rsid w:val="00F732D6"/>
    <w:rsid w:val="00F73FFC"/>
    <w:rsid w:val="00F77BCA"/>
    <w:rsid w:val="00F81520"/>
    <w:rsid w:val="00F8192B"/>
    <w:rsid w:val="00F826C3"/>
    <w:rsid w:val="00F853D9"/>
    <w:rsid w:val="00F867F5"/>
    <w:rsid w:val="00F91D83"/>
    <w:rsid w:val="00F95770"/>
    <w:rsid w:val="00FA01EA"/>
    <w:rsid w:val="00FA6B18"/>
    <w:rsid w:val="00FA78BF"/>
    <w:rsid w:val="00FB2510"/>
    <w:rsid w:val="00FB5615"/>
    <w:rsid w:val="00FB7E4B"/>
    <w:rsid w:val="00FC0C0B"/>
    <w:rsid w:val="00FC1690"/>
    <w:rsid w:val="00FC6296"/>
    <w:rsid w:val="00FD3325"/>
    <w:rsid w:val="00FE4EE4"/>
    <w:rsid w:val="00FF219F"/>
    <w:rsid w:val="00FF2320"/>
    <w:rsid w:val="00FF4586"/>
    <w:rsid w:val="00FF467B"/>
    <w:rsid w:val="00FF669E"/>
    <w:rsid w:val="00FF6E22"/>
    <w:rsid w:val="00FF75FC"/>
    <w:rsid w:val="00FF7B61"/>
    <w:rsid w:val="0181D1BF"/>
    <w:rsid w:val="019C0DC0"/>
    <w:rsid w:val="01E15BD7"/>
    <w:rsid w:val="01EE3E43"/>
    <w:rsid w:val="020EB027"/>
    <w:rsid w:val="022A629B"/>
    <w:rsid w:val="02F0EBB0"/>
    <w:rsid w:val="02FA049E"/>
    <w:rsid w:val="02FEE817"/>
    <w:rsid w:val="031D3D83"/>
    <w:rsid w:val="03640CCE"/>
    <w:rsid w:val="03AAB9B6"/>
    <w:rsid w:val="03B2D388"/>
    <w:rsid w:val="041740A7"/>
    <w:rsid w:val="046B114F"/>
    <w:rsid w:val="046D4583"/>
    <w:rsid w:val="05000E38"/>
    <w:rsid w:val="05B548FD"/>
    <w:rsid w:val="05BB7EE7"/>
    <w:rsid w:val="07103EE5"/>
    <w:rsid w:val="0746DEE4"/>
    <w:rsid w:val="07C5ABA6"/>
    <w:rsid w:val="07DD4010"/>
    <w:rsid w:val="08042732"/>
    <w:rsid w:val="080C389C"/>
    <w:rsid w:val="08770A41"/>
    <w:rsid w:val="08A4C1A3"/>
    <w:rsid w:val="0938C327"/>
    <w:rsid w:val="0A2D652D"/>
    <w:rsid w:val="0A3745B5"/>
    <w:rsid w:val="0A7291DB"/>
    <w:rsid w:val="0AFE1C4E"/>
    <w:rsid w:val="0B289E48"/>
    <w:rsid w:val="0BB77305"/>
    <w:rsid w:val="0BDF9A34"/>
    <w:rsid w:val="0C60CD84"/>
    <w:rsid w:val="0C6FCA97"/>
    <w:rsid w:val="0D1726F9"/>
    <w:rsid w:val="0D7829D5"/>
    <w:rsid w:val="0E649A32"/>
    <w:rsid w:val="0F2F830B"/>
    <w:rsid w:val="0F32A584"/>
    <w:rsid w:val="0F4E4F21"/>
    <w:rsid w:val="0F944355"/>
    <w:rsid w:val="0FE30303"/>
    <w:rsid w:val="0FF6B9C5"/>
    <w:rsid w:val="10417BA6"/>
    <w:rsid w:val="11C2C29E"/>
    <w:rsid w:val="11E51953"/>
    <w:rsid w:val="11F6DB9C"/>
    <w:rsid w:val="12009595"/>
    <w:rsid w:val="120F869C"/>
    <w:rsid w:val="128D4402"/>
    <w:rsid w:val="135EDB0C"/>
    <w:rsid w:val="13B958D9"/>
    <w:rsid w:val="1448A3BA"/>
    <w:rsid w:val="146868A4"/>
    <w:rsid w:val="150B1D93"/>
    <w:rsid w:val="15143B45"/>
    <w:rsid w:val="152DF51C"/>
    <w:rsid w:val="153B440B"/>
    <w:rsid w:val="154CCB98"/>
    <w:rsid w:val="15EB501F"/>
    <w:rsid w:val="15F0E317"/>
    <w:rsid w:val="1738B8FB"/>
    <w:rsid w:val="17745FB4"/>
    <w:rsid w:val="1824AA05"/>
    <w:rsid w:val="188D31E2"/>
    <w:rsid w:val="18E44DA1"/>
    <w:rsid w:val="18FD2E11"/>
    <w:rsid w:val="191DE393"/>
    <w:rsid w:val="195D71BC"/>
    <w:rsid w:val="19D7D0FB"/>
    <w:rsid w:val="19D93278"/>
    <w:rsid w:val="19E6C10C"/>
    <w:rsid w:val="1A811923"/>
    <w:rsid w:val="1AA104C8"/>
    <w:rsid w:val="1AA56599"/>
    <w:rsid w:val="1B83E0AD"/>
    <w:rsid w:val="1C393607"/>
    <w:rsid w:val="1CA5407D"/>
    <w:rsid w:val="1CD6D7EC"/>
    <w:rsid w:val="1D3878E1"/>
    <w:rsid w:val="1DC806E5"/>
    <w:rsid w:val="1E04AB54"/>
    <w:rsid w:val="1E188507"/>
    <w:rsid w:val="1F170EBF"/>
    <w:rsid w:val="1F21EB12"/>
    <w:rsid w:val="1F4BEE6D"/>
    <w:rsid w:val="1F63D96C"/>
    <w:rsid w:val="1F91F17E"/>
    <w:rsid w:val="200A10A9"/>
    <w:rsid w:val="216B20A5"/>
    <w:rsid w:val="21954D7D"/>
    <w:rsid w:val="22029767"/>
    <w:rsid w:val="2273A5B8"/>
    <w:rsid w:val="2284191A"/>
    <w:rsid w:val="23ABD674"/>
    <w:rsid w:val="242F49FE"/>
    <w:rsid w:val="24C5A4E0"/>
    <w:rsid w:val="24DB0DEC"/>
    <w:rsid w:val="2600B060"/>
    <w:rsid w:val="261F8ED3"/>
    <w:rsid w:val="2628699B"/>
    <w:rsid w:val="2639E928"/>
    <w:rsid w:val="2678A2DD"/>
    <w:rsid w:val="267C1B39"/>
    <w:rsid w:val="271510FC"/>
    <w:rsid w:val="2724B2C4"/>
    <w:rsid w:val="2784D2CD"/>
    <w:rsid w:val="27852AE2"/>
    <w:rsid w:val="27999809"/>
    <w:rsid w:val="27A98E95"/>
    <w:rsid w:val="27C7E5C1"/>
    <w:rsid w:val="27D71D3B"/>
    <w:rsid w:val="28113C79"/>
    <w:rsid w:val="28ABCD6D"/>
    <w:rsid w:val="28E7FCE3"/>
    <w:rsid w:val="28EAE00D"/>
    <w:rsid w:val="29466536"/>
    <w:rsid w:val="29FF70DF"/>
    <w:rsid w:val="2AB55C2C"/>
    <w:rsid w:val="2BDC4956"/>
    <w:rsid w:val="2C0BE7D2"/>
    <w:rsid w:val="2C668F82"/>
    <w:rsid w:val="2C95CBA2"/>
    <w:rsid w:val="2D6113F7"/>
    <w:rsid w:val="2D93D842"/>
    <w:rsid w:val="2DA0C078"/>
    <w:rsid w:val="2DC3A70A"/>
    <w:rsid w:val="2DCE6CA4"/>
    <w:rsid w:val="2DF87C90"/>
    <w:rsid w:val="2DFB90BF"/>
    <w:rsid w:val="2E1543FB"/>
    <w:rsid w:val="2F07C774"/>
    <w:rsid w:val="2F1DFA8B"/>
    <w:rsid w:val="2F467A48"/>
    <w:rsid w:val="2F482225"/>
    <w:rsid w:val="300CDCF9"/>
    <w:rsid w:val="3026CD83"/>
    <w:rsid w:val="3028E44B"/>
    <w:rsid w:val="30B99837"/>
    <w:rsid w:val="30BB9A9E"/>
    <w:rsid w:val="32349F6D"/>
    <w:rsid w:val="32C4DE78"/>
    <w:rsid w:val="32CD5C46"/>
    <w:rsid w:val="32DE3C86"/>
    <w:rsid w:val="32ECE1E7"/>
    <w:rsid w:val="3350EA6E"/>
    <w:rsid w:val="338E0656"/>
    <w:rsid w:val="33DF1618"/>
    <w:rsid w:val="33E17635"/>
    <w:rsid w:val="36330952"/>
    <w:rsid w:val="369DC1B5"/>
    <w:rsid w:val="36BEDBD2"/>
    <w:rsid w:val="36C6FBDA"/>
    <w:rsid w:val="36FDA9E3"/>
    <w:rsid w:val="37779F91"/>
    <w:rsid w:val="378F3783"/>
    <w:rsid w:val="3797A0B0"/>
    <w:rsid w:val="3843C869"/>
    <w:rsid w:val="3848489D"/>
    <w:rsid w:val="390FC5B8"/>
    <w:rsid w:val="3930B1B5"/>
    <w:rsid w:val="3A031332"/>
    <w:rsid w:val="3A0D0F2E"/>
    <w:rsid w:val="3AFEA954"/>
    <w:rsid w:val="3B6D7343"/>
    <w:rsid w:val="3B81DFA2"/>
    <w:rsid w:val="3BA6AE37"/>
    <w:rsid w:val="3BEB5EAC"/>
    <w:rsid w:val="3D1DAB68"/>
    <w:rsid w:val="3D33D8CA"/>
    <w:rsid w:val="3DA7B8EF"/>
    <w:rsid w:val="3DEC5B89"/>
    <w:rsid w:val="3DFE1469"/>
    <w:rsid w:val="3E30F602"/>
    <w:rsid w:val="3E4F870B"/>
    <w:rsid w:val="3EBD43AA"/>
    <w:rsid w:val="3F889F3D"/>
    <w:rsid w:val="3FD41B2B"/>
    <w:rsid w:val="3FE0C0AD"/>
    <w:rsid w:val="3FFE064A"/>
    <w:rsid w:val="4063E507"/>
    <w:rsid w:val="4102427A"/>
    <w:rsid w:val="41035576"/>
    <w:rsid w:val="412688EE"/>
    <w:rsid w:val="41B75570"/>
    <w:rsid w:val="41F3ABC9"/>
    <w:rsid w:val="42239443"/>
    <w:rsid w:val="4368A3BD"/>
    <w:rsid w:val="441E7976"/>
    <w:rsid w:val="4422FD7E"/>
    <w:rsid w:val="44A2EF20"/>
    <w:rsid w:val="44B6EDB9"/>
    <w:rsid w:val="44C1D9CF"/>
    <w:rsid w:val="44F26C69"/>
    <w:rsid w:val="4624CE5B"/>
    <w:rsid w:val="463DF5DF"/>
    <w:rsid w:val="467285A2"/>
    <w:rsid w:val="467F2D0E"/>
    <w:rsid w:val="46BEAE0D"/>
    <w:rsid w:val="46D645ED"/>
    <w:rsid w:val="47983B58"/>
    <w:rsid w:val="47E38FAA"/>
    <w:rsid w:val="49963DE0"/>
    <w:rsid w:val="49EFDCC4"/>
    <w:rsid w:val="4A25131F"/>
    <w:rsid w:val="4A71D35E"/>
    <w:rsid w:val="4A89AE1E"/>
    <w:rsid w:val="4B2BB1B7"/>
    <w:rsid w:val="4B8AAED6"/>
    <w:rsid w:val="4C75F740"/>
    <w:rsid w:val="4D24C78A"/>
    <w:rsid w:val="4D7FC1A7"/>
    <w:rsid w:val="4D95B5EE"/>
    <w:rsid w:val="4E10B510"/>
    <w:rsid w:val="4EA91FC9"/>
    <w:rsid w:val="4F3BF04D"/>
    <w:rsid w:val="4F51CCCA"/>
    <w:rsid w:val="4FBFC7B2"/>
    <w:rsid w:val="4FCF1FC6"/>
    <w:rsid w:val="5084FA09"/>
    <w:rsid w:val="50D7E879"/>
    <w:rsid w:val="517F1D64"/>
    <w:rsid w:val="5235F7CD"/>
    <w:rsid w:val="525A70E9"/>
    <w:rsid w:val="5261DCF1"/>
    <w:rsid w:val="52A122FC"/>
    <w:rsid w:val="52BE35B2"/>
    <w:rsid w:val="52CE1C36"/>
    <w:rsid w:val="52EC6F9B"/>
    <w:rsid w:val="52F97288"/>
    <w:rsid w:val="53452303"/>
    <w:rsid w:val="534FE455"/>
    <w:rsid w:val="537727A3"/>
    <w:rsid w:val="539A30D4"/>
    <w:rsid w:val="53BEB12E"/>
    <w:rsid w:val="53F08514"/>
    <w:rsid w:val="540F568F"/>
    <w:rsid w:val="5457F85E"/>
    <w:rsid w:val="546CA781"/>
    <w:rsid w:val="5478B6B5"/>
    <w:rsid w:val="54F130DA"/>
    <w:rsid w:val="55712F78"/>
    <w:rsid w:val="55D8AEA3"/>
    <w:rsid w:val="55E79E26"/>
    <w:rsid w:val="563F90A8"/>
    <w:rsid w:val="56786F6B"/>
    <w:rsid w:val="56842D4B"/>
    <w:rsid w:val="56948B49"/>
    <w:rsid w:val="569AD32A"/>
    <w:rsid w:val="56A7665C"/>
    <w:rsid w:val="5719F013"/>
    <w:rsid w:val="57382E7D"/>
    <w:rsid w:val="5755B14D"/>
    <w:rsid w:val="575CBC36"/>
    <w:rsid w:val="579D37D5"/>
    <w:rsid w:val="57FA1B69"/>
    <w:rsid w:val="58D0E345"/>
    <w:rsid w:val="58FECF87"/>
    <w:rsid w:val="59915465"/>
    <w:rsid w:val="59E03510"/>
    <w:rsid w:val="59F78BF6"/>
    <w:rsid w:val="59FE12BF"/>
    <w:rsid w:val="5A7BB081"/>
    <w:rsid w:val="5A94DF68"/>
    <w:rsid w:val="5AA4FC3E"/>
    <w:rsid w:val="5B2E74FB"/>
    <w:rsid w:val="5B328144"/>
    <w:rsid w:val="5B4107C3"/>
    <w:rsid w:val="5B5853CD"/>
    <w:rsid w:val="5BD7B512"/>
    <w:rsid w:val="5C3FD647"/>
    <w:rsid w:val="5D4FCE7C"/>
    <w:rsid w:val="5D77A2C2"/>
    <w:rsid w:val="5E48033B"/>
    <w:rsid w:val="5EDD7B00"/>
    <w:rsid w:val="5F04D9E3"/>
    <w:rsid w:val="5F069116"/>
    <w:rsid w:val="5F633F90"/>
    <w:rsid w:val="5FC270FE"/>
    <w:rsid w:val="5FC3965E"/>
    <w:rsid w:val="5FE011C4"/>
    <w:rsid w:val="601A3944"/>
    <w:rsid w:val="60421041"/>
    <w:rsid w:val="60466517"/>
    <w:rsid w:val="609657D3"/>
    <w:rsid w:val="60F12980"/>
    <w:rsid w:val="60FC9E25"/>
    <w:rsid w:val="61822D15"/>
    <w:rsid w:val="61A5CD06"/>
    <w:rsid w:val="61DC13D7"/>
    <w:rsid w:val="623044B6"/>
    <w:rsid w:val="625B0A22"/>
    <w:rsid w:val="6264A050"/>
    <w:rsid w:val="62DC6F77"/>
    <w:rsid w:val="62E19857"/>
    <w:rsid w:val="630CD435"/>
    <w:rsid w:val="637A950B"/>
    <w:rsid w:val="63A773B4"/>
    <w:rsid w:val="63AEFC8F"/>
    <w:rsid w:val="63C61719"/>
    <w:rsid w:val="63D3B8BA"/>
    <w:rsid w:val="65C2F5AB"/>
    <w:rsid w:val="65C3D9FC"/>
    <w:rsid w:val="65E7061D"/>
    <w:rsid w:val="668994A6"/>
    <w:rsid w:val="66FB9914"/>
    <w:rsid w:val="6825EC09"/>
    <w:rsid w:val="693AB290"/>
    <w:rsid w:val="699BB940"/>
    <w:rsid w:val="69E481B3"/>
    <w:rsid w:val="6A2FE27E"/>
    <w:rsid w:val="6A5C9F4B"/>
    <w:rsid w:val="6A638CC2"/>
    <w:rsid w:val="6A954FE9"/>
    <w:rsid w:val="6AA40E0E"/>
    <w:rsid w:val="6B9014F8"/>
    <w:rsid w:val="6BC26D5C"/>
    <w:rsid w:val="6BD050DE"/>
    <w:rsid w:val="6C5AC34F"/>
    <w:rsid w:val="6C73F8E1"/>
    <w:rsid w:val="6CB8A5B2"/>
    <w:rsid w:val="6D0A3D90"/>
    <w:rsid w:val="6D6454A0"/>
    <w:rsid w:val="6D6689A7"/>
    <w:rsid w:val="6DB65F25"/>
    <w:rsid w:val="6E5A1EE1"/>
    <w:rsid w:val="6EAFF055"/>
    <w:rsid w:val="7064E3E9"/>
    <w:rsid w:val="708F7D1B"/>
    <w:rsid w:val="7130B6D3"/>
    <w:rsid w:val="71809D68"/>
    <w:rsid w:val="71A7D8E8"/>
    <w:rsid w:val="71A81D39"/>
    <w:rsid w:val="71C813CD"/>
    <w:rsid w:val="726FECB1"/>
    <w:rsid w:val="72A4D7FA"/>
    <w:rsid w:val="72C879F3"/>
    <w:rsid w:val="73512F4D"/>
    <w:rsid w:val="735C4B47"/>
    <w:rsid w:val="73B04D08"/>
    <w:rsid w:val="7411BAA4"/>
    <w:rsid w:val="7429A68A"/>
    <w:rsid w:val="748111D1"/>
    <w:rsid w:val="75574FF6"/>
    <w:rsid w:val="7573C4F1"/>
    <w:rsid w:val="75B927FB"/>
    <w:rsid w:val="761BA015"/>
    <w:rsid w:val="767D6866"/>
    <w:rsid w:val="77E801AF"/>
    <w:rsid w:val="78101ECD"/>
    <w:rsid w:val="7871CB46"/>
    <w:rsid w:val="7892F1A4"/>
    <w:rsid w:val="78A1FB9E"/>
    <w:rsid w:val="79241859"/>
    <w:rsid w:val="7928CCDF"/>
    <w:rsid w:val="7981DDC1"/>
    <w:rsid w:val="79C7C0CC"/>
    <w:rsid w:val="79D1FB8A"/>
    <w:rsid w:val="7A5C4643"/>
    <w:rsid w:val="7AAF8FC6"/>
    <w:rsid w:val="7B583AED"/>
    <w:rsid w:val="7BFEB62E"/>
    <w:rsid w:val="7C3511E3"/>
    <w:rsid w:val="7C72E685"/>
    <w:rsid w:val="7CBB25B3"/>
    <w:rsid w:val="7CC225E5"/>
    <w:rsid w:val="7CF5DBE1"/>
    <w:rsid w:val="7CF8D206"/>
    <w:rsid w:val="7D1EBD6B"/>
    <w:rsid w:val="7DBD1492"/>
    <w:rsid w:val="7DF1E0DA"/>
    <w:rsid w:val="7E182E6F"/>
    <w:rsid w:val="7E385505"/>
    <w:rsid w:val="7EEA0687"/>
    <w:rsid w:val="7F15C482"/>
    <w:rsid w:val="7F5BC5C7"/>
    <w:rsid w:val="7F9C1D7F"/>
    <w:rsid w:val="7FCFD5C5"/>
    <w:rsid w:val="7FD469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rsid w:val="00BB5EF1"/>
    <w:pPr>
      <w:spacing w:after="160" w:line="240" w:lineRule="auto"/>
    </w:pPr>
    <w:rPr>
      <w:sz w:val="20"/>
      <w:szCs w:val="20"/>
      <w:lang w:val="fr-FR"/>
    </w:rPr>
  </w:style>
  <w:style w:type="character" w:customStyle="1" w:styleId="KommentartextZchn">
    <w:name w:val="Kommentartext Zchn"/>
    <w:basedOn w:val="Absatz-Standardschriftart"/>
    <w:link w:val="Kommentartext"/>
    <w:uiPriority w:val="99"/>
    <w:rsid w:val="00BB5EF1"/>
    <w:rPr>
      <w:sz w:val="20"/>
      <w:szCs w:val="20"/>
      <w:lang w:val="fr-FR"/>
    </w:rPr>
  </w:style>
  <w:style w:type="paragraph" w:styleId="Kommentarthema">
    <w:name w:val="annotation subject"/>
    <w:basedOn w:val="Kommentartext"/>
    <w:next w:val="Kommentartext"/>
    <w:link w:val="KommentarthemaZchn"/>
    <w:uiPriority w:val="99"/>
    <w:semiHidden/>
    <w:unhideWhenUsed/>
    <w:rsid w:val="00BB5EF1"/>
    <w:rPr>
      <w:b/>
      <w:bCs/>
    </w:rPr>
  </w:style>
  <w:style w:type="character" w:customStyle="1" w:styleId="KommentarthemaZchn">
    <w:name w:val="Kommentarthema Zchn"/>
    <w:basedOn w:val="KommentartextZchn"/>
    <w:link w:val="Kommentarthema"/>
    <w:uiPriority w:val="99"/>
    <w:semiHidden/>
    <w:rsid w:val="00BB5EF1"/>
    <w:rPr>
      <w:b/>
      <w:bCs/>
      <w:sz w:val="20"/>
      <w:szCs w:val="20"/>
      <w:lang w:val="fr-FR"/>
    </w:rPr>
  </w:style>
  <w:style w:type="numbering" w:customStyle="1" w:styleId="KeineListe2">
    <w:name w:val="Keine Liste2"/>
    <w:next w:val="KeineListe"/>
    <w:uiPriority w:val="99"/>
    <w:semiHidden/>
    <w:unhideWhenUsed/>
    <w:rsid w:val="002F594B"/>
  </w:style>
  <w:style w:type="character" w:customStyle="1" w:styleId="NichtaufgelsteErwhnung1">
    <w:name w:val="Nicht aufgelöste Erwähnung1"/>
    <w:basedOn w:val="Absatz-Standardschriftart"/>
    <w:uiPriority w:val="99"/>
    <w:unhideWhenUsed/>
    <w:rsid w:val="002F594B"/>
    <w:rPr>
      <w:color w:val="605E5C"/>
      <w:shd w:val="clear" w:color="auto" w:fill="E1DFDD"/>
    </w:rPr>
  </w:style>
  <w:style w:type="paragraph" w:customStyle="1" w:styleId="Listenabsatz1">
    <w:name w:val="Listenabsatz1"/>
    <w:basedOn w:val="Standard"/>
    <w:next w:val="Listenabsatz"/>
    <w:uiPriority w:val="34"/>
    <w:qFormat/>
    <w:rsid w:val="002F594B"/>
    <w:pPr>
      <w:spacing w:after="100" w:line="240" w:lineRule="auto"/>
      <w:ind w:left="720"/>
      <w:contextualSpacing/>
      <w:jc w:val="both"/>
    </w:pPr>
    <w:rPr>
      <w:rFonts w:ascii="Calibri" w:eastAsia="Calibri" w:hAnsi="Calibri" w:cs="Times New Roman"/>
      <w:sz w:val="24"/>
      <w:szCs w:val="24"/>
    </w:rPr>
  </w:style>
  <w:style w:type="character" w:customStyle="1" w:styleId="BesuchterLink1">
    <w:name w:val="BesuchterLink1"/>
    <w:basedOn w:val="Absatz-Standardschriftart"/>
    <w:uiPriority w:val="99"/>
    <w:semiHidden/>
    <w:unhideWhenUsed/>
    <w:rsid w:val="002F594B"/>
    <w:rPr>
      <w:color w:val="954F72"/>
      <w:u w:val="single"/>
    </w:rPr>
  </w:style>
  <w:style w:type="character" w:styleId="BesuchterLink">
    <w:name w:val="FollowedHyperlink"/>
    <w:basedOn w:val="Absatz-Standardschriftart"/>
    <w:uiPriority w:val="99"/>
    <w:semiHidden/>
    <w:unhideWhenUsed/>
    <w:rsid w:val="002F594B"/>
    <w:rPr>
      <w:color w:val="830051" w:themeColor="followedHyperlink"/>
      <w:u w:val="single"/>
    </w:rPr>
  </w:style>
  <w:style w:type="character" w:styleId="NichtaufgelsteErwhnung">
    <w:name w:val="Unresolved Mention"/>
    <w:basedOn w:val="Absatz-Standardschriftart"/>
    <w:uiPriority w:val="99"/>
    <w:semiHidden/>
    <w:unhideWhenUsed/>
    <w:rsid w:val="00C47321"/>
    <w:rPr>
      <w:color w:val="605E5C"/>
      <w:shd w:val="clear" w:color="auto" w:fill="E1DFDD"/>
    </w:rPr>
  </w:style>
  <w:style w:type="character" w:styleId="Erwhnung">
    <w:name w:val="Mention"/>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1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inderfastenaktion.de" TargetMode="External"/><Relationship Id="rId18" Type="http://schemas.openxmlformats.org/officeDocument/2006/relationships/image" Target="media/image3.jpeg"/><Relationship Id="rId26" Type="http://schemas.openxmlformats.org/officeDocument/2006/relationships/hyperlink" Target="http://www.misereor.de/fastenaktion" TargetMode="External"/><Relationship Id="rId3" Type="http://schemas.openxmlformats.org/officeDocument/2006/relationships/customXml" Target="../customXml/item3.xml"/><Relationship Id="rId21" Type="http://schemas.openxmlformats.org/officeDocument/2006/relationships/image" Target="media/image6.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isereor.de/fastenaktion-gottesdienste"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hyperlink" Target="https://forms.cloud.microsoft/e/nrBvk7x0YL?origin=lpr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fastenaktion" TargetMode="External"/><Relationship Id="rId24" Type="http://schemas.openxmlformats.org/officeDocument/2006/relationships/image" Target="media/image9.jpe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misereor.de/fastenaktion" TargetMode="External"/><Relationship Id="rId23" Type="http://schemas.openxmlformats.org/officeDocument/2006/relationships/image" Target="media/image8.jpeg"/><Relationship Id="rId28" Type="http://schemas.openxmlformats.org/officeDocument/2006/relationships/image" Target="media/image12.png"/><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sereor.de/bestellen" TargetMode="External"/><Relationship Id="rId22" Type="http://schemas.openxmlformats.org/officeDocument/2006/relationships/image" Target="media/image7.jpeg"/><Relationship Id="rId27" Type="http://schemas.openxmlformats.org/officeDocument/2006/relationships/image" Target="media/image11.emf"/><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_rels/footer2.xml.rels><?xml version="1.0" encoding="UTF-8" standalone="yes"?>
<Relationships xmlns="http://schemas.openxmlformats.org/package/2006/relationships"><Relationship Id="rId1" Type="http://schemas.openxmlformats.org/officeDocument/2006/relationships/image" Target="media/image14.jp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5.jpg"/><Relationship Id="rId1" Type="http://schemas.openxmlformats.org/officeDocument/2006/relationships/image" Target="media/image13.png"/></Relationships>
</file>

<file path=word/documenttasks/documenttasks1.xml><?xml version="1.0" encoding="utf-8"?>
<t:Tasks xmlns:t="http://schemas.microsoft.com/office/tasks/2019/documenttasks" xmlns:oel="http://schemas.microsoft.com/office/2019/extlst">
  <t:Task id="{7C44BB0D-4E3C-4188-B528-79C3630EFDD1}">
    <t:Anchor>
      <t:Comment id="145074519"/>
    </t:Anchor>
    <t:History>
      <t:Event id="{A6412DE0-ECCE-424E-9642-5086751D3FEF}" time="2024-08-29T10:04:46.541Z">
        <t:Attribution userId="S::andreas.paul@misereor.de::711e0bd3-680a-4247-bb04-5eb5c9939cb3" userProvider="AD" userName="Paul, Andreas"/>
        <t:Anchor>
          <t:Comment id="14165288"/>
        </t:Anchor>
        <t:Create/>
      </t:Event>
      <t:Event id="{9DB6F0A7-4F4F-43AF-B0EF-8984C979A227}" time="2024-08-29T10:04:46.541Z">
        <t:Attribution userId="S::andreas.paul@misereor.de::711e0bd3-680a-4247-bb04-5eb5c9939cb3" userProvider="AD" userName="Paul, Andreas"/>
        <t:Anchor>
          <t:Comment id="14165288"/>
        </t:Anchor>
        <t:Assign userId="S::Franz.Gulde@misereor.de::881bf995-fb93-4020-a9cd-43fc7ccbe72c" userProvider="AD" userName="Gulde, Franz"/>
      </t:Event>
      <t:Event id="{FCD2392E-A120-48B0-AE53-46E447AD1B20}" time="2024-08-29T10:04:46.541Z">
        <t:Attribution userId="S::andreas.paul@misereor.de::711e0bd3-680a-4247-bb04-5eb5c9939cb3" userProvider="AD" userName="Paul, Andreas"/>
        <t:Anchor>
          <t:Comment id="14165288"/>
        </t:Anchor>
        <t:SetTitle title="@Gulde, Franz Passt der Vorschlag?"/>
      </t:Event>
      <t:Event id="{40410C85-E684-4B40-A4EA-C6F973FF866E}" time="2024-08-29T12:19:48.168Z">
        <t:Attribution userId="S::franz.gulde@misereor.de::881bf995-fb93-4020-a9cd-43fc7ccbe72c" userProvider="AD" userName="Gulde, Franz"/>
        <t:Progress percentComplete="100"/>
      </t:Event>
    </t:History>
  </t:Task>
</t:Task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3BF4B-054C-4966-90BE-AAE1C2E585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E65E21-8A47-4F03-8B25-7EE8512508F5}">
  <ds:schemaRefs>
    <ds:schemaRef ds:uri="http://schemas.openxmlformats.org/officeDocument/2006/bibliography"/>
  </ds:schemaRefs>
</ds:datastoreItem>
</file>

<file path=customXml/itemProps3.xml><?xml version="1.0" encoding="utf-8"?>
<ds:datastoreItem xmlns:ds="http://schemas.openxmlformats.org/officeDocument/2006/customXml" ds:itemID="{81555AEF-AC56-4C16-B2F1-493766AD5A6B}"/>
</file>

<file path=customXml/itemProps4.xml><?xml version="1.0" encoding="utf-8"?>
<ds:datastoreItem xmlns:ds="http://schemas.openxmlformats.org/officeDocument/2006/customXml" ds:itemID="{F8928D1A-815D-4A4C-8CA1-4686FED11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2483</Words>
  <Characters>15647</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Materialien zur Fastenaktion 2026 "Hier fängt Zukunft an“</vt:lpstr>
    </vt:vector>
  </TitlesOfParts>
  <Company>Bischöfliches Hilfswerk Misereor e.V.</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creator>Kerstin Burmeister</dc:creator>
  <cp:keywords>Burundi, Fastenaktion, Fastenzeit, Misereor, Versöhnung, Frieden, Mut, Zukunft, Partner, Projekte, Gerechtigkeit, Liturgie, Gottesdienste, Andacht, Gebet, kreativ, Gruppe, Gemeinschaft, Singen, Beten, Kinder, Schule, Grundschule, Kindergarten, Verband</cp:keywords>
  <cp:lastModifiedBy>Andreas Paul</cp:lastModifiedBy>
  <cp:revision>7</cp:revision>
  <dcterms:created xsi:type="dcterms:W3CDTF">2026-10-08T08:04:00Z</dcterms:created>
  <dcterms:modified xsi:type="dcterms:W3CDTF">2026-10-08T08:07:00Z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docLang">
    <vt:lpwstr>de</vt:lpwstr>
  </property>
</Properties>
</file>