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38B53" w14:textId="143DA4EF" w:rsidR="00755389" w:rsidRPr="00B84091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sz w:val="32"/>
          <w:szCs w:val="32"/>
          <w:lang w:eastAsia="de-DE"/>
        </w:rPr>
      </w:pPr>
      <w:r w:rsidRPr="00B84091">
        <w:rPr>
          <w:rFonts w:ascii="Arial" w:eastAsia="MetaBookLF" w:hAnsi="Arial" w:cs="Arial"/>
          <w:b/>
          <w:bCs/>
          <w:sz w:val="32"/>
          <w:szCs w:val="32"/>
          <w:lang w:eastAsia="de-DE"/>
        </w:rPr>
        <w:t xml:space="preserve">Baustein </w:t>
      </w:r>
      <w:r w:rsidR="00102E1E">
        <w:rPr>
          <w:rFonts w:ascii="Arial" w:eastAsia="MetaBookLF" w:hAnsi="Arial" w:cs="Arial"/>
          <w:b/>
          <w:bCs/>
          <w:sz w:val="32"/>
          <w:szCs w:val="32"/>
          <w:lang w:eastAsia="de-DE"/>
        </w:rPr>
        <w:t>Meditation zum Leitwort</w:t>
      </w:r>
    </w:p>
    <w:p w14:paraId="6F0506D4" w14:textId="0E1953B0" w:rsidR="003F7D74" w:rsidRPr="00B84091" w:rsidRDefault="003F7D74" w:rsidP="00755389">
      <w:pPr>
        <w:rPr>
          <w:rFonts w:ascii="Arial" w:eastAsia="MetaBookLF" w:hAnsi="Arial" w:cs="Arial"/>
          <w:i/>
          <w:iCs/>
          <w:sz w:val="32"/>
          <w:szCs w:val="32"/>
          <w:lang w:eastAsia="de-DE"/>
        </w:rPr>
      </w:pPr>
    </w:p>
    <w:p w14:paraId="7D5159E8" w14:textId="77777777" w:rsidR="00D23EE8" w:rsidRDefault="00D23EE8" w:rsidP="00755389">
      <w:pPr>
        <w:rPr>
          <w:rFonts w:ascii="Arial" w:eastAsia="MetaBookLF" w:hAnsi="Arial" w:cs="Arial"/>
          <w:i/>
          <w:iCs/>
          <w:sz w:val="32"/>
          <w:szCs w:val="32"/>
          <w:lang w:eastAsia="de-DE"/>
        </w:rPr>
      </w:pPr>
      <w:r w:rsidRPr="00D23EE8">
        <w:rPr>
          <w:rFonts w:ascii="Arial" w:eastAsia="MetaBookLF" w:hAnsi="Arial" w:cs="Arial"/>
          <w:i/>
          <w:iCs/>
          <w:sz w:val="32"/>
          <w:szCs w:val="32"/>
          <w:lang w:eastAsia="de-DE"/>
        </w:rPr>
        <w:t>Am Anfang steht Mut</w:t>
      </w:r>
    </w:p>
    <w:p w14:paraId="6F81D0BA" w14:textId="24D793E4" w:rsidR="00755389" w:rsidRPr="00B84091" w:rsidRDefault="00755389" w:rsidP="00755389">
      <w:pPr>
        <w:rPr>
          <w:rFonts w:ascii="Arial" w:eastAsia="MetaBookLF" w:hAnsi="Arial" w:cs="Arial"/>
          <w:color w:val="445567"/>
          <w:lang w:eastAsia="de-DE"/>
        </w:rPr>
      </w:pPr>
      <w:r w:rsidRPr="00B84091">
        <w:rPr>
          <w:rFonts w:ascii="Arial" w:eastAsia="MetaBookLF" w:hAnsi="Arial" w:cs="Arial"/>
          <w:color w:val="445567"/>
          <w:lang w:eastAsia="de-DE"/>
        </w:rPr>
        <w:t>von</w:t>
      </w:r>
      <w:r w:rsidR="00810954" w:rsidRPr="00B84091">
        <w:rPr>
          <w:rFonts w:ascii="Arial" w:eastAsia="MetaBookLF" w:hAnsi="Arial" w:cs="Arial"/>
          <w:color w:val="445567"/>
          <w:lang w:eastAsia="de-DE"/>
        </w:rPr>
        <w:t xml:space="preserve"> </w:t>
      </w:r>
      <w:r w:rsidRPr="00B84091">
        <w:rPr>
          <w:rFonts w:ascii="Arial" w:eastAsia="MetaBookLF" w:hAnsi="Arial" w:cs="Arial"/>
          <w:color w:val="445567"/>
          <w:lang w:eastAsia="de-DE"/>
        </w:rPr>
        <w:t>Andreas Paul, Misereor</w:t>
      </w:r>
    </w:p>
    <w:p w14:paraId="6231747E" w14:textId="77777777" w:rsidR="00755389" w:rsidRPr="00B84091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color w:val="000000"/>
          <w:lang w:eastAsia="de-DE"/>
        </w:rPr>
      </w:pPr>
    </w:p>
    <w:p w14:paraId="7208A6DD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Am Anfang ein Atemzug. </w:t>
      </w:r>
    </w:p>
    <w:p w14:paraId="50F65C74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Aufstehen, </w:t>
      </w:r>
    </w:p>
    <w:p w14:paraId="1645A4D6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den ersten Schritt wagen, </w:t>
      </w:r>
    </w:p>
    <w:p w14:paraId="08D15F4A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ein Weg beginnt. </w:t>
      </w:r>
    </w:p>
    <w:p w14:paraId="6341608A" w14:textId="41282F06" w:rsidR="007C24A9" w:rsidRPr="007C24A9" w:rsidRDefault="7FB7AF18" w:rsidP="67E8E514">
      <w:pPr>
        <w:spacing w:after="0" w:line="360" w:lineRule="auto"/>
        <w:rPr>
          <w:rFonts w:ascii="Arial" w:eastAsia="MetaBookLF" w:hAnsi="Arial" w:cs="Arial"/>
          <w:lang w:eastAsia="de-DE"/>
        </w:rPr>
      </w:pPr>
      <w:r w:rsidRPr="67E8E514">
        <w:rPr>
          <w:rFonts w:ascii="Arial" w:eastAsia="MetaBookLF" w:hAnsi="Arial" w:cs="Arial"/>
          <w:lang w:eastAsia="de-DE"/>
        </w:rPr>
        <w:t>E</w:t>
      </w:r>
      <w:r w:rsidR="007C24A9" w:rsidRPr="67E8E514">
        <w:rPr>
          <w:rFonts w:ascii="Arial" w:eastAsia="MetaBookLF" w:hAnsi="Arial" w:cs="Arial"/>
          <w:lang w:eastAsia="de-DE"/>
        </w:rPr>
        <w:t>in Wagnis.</w:t>
      </w:r>
    </w:p>
    <w:p w14:paraId="5E2172FC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44451A1E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Mut ist nicht das Fehlen von Angst. </w:t>
      </w:r>
    </w:p>
    <w:p w14:paraId="2A07D24F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Mut ist das Weitergehen, obwohl die Angst da ist. </w:t>
      </w:r>
    </w:p>
    <w:p w14:paraId="091BD946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Die beste Lösung suchen, </w:t>
      </w:r>
    </w:p>
    <w:p w14:paraId="0C6B0B3B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nicht mit einfachen Antworten zufrieden sein. </w:t>
      </w:r>
    </w:p>
    <w:p w14:paraId="019A7DC6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>Verantwortung übernehmen</w:t>
      </w:r>
    </w:p>
    <w:p w14:paraId="1ED7D645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die Hand ausstrecken, </w:t>
      </w:r>
    </w:p>
    <w:p w14:paraId="5943D787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>auch wenn sie zittert.</w:t>
      </w:r>
    </w:p>
    <w:p w14:paraId="1AB03FCF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768C9740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Höre auf dein Herz. </w:t>
      </w:r>
    </w:p>
    <w:p w14:paraId="0A937527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Flüstere ein Gebet. </w:t>
      </w:r>
    </w:p>
    <w:p w14:paraId="5602193B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Erinnere dich an die, </w:t>
      </w:r>
    </w:p>
    <w:p w14:paraId="298ED1E3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die anfangen, </w:t>
      </w:r>
    </w:p>
    <w:p w14:paraId="6716C90E" w14:textId="24E6263F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>obwohl die Vergangenheit schwer wiegt</w:t>
      </w:r>
      <w:r w:rsidR="007F62E7">
        <w:rPr>
          <w:rFonts w:ascii="Arial" w:eastAsia="MetaBookLF" w:hAnsi="Arial" w:cs="Arial"/>
          <w:bCs/>
          <w:lang w:eastAsia="de-DE"/>
        </w:rPr>
        <w:t>.</w:t>
      </w:r>
    </w:p>
    <w:p w14:paraId="702C04E3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lastRenderedPageBreak/>
        <w:t xml:space="preserve">Jeder Anfang ist ein Samen. </w:t>
      </w:r>
    </w:p>
    <w:p w14:paraId="63C45A65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Manche Samen brauchen Jahre, bis sie aufbrechen; </w:t>
      </w:r>
    </w:p>
    <w:p w14:paraId="7ECCBE1D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Manchmal braucht es nur eine Stimme, die sagt: </w:t>
      </w:r>
    </w:p>
    <w:p w14:paraId="0FA64E2E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>Ich höre dich.</w:t>
      </w:r>
    </w:p>
    <w:p w14:paraId="7A12070F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20A5CE2D" w14:textId="7777777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Am Anfang steht Mut: </w:t>
      </w:r>
    </w:p>
    <w:p w14:paraId="13E3546A" w14:textId="02B1A7BC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ein Wort der Versöhnung, </w:t>
      </w:r>
    </w:p>
    <w:p w14:paraId="132A259A" w14:textId="0F077C76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ein Zuhören ohne Urteil, </w:t>
      </w:r>
    </w:p>
    <w:p w14:paraId="52F1362C" w14:textId="5DD967A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ein Schritt auf jemanden zu, der anders ist. </w:t>
      </w:r>
    </w:p>
    <w:p w14:paraId="0AB81CCA" w14:textId="5E6087C9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54352CF3" w14:textId="762D9687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Und es wächst ein Land, </w:t>
      </w:r>
    </w:p>
    <w:p w14:paraId="170A4FA1" w14:textId="5CB99BD9" w:rsidR="007C24A9" w:rsidRPr="007C24A9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 xml:space="preserve">in dem Menschen einander mit Würde begegnen </w:t>
      </w:r>
    </w:p>
    <w:p w14:paraId="66313524" w14:textId="019D95CE" w:rsidR="000A6F80" w:rsidRDefault="007C24A9" w:rsidP="007C24A9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7C24A9">
        <w:rPr>
          <w:rFonts w:ascii="Arial" w:eastAsia="MetaBookLF" w:hAnsi="Arial" w:cs="Arial"/>
          <w:bCs/>
          <w:lang w:eastAsia="de-DE"/>
        </w:rPr>
        <w:t>und gemeinsam Zukunft bauen.</w:t>
      </w:r>
    </w:p>
    <w:p w14:paraId="512BF5F4" w14:textId="26DF4D2E" w:rsidR="00610228" w:rsidRPr="00B84091" w:rsidRDefault="00610228" w:rsidP="00EA0E54">
      <w:pPr>
        <w:spacing w:after="0" w:line="360" w:lineRule="auto"/>
        <w:rPr>
          <w:rFonts w:ascii="Arial" w:eastAsia="MetaBookLF" w:hAnsi="Arial" w:cs="Arial"/>
          <w:bCs/>
          <w:i/>
          <w:iCs/>
          <w:lang w:eastAsia="de-DE"/>
        </w:rPr>
      </w:pPr>
    </w:p>
    <w:p w14:paraId="03CB2168" w14:textId="2B410A30" w:rsidR="00AC205B" w:rsidRDefault="00AC205B" w:rsidP="00AC205B">
      <w:pPr>
        <w:spacing w:after="0" w:line="360" w:lineRule="auto"/>
        <w:jc w:val="both"/>
        <w:rPr>
          <w:rFonts w:ascii="Arial" w:eastAsia="Calibri" w:hAnsi="Arial" w:cs="Arial"/>
        </w:rPr>
      </w:pPr>
    </w:p>
    <w:p w14:paraId="22CD39E5" w14:textId="79308B8E" w:rsidR="00AC205B" w:rsidRPr="00417027" w:rsidRDefault="00F23BFE" w:rsidP="00AC205B">
      <w:pPr>
        <w:spacing w:after="0" w:line="240" w:lineRule="auto"/>
        <w:rPr>
          <w:rFonts w:ascii="Calibri" w:eastAsia="Calibri" w:hAnsi="Calibri" w:cs="Times New Roman"/>
          <w:iCs/>
        </w:rPr>
      </w:pPr>
      <w:r>
        <w:rPr>
          <w:rFonts w:ascii="Calibri" w:eastAsia="Calibri" w:hAnsi="Calibri" w:cs="Times New Roman"/>
          <w:iCs/>
          <w:noProof/>
        </w:rPr>
        <w:drawing>
          <wp:anchor distT="0" distB="0" distL="114300" distR="114300" simplePos="0" relativeHeight="251658240" behindDoc="0" locked="0" layoutInCell="1" allowOverlap="1" wp14:anchorId="1FD00EB3" wp14:editId="615955D5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133475" cy="1133475"/>
            <wp:effectExtent l="0" t="0" r="9525" b="9525"/>
            <wp:wrapSquare wrapText="bothSides"/>
            <wp:docPr id="1703863115" name="Grafik 1" descr="The image is a QR code, which is a square pattern of black and white squares used to encode information for easy scanning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863115" name="Grafik 1" descr="The image is a QR code, which is a square pattern of black and white squares used to encode information for easy scanning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05B" w:rsidRPr="00417027">
        <w:rPr>
          <w:rFonts w:ascii="Calibri" w:eastAsia="Calibri" w:hAnsi="Calibri" w:cs="Times New Roman"/>
          <w:iCs/>
        </w:rPr>
        <w:t xml:space="preserve">Vielen Dank, dass Sie unsere Materialien verwenden. Wir freuen uns, wenn Sie uns Ihre Rückmeldung geben: </w:t>
      </w:r>
      <w:hyperlink r:id="rId12" w:history="1">
        <w:r w:rsidRPr="00A330F1">
          <w:rPr>
            <w:rStyle w:val="Hyperlink"/>
            <w:rFonts w:ascii="Calibri" w:eastAsia="Calibri" w:hAnsi="Calibri" w:cs="Times New Roman"/>
            <w:iCs/>
          </w:rPr>
          <w:t>https://forms.cloud.microsoft/e/nrBvk7x0YL?origin=lprLink</w:t>
        </w:r>
      </w:hyperlink>
      <w:r>
        <w:rPr>
          <w:rFonts w:ascii="Calibri" w:eastAsia="Calibri" w:hAnsi="Calibri" w:cs="Times New Roman"/>
          <w:iCs/>
        </w:rPr>
        <w:t xml:space="preserve"> </w:t>
      </w:r>
    </w:p>
    <w:p w14:paraId="3632D8FD" w14:textId="77777777" w:rsidR="00AC205B" w:rsidRDefault="00AC205B" w:rsidP="00AC205B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57BB30BC" w14:textId="77777777" w:rsidR="00AC205B" w:rsidRDefault="00AC205B" w:rsidP="00AC205B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4349796F" w14:textId="77777777" w:rsidR="00AC205B" w:rsidRDefault="00AC205B" w:rsidP="00AC205B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74C468B2" w14:textId="77777777" w:rsidR="00AC205B" w:rsidRDefault="00AC205B" w:rsidP="00AC205B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2DF1588B" w14:textId="77777777" w:rsidR="00AC205B" w:rsidRDefault="00AC205B" w:rsidP="00AC205B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13735046" w14:textId="77777777" w:rsidR="006321DB" w:rsidRPr="00B84091" w:rsidRDefault="006321DB" w:rsidP="00AE1118">
      <w:pPr>
        <w:spacing w:after="0" w:line="360" w:lineRule="auto"/>
        <w:rPr>
          <w:rFonts w:ascii="Arial" w:eastAsia="MetaBookLF" w:hAnsi="Arial" w:cs="Arial"/>
          <w:lang w:eastAsia="de-DE"/>
        </w:rPr>
      </w:pPr>
    </w:p>
    <w:p w14:paraId="53C0E84E" w14:textId="3F5B9C05" w:rsidR="00755389" w:rsidRPr="00B84091" w:rsidRDefault="6A656906" w:rsidP="004535EC">
      <w:pPr>
        <w:spacing w:after="200" w:line="276" w:lineRule="auto"/>
        <w:rPr>
          <w:rFonts w:ascii="Arial" w:eastAsia="MetaBookLF" w:hAnsi="Arial" w:cs="Arial"/>
          <w:lang w:eastAsia="de-DE"/>
        </w:rPr>
      </w:pPr>
      <w:r w:rsidRPr="00B84091">
        <w:rPr>
          <w:rFonts w:ascii="Calibri" w:eastAsia="Calibri" w:hAnsi="Calibri" w:cs="Times New Roman"/>
          <w:sz w:val="16"/>
          <w:szCs w:val="16"/>
        </w:rPr>
        <w:t xml:space="preserve">Das </w:t>
      </w:r>
      <w:r w:rsidR="00755389" w:rsidRPr="00B84091">
        <w:rPr>
          <w:rFonts w:ascii="Calibri" w:eastAsia="Calibri" w:hAnsi="Calibri" w:cs="Times New Roman"/>
          <w:sz w:val="16"/>
          <w:szCs w:val="16"/>
        </w:rPr>
        <w:t xml:space="preserve">Projekt der diesjährigen Fastenaktion in </w:t>
      </w:r>
      <w:r w:rsidR="00827B1F">
        <w:rPr>
          <w:rFonts w:ascii="Calibri" w:eastAsia="Calibri" w:hAnsi="Calibri" w:cs="Times New Roman"/>
          <w:sz w:val="16"/>
          <w:szCs w:val="16"/>
        </w:rPr>
        <w:t xml:space="preserve">Burundi </w:t>
      </w:r>
      <w:r w:rsidR="00755389" w:rsidRPr="00B84091">
        <w:rPr>
          <w:rFonts w:ascii="Calibri" w:eastAsia="Calibri" w:hAnsi="Calibri" w:cs="Times New Roman"/>
          <w:sz w:val="16"/>
          <w:szCs w:val="16"/>
        </w:rPr>
        <w:t>steh</w:t>
      </w:r>
      <w:r w:rsidR="1A00B6F6" w:rsidRPr="00B84091">
        <w:rPr>
          <w:rFonts w:ascii="Calibri" w:eastAsia="Calibri" w:hAnsi="Calibri" w:cs="Times New Roman"/>
          <w:sz w:val="16"/>
          <w:szCs w:val="16"/>
        </w:rPr>
        <w:t>t</w:t>
      </w:r>
      <w:r w:rsidR="00755389" w:rsidRPr="00B84091">
        <w:rPr>
          <w:rFonts w:ascii="Calibri" w:eastAsia="Calibri" w:hAnsi="Calibri" w:cs="Times New Roman"/>
          <w:sz w:val="16"/>
          <w:szCs w:val="16"/>
        </w:rPr>
        <w:t xml:space="preserve"> beispielhaft für die vielen Misereor-Projekte.</w:t>
      </w:r>
    </w:p>
    <w:p w14:paraId="30CC0E36" w14:textId="77777777" w:rsidR="00E15E88" w:rsidRPr="00B84091" w:rsidRDefault="00E15E88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2A9CD58C" w14:textId="013CFCDA" w:rsidR="00755389" w:rsidRPr="00B84091" w:rsidRDefault="00755389" w:rsidP="614D5F54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  <w:r w:rsidRPr="614D5F54">
        <w:rPr>
          <w:rFonts w:ascii="Calibri" w:eastAsia="Calibri" w:hAnsi="Calibri" w:cs="Times New Roman"/>
          <w:sz w:val="16"/>
          <w:szCs w:val="16"/>
        </w:rPr>
        <w:t>Bitte unterstützen Sie mit Ihren Spenden zur Fastenaktion die Arbeit von Misereor in Afrika, Asien und Lateinamerika.</w:t>
      </w:r>
    </w:p>
    <w:p w14:paraId="5DB93433" w14:textId="77777777" w:rsidR="00755389" w:rsidRPr="00B84091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27692E5">
        <w:rPr>
          <w:rFonts w:ascii="Calibri" w:eastAsia="Calibri" w:hAnsi="Calibri" w:cs="Times New Roman"/>
          <w:sz w:val="16"/>
          <w:szCs w:val="16"/>
        </w:rPr>
        <w:t>IBAN DE75 3706 0193 0000 1010 10</w:t>
      </w:r>
    </w:p>
    <w:p w14:paraId="3DA41AAF" w14:textId="76934C24" w:rsidR="590C7994" w:rsidRDefault="590C7994" w:rsidP="027692E5">
      <w:pPr>
        <w:spacing w:after="0"/>
      </w:pPr>
      <w:r w:rsidRPr="027692E5">
        <w:rPr>
          <w:rFonts w:ascii="Calibri" w:eastAsia="Calibri" w:hAnsi="Calibri" w:cs="Calibri"/>
          <w:sz w:val="16"/>
          <w:szCs w:val="16"/>
        </w:rPr>
        <w:t xml:space="preserve">Kennwort </w:t>
      </w:r>
      <w:r w:rsidRPr="00970840">
        <w:rPr>
          <w:rFonts w:ascii="Calibri" w:eastAsia="Calibri" w:hAnsi="Calibri" w:cs="Calibri"/>
          <w:sz w:val="16"/>
          <w:szCs w:val="16"/>
        </w:rPr>
        <w:t>Fastenaktion</w:t>
      </w:r>
      <w:r w:rsidR="00970840" w:rsidRPr="00970840">
        <w:rPr>
          <w:rFonts w:ascii="Calibri" w:eastAsia="Calibri" w:hAnsi="Calibri" w:cs="Calibri"/>
          <w:sz w:val="16"/>
          <w:szCs w:val="16"/>
        </w:rPr>
        <w:t xml:space="preserve"> </w:t>
      </w:r>
      <w:r w:rsidR="00767E7C" w:rsidRPr="00767E7C">
        <w:rPr>
          <w:rFonts w:ascii="Calibri" w:eastAsia="Calibri" w:hAnsi="Calibri" w:cs="Calibri"/>
          <w:sz w:val="16"/>
          <w:szCs w:val="16"/>
        </w:rPr>
        <w:t>S07901</w:t>
      </w:r>
    </w:p>
    <w:p w14:paraId="1AF1979B" w14:textId="77777777" w:rsidR="00755389" w:rsidRPr="00B84091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BIC GENODED1PAX</w:t>
      </w:r>
    </w:p>
    <w:p w14:paraId="4151DC0B" w14:textId="77777777" w:rsidR="00755389" w:rsidRPr="00B84091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7C735774" w14:textId="77777777" w:rsidR="00755389" w:rsidRPr="00B84091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Herausgeber</w:t>
      </w:r>
    </w:p>
    <w:p w14:paraId="43DD701E" w14:textId="77777777" w:rsidR="0085786E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Bischöfliches Hilfswerk M</w:t>
      </w:r>
      <w:r w:rsidR="00BD02BA" w:rsidRPr="00B84091">
        <w:rPr>
          <w:rFonts w:ascii="Calibri" w:eastAsia="Calibri" w:hAnsi="Calibri" w:cs="Times New Roman"/>
          <w:iCs/>
          <w:sz w:val="16"/>
          <w:szCs w:val="16"/>
        </w:rPr>
        <w:t>isereor</w:t>
      </w:r>
      <w:r w:rsidRPr="00B84091">
        <w:rPr>
          <w:rFonts w:ascii="Calibri" w:eastAsia="Calibri" w:hAnsi="Calibri" w:cs="Times New Roman"/>
          <w:iCs/>
          <w:sz w:val="16"/>
          <w:szCs w:val="16"/>
        </w:rPr>
        <w:t xml:space="preserve"> e.V.</w:t>
      </w:r>
    </w:p>
    <w:p w14:paraId="16277C40" w14:textId="77777777" w:rsidR="0085786E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Mozartstr. 9</w:t>
      </w:r>
    </w:p>
    <w:p w14:paraId="7F60230F" w14:textId="77777777" w:rsidR="0085786E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52064 Aachen</w:t>
      </w:r>
    </w:p>
    <w:p w14:paraId="14A82AA8" w14:textId="77777777" w:rsidR="0085786E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 xml:space="preserve">T: 0241/442 445 </w:t>
      </w:r>
    </w:p>
    <w:p w14:paraId="6FEEE597" w14:textId="4B22E496" w:rsidR="00755389" w:rsidRPr="00B84091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E: fastenaktion@misereor.de</w:t>
      </w:r>
    </w:p>
    <w:p w14:paraId="3AEAB3CA" w14:textId="77777777" w:rsidR="00755389" w:rsidRPr="00B84091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59000F71" w14:textId="77777777" w:rsidR="00755389" w:rsidRPr="00B84091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Redaktion</w:t>
      </w:r>
    </w:p>
    <w:p w14:paraId="725D51B1" w14:textId="56CD913D" w:rsidR="00755389" w:rsidRPr="00B84091" w:rsidRDefault="00755389" w:rsidP="00755389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Andreas Paul</w:t>
      </w:r>
      <w:r w:rsidR="008919F0" w:rsidRPr="00B84091">
        <w:rPr>
          <w:rFonts w:ascii="Calibri" w:eastAsia="Calibri" w:hAnsi="Calibri" w:cs="Times New Roman"/>
          <w:iCs/>
          <w:sz w:val="16"/>
          <w:szCs w:val="16"/>
        </w:rPr>
        <w:t xml:space="preserve"> </w:t>
      </w:r>
      <w:r w:rsidRPr="00B84091">
        <w:rPr>
          <w:rFonts w:ascii="Calibri" w:eastAsia="Calibri" w:hAnsi="Calibri" w:cs="Times New Roman"/>
          <w:iCs/>
          <w:sz w:val="16"/>
          <w:szCs w:val="16"/>
        </w:rPr>
        <w:t>– Misereor Aachen</w:t>
      </w:r>
    </w:p>
    <w:sectPr w:rsidR="00755389" w:rsidRPr="00B84091" w:rsidSect="00256142">
      <w:headerReference w:type="default" r:id="rId13"/>
      <w:footerReference w:type="default" r:id="rId14"/>
      <w:headerReference w:type="first" r:id="rId15"/>
      <w:pgSz w:w="11906" w:h="16838"/>
      <w:pgMar w:top="3434" w:right="1417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C2D28" w14:textId="77777777" w:rsidR="00976E77" w:rsidRPr="00B84091" w:rsidRDefault="00976E77" w:rsidP="004F6F1A">
      <w:pPr>
        <w:spacing w:after="0" w:line="240" w:lineRule="auto"/>
      </w:pPr>
      <w:r w:rsidRPr="00B84091">
        <w:separator/>
      </w:r>
    </w:p>
  </w:endnote>
  <w:endnote w:type="continuationSeparator" w:id="0">
    <w:p w14:paraId="61BEE250" w14:textId="77777777" w:rsidR="00976E77" w:rsidRPr="00B84091" w:rsidRDefault="00976E77" w:rsidP="004F6F1A">
      <w:pPr>
        <w:spacing w:after="0" w:line="240" w:lineRule="auto"/>
      </w:pPr>
      <w:r w:rsidRPr="00B840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BookLF">
    <w:altName w:val="Calibri"/>
    <w:charset w:val="00"/>
    <w:family w:val="swiss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AA04" w14:textId="0D51E4B4" w:rsidR="00AD53EF" w:rsidRPr="00B84091" w:rsidRDefault="001F281C">
    <w:pPr>
      <w:pStyle w:val="Fuzeile"/>
    </w:pPr>
    <w:r w:rsidRPr="00B84091">
      <w:rPr>
        <w:noProof/>
        <w:color w:val="2B579A"/>
        <w:shd w:val="clear" w:color="auto" w:fill="E6E6E6"/>
        <w:lang w:eastAsia="de-DE"/>
      </w:rPr>
      <w:drawing>
        <wp:anchor distT="0" distB="0" distL="114300" distR="114300" simplePos="0" relativeHeight="251658240" behindDoc="1" locked="0" layoutInCell="1" allowOverlap="1" wp14:anchorId="56766E69" wp14:editId="69B3A75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2800" cy="1688400"/>
          <wp:effectExtent l="0" t="0" r="0" b="0"/>
          <wp:wrapNone/>
          <wp:docPr id="1722758724" name="Grafik 1722758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op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F625DC" w14:textId="01329A30" w:rsidR="004F6F1A" w:rsidRPr="00B84091" w:rsidRDefault="004F6F1A" w:rsidP="00114180">
    <w:pPr>
      <w:pStyle w:val="Fuzeile"/>
      <w:rPr>
        <w:szCs w:val="16"/>
      </w:rPr>
    </w:pPr>
  </w:p>
  <w:p w14:paraId="42172A8F" w14:textId="4391B631" w:rsidR="00AD53EF" w:rsidRPr="00B84091" w:rsidRDefault="00AD53EF" w:rsidP="00114180">
    <w:pPr>
      <w:pStyle w:val="Fuzeile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ABC04" w14:textId="77777777" w:rsidR="00976E77" w:rsidRPr="00B84091" w:rsidRDefault="00976E77" w:rsidP="004F6F1A">
      <w:pPr>
        <w:spacing w:after="0" w:line="240" w:lineRule="auto"/>
      </w:pPr>
      <w:r w:rsidRPr="00B84091">
        <w:separator/>
      </w:r>
    </w:p>
  </w:footnote>
  <w:footnote w:type="continuationSeparator" w:id="0">
    <w:p w14:paraId="40E1DC99" w14:textId="77777777" w:rsidR="00976E77" w:rsidRPr="00B84091" w:rsidRDefault="00976E77" w:rsidP="004F6F1A">
      <w:pPr>
        <w:spacing w:after="0" w:line="240" w:lineRule="auto"/>
      </w:pPr>
      <w:r w:rsidRPr="00B840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477E2" w14:textId="1B0BBED3" w:rsidR="005F5C3C" w:rsidRPr="00B84091" w:rsidRDefault="005F5C3C" w:rsidP="005F5C3C">
    <w:pPr>
      <w:tabs>
        <w:tab w:val="left" w:pos="530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94E1E" w14:textId="3B2675D7" w:rsidR="00256142" w:rsidRDefault="00743BFC">
    <w:pPr>
      <w:pStyle w:val="Kopfzeile"/>
    </w:pPr>
    <w:r>
      <w:rPr>
        <w:noProof/>
      </w:rPr>
      <w:drawing>
        <wp:inline distT="0" distB="0" distL="0" distR="0" wp14:anchorId="4D839D22" wp14:editId="223F42DB">
          <wp:extent cx="5760720" cy="2863215"/>
          <wp:effectExtent l="0" t="0" r="0" b="0"/>
          <wp:docPr id="287892335" name="Grafik 1" descr="courage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892335" name="Grafik 1" descr="courage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2863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1EF7"/>
    <w:multiLevelType w:val="hybridMultilevel"/>
    <w:tmpl w:val="8508219E"/>
    <w:lvl w:ilvl="0" w:tplc="28F0C1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D2908"/>
    <w:multiLevelType w:val="hybridMultilevel"/>
    <w:tmpl w:val="C8CAA0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D748A"/>
    <w:multiLevelType w:val="hybridMultilevel"/>
    <w:tmpl w:val="50BEF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21D31"/>
    <w:multiLevelType w:val="hybridMultilevel"/>
    <w:tmpl w:val="1D163762"/>
    <w:lvl w:ilvl="0" w:tplc="513275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35B"/>
    <w:multiLevelType w:val="hybridMultilevel"/>
    <w:tmpl w:val="8BBAD4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B0589"/>
    <w:multiLevelType w:val="hybridMultilevel"/>
    <w:tmpl w:val="C5E8C6FA"/>
    <w:lvl w:ilvl="0" w:tplc="F76A5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288617">
    <w:abstractNumId w:val="0"/>
  </w:num>
  <w:num w:numId="2" w16cid:durableId="1854176420">
    <w:abstractNumId w:val="2"/>
  </w:num>
  <w:num w:numId="3" w16cid:durableId="1856772180">
    <w:abstractNumId w:val="1"/>
  </w:num>
  <w:num w:numId="4" w16cid:durableId="1592154867">
    <w:abstractNumId w:val="4"/>
  </w:num>
  <w:num w:numId="5" w16cid:durableId="2111314541">
    <w:abstractNumId w:val="3"/>
  </w:num>
  <w:num w:numId="6" w16cid:durableId="774098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3EF"/>
    <w:rsid w:val="00010C2D"/>
    <w:rsid w:val="000172DA"/>
    <w:rsid w:val="000329F0"/>
    <w:rsid w:val="000335F0"/>
    <w:rsid w:val="00036B7C"/>
    <w:rsid w:val="00036BE4"/>
    <w:rsid w:val="00050532"/>
    <w:rsid w:val="00056B44"/>
    <w:rsid w:val="00057D21"/>
    <w:rsid w:val="00067C06"/>
    <w:rsid w:val="0008196A"/>
    <w:rsid w:val="000A58C3"/>
    <w:rsid w:val="000A6F80"/>
    <w:rsid w:val="000B4CE4"/>
    <w:rsid w:val="000F3709"/>
    <w:rsid w:val="000F54F0"/>
    <w:rsid w:val="000F6626"/>
    <w:rsid w:val="001019B3"/>
    <w:rsid w:val="00102E1E"/>
    <w:rsid w:val="001102E0"/>
    <w:rsid w:val="001124DB"/>
    <w:rsid w:val="00114180"/>
    <w:rsid w:val="00130213"/>
    <w:rsid w:val="00134E63"/>
    <w:rsid w:val="001351CC"/>
    <w:rsid w:val="001374F6"/>
    <w:rsid w:val="00140E4A"/>
    <w:rsid w:val="00150CB2"/>
    <w:rsid w:val="0015622E"/>
    <w:rsid w:val="001601D1"/>
    <w:rsid w:val="0017106C"/>
    <w:rsid w:val="001731FA"/>
    <w:rsid w:val="00182B08"/>
    <w:rsid w:val="001A2C3A"/>
    <w:rsid w:val="001E5BCA"/>
    <w:rsid w:val="001F281C"/>
    <w:rsid w:val="001F4237"/>
    <w:rsid w:val="00245AAF"/>
    <w:rsid w:val="002503BE"/>
    <w:rsid w:val="002517A7"/>
    <w:rsid w:val="00256142"/>
    <w:rsid w:val="00273649"/>
    <w:rsid w:val="002A08FC"/>
    <w:rsid w:val="002A130A"/>
    <w:rsid w:val="002B1130"/>
    <w:rsid w:val="002C74BE"/>
    <w:rsid w:val="002D5B35"/>
    <w:rsid w:val="002E3FAA"/>
    <w:rsid w:val="002E7A73"/>
    <w:rsid w:val="00303283"/>
    <w:rsid w:val="0030380F"/>
    <w:rsid w:val="00303B3D"/>
    <w:rsid w:val="00320A3B"/>
    <w:rsid w:val="003315B3"/>
    <w:rsid w:val="00335593"/>
    <w:rsid w:val="00340853"/>
    <w:rsid w:val="003471AC"/>
    <w:rsid w:val="00351BF8"/>
    <w:rsid w:val="00357456"/>
    <w:rsid w:val="003577F9"/>
    <w:rsid w:val="00363D2B"/>
    <w:rsid w:val="00375C54"/>
    <w:rsid w:val="003A217E"/>
    <w:rsid w:val="003C2F35"/>
    <w:rsid w:val="003D6DB1"/>
    <w:rsid w:val="003E32F6"/>
    <w:rsid w:val="003E73B5"/>
    <w:rsid w:val="003F6206"/>
    <w:rsid w:val="003F7D74"/>
    <w:rsid w:val="00406691"/>
    <w:rsid w:val="00407D1A"/>
    <w:rsid w:val="00410797"/>
    <w:rsid w:val="00445575"/>
    <w:rsid w:val="004503AB"/>
    <w:rsid w:val="004527EC"/>
    <w:rsid w:val="004535EC"/>
    <w:rsid w:val="004568F9"/>
    <w:rsid w:val="00464D37"/>
    <w:rsid w:val="0047112F"/>
    <w:rsid w:val="00485E75"/>
    <w:rsid w:val="00496681"/>
    <w:rsid w:val="004A4572"/>
    <w:rsid w:val="004B3543"/>
    <w:rsid w:val="004B4D60"/>
    <w:rsid w:val="004C6C86"/>
    <w:rsid w:val="004D1410"/>
    <w:rsid w:val="004E1E72"/>
    <w:rsid w:val="004E696D"/>
    <w:rsid w:val="004F423B"/>
    <w:rsid w:val="004F6F1A"/>
    <w:rsid w:val="00504E4B"/>
    <w:rsid w:val="005065A0"/>
    <w:rsid w:val="0050704F"/>
    <w:rsid w:val="00507229"/>
    <w:rsid w:val="005144D9"/>
    <w:rsid w:val="00516DB3"/>
    <w:rsid w:val="00527224"/>
    <w:rsid w:val="00554CE6"/>
    <w:rsid w:val="005740AB"/>
    <w:rsid w:val="005748A7"/>
    <w:rsid w:val="00576198"/>
    <w:rsid w:val="005769FB"/>
    <w:rsid w:val="00583911"/>
    <w:rsid w:val="00593F73"/>
    <w:rsid w:val="005A5ED5"/>
    <w:rsid w:val="005C0EF7"/>
    <w:rsid w:val="005C3BBD"/>
    <w:rsid w:val="005C3E52"/>
    <w:rsid w:val="005C4102"/>
    <w:rsid w:val="005C68CC"/>
    <w:rsid w:val="005C7B04"/>
    <w:rsid w:val="005D53CD"/>
    <w:rsid w:val="005E0755"/>
    <w:rsid w:val="005E7AC9"/>
    <w:rsid w:val="005F1F13"/>
    <w:rsid w:val="005F5C3C"/>
    <w:rsid w:val="00601862"/>
    <w:rsid w:val="0061020F"/>
    <w:rsid w:val="00610228"/>
    <w:rsid w:val="006142E6"/>
    <w:rsid w:val="00627C03"/>
    <w:rsid w:val="00630D24"/>
    <w:rsid w:val="006321DB"/>
    <w:rsid w:val="00640721"/>
    <w:rsid w:val="00641140"/>
    <w:rsid w:val="006635C5"/>
    <w:rsid w:val="00667CAE"/>
    <w:rsid w:val="0067110F"/>
    <w:rsid w:val="00690C93"/>
    <w:rsid w:val="006B0273"/>
    <w:rsid w:val="006B0FBB"/>
    <w:rsid w:val="006B6EB0"/>
    <w:rsid w:val="006C3F51"/>
    <w:rsid w:val="006D0742"/>
    <w:rsid w:val="006D4CE1"/>
    <w:rsid w:val="006D5DE3"/>
    <w:rsid w:val="006E7067"/>
    <w:rsid w:val="006F1B1A"/>
    <w:rsid w:val="006F3768"/>
    <w:rsid w:val="00740E14"/>
    <w:rsid w:val="00743BFC"/>
    <w:rsid w:val="00743E9B"/>
    <w:rsid w:val="00745DFF"/>
    <w:rsid w:val="00753790"/>
    <w:rsid w:val="00755389"/>
    <w:rsid w:val="00755B92"/>
    <w:rsid w:val="00767466"/>
    <w:rsid w:val="00767E7C"/>
    <w:rsid w:val="0077766F"/>
    <w:rsid w:val="007920B8"/>
    <w:rsid w:val="007A0441"/>
    <w:rsid w:val="007A1389"/>
    <w:rsid w:val="007A1EA6"/>
    <w:rsid w:val="007C24A9"/>
    <w:rsid w:val="007C25EB"/>
    <w:rsid w:val="007D02F5"/>
    <w:rsid w:val="007D14DD"/>
    <w:rsid w:val="007D1545"/>
    <w:rsid w:val="007D551C"/>
    <w:rsid w:val="007F0F3B"/>
    <w:rsid w:val="007F62E7"/>
    <w:rsid w:val="00800DF6"/>
    <w:rsid w:val="00804082"/>
    <w:rsid w:val="0080756F"/>
    <w:rsid w:val="00810954"/>
    <w:rsid w:val="00814AB7"/>
    <w:rsid w:val="00820AF9"/>
    <w:rsid w:val="00827B1F"/>
    <w:rsid w:val="00833CDC"/>
    <w:rsid w:val="008424EE"/>
    <w:rsid w:val="00853022"/>
    <w:rsid w:val="00854A1C"/>
    <w:rsid w:val="0085786E"/>
    <w:rsid w:val="00861D85"/>
    <w:rsid w:val="0086278C"/>
    <w:rsid w:val="00864604"/>
    <w:rsid w:val="00873E7A"/>
    <w:rsid w:val="0087405E"/>
    <w:rsid w:val="00881BBE"/>
    <w:rsid w:val="00883D53"/>
    <w:rsid w:val="008919F0"/>
    <w:rsid w:val="008A1FE2"/>
    <w:rsid w:val="008A5C18"/>
    <w:rsid w:val="008B1141"/>
    <w:rsid w:val="008B1424"/>
    <w:rsid w:val="008B6225"/>
    <w:rsid w:val="008C75AD"/>
    <w:rsid w:val="008E16E6"/>
    <w:rsid w:val="008E4C0C"/>
    <w:rsid w:val="008F2F64"/>
    <w:rsid w:val="00914EF0"/>
    <w:rsid w:val="00924BA3"/>
    <w:rsid w:val="00931D23"/>
    <w:rsid w:val="00932303"/>
    <w:rsid w:val="009340EA"/>
    <w:rsid w:val="0094605D"/>
    <w:rsid w:val="0095415B"/>
    <w:rsid w:val="00965F3D"/>
    <w:rsid w:val="00970840"/>
    <w:rsid w:val="00976B19"/>
    <w:rsid w:val="00976E77"/>
    <w:rsid w:val="00994100"/>
    <w:rsid w:val="0099629D"/>
    <w:rsid w:val="00996A8C"/>
    <w:rsid w:val="009A5948"/>
    <w:rsid w:val="009C06FB"/>
    <w:rsid w:val="009C4754"/>
    <w:rsid w:val="009C6CC0"/>
    <w:rsid w:val="009D6885"/>
    <w:rsid w:val="009E0BCE"/>
    <w:rsid w:val="009E2396"/>
    <w:rsid w:val="009E40F1"/>
    <w:rsid w:val="00A03DDF"/>
    <w:rsid w:val="00A23DAA"/>
    <w:rsid w:val="00A2469C"/>
    <w:rsid w:val="00A3299E"/>
    <w:rsid w:val="00A43BCF"/>
    <w:rsid w:val="00A47DF3"/>
    <w:rsid w:val="00A51022"/>
    <w:rsid w:val="00A510A4"/>
    <w:rsid w:val="00A515C7"/>
    <w:rsid w:val="00A52D6A"/>
    <w:rsid w:val="00A73F19"/>
    <w:rsid w:val="00AA1BC9"/>
    <w:rsid w:val="00AA53A5"/>
    <w:rsid w:val="00AB0141"/>
    <w:rsid w:val="00AB1162"/>
    <w:rsid w:val="00AB3816"/>
    <w:rsid w:val="00AB7687"/>
    <w:rsid w:val="00AC1936"/>
    <w:rsid w:val="00AC205B"/>
    <w:rsid w:val="00AC2509"/>
    <w:rsid w:val="00AC592A"/>
    <w:rsid w:val="00AD0DD5"/>
    <w:rsid w:val="00AD53EF"/>
    <w:rsid w:val="00AE0EAF"/>
    <w:rsid w:val="00AE1118"/>
    <w:rsid w:val="00AE2062"/>
    <w:rsid w:val="00AE31F4"/>
    <w:rsid w:val="00AF6048"/>
    <w:rsid w:val="00B01639"/>
    <w:rsid w:val="00B0645B"/>
    <w:rsid w:val="00B12CFF"/>
    <w:rsid w:val="00B13130"/>
    <w:rsid w:val="00B25A0C"/>
    <w:rsid w:val="00B30EAF"/>
    <w:rsid w:val="00B42A07"/>
    <w:rsid w:val="00B45535"/>
    <w:rsid w:val="00B45D19"/>
    <w:rsid w:val="00B52400"/>
    <w:rsid w:val="00B6045A"/>
    <w:rsid w:val="00B7135A"/>
    <w:rsid w:val="00B77D7E"/>
    <w:rsid w:val="00B808FB"/>
    <w:rsid w:val="00B84091"/>
    <w:rsid w:val="00B85D56"/>
    <w:rsid w:val="00B905E0"/>
    <w:rsid w:val="00B954A5"/>
    <w:rsid w:val="00BA0CEC"/>
    <w:rsid w:val="00BA53B6"/>
    <w:rsid w:val="00BB5EF1"/>
    <w:rsid w:val="00BB5F15"/>
    <w:rsid w:val="00BC6E63"/>
    <w:rsid w:val="00BC757A"/>
    <w:rsid w:val="00BD02BA"/>
    <w:rsid w:val="00BE7C35"/>
    <w:rsid w:val="00BF630C"/>
    <w:rsid w:val="00BF6E5B"/>
    <w:rsid w:val="00C11A8C"/>
    <w:rsid w:val="00C2019B"/>
    <w:rsid w:val="00C25FE6"/>
    <w:rsid w:val="00C322C4"/>
    <w:rsid w:val="00C33C66"/>
    <w:rsid w:val="00C44021"/>
    <w:rsid w:val="00C56CAF"/>
    <w:rsid w:val="00C73180"/>
    <w:rsid w:val="00C83FBA"/>
    <w:rsid w:val="00C84BF8"/>
    <w:rsid w:val="00C8539E"/>
    <w:rsid w:val="00C918EB"/>
    <w:rsid w:val="00C97D16"/>
    <w:rsid w:val="00CA045A"/>
    <w:rsid w:val="00CA22A1"/>
    <w:rsid w:val="00CA6F5D"/>
    <w:rsid w:val="00CA7174"/>
    <w:rsid w:val="00CE2B63"/>
    <w:rsid w:val="00CF2451"/>
    <w:rsid w:val="00D026B7"/>
    <w:rsid w:val="00D02F1D"/>
    <w:rsid w:val="00D05070"/>
    <w:rsid w:val="00D105B6"/>
    <w:rsid w:val="00D141C5"/>
    <w:rsid w:val="00D16720"/>
    <w:rsid w:val="00D23EE8"/>
    <w:rsid w:val="00D25967"/>
    <w:rsid w:val="00D367A6"/>
    <w:rsid w:val="00D513A2"/>
    <w:rsid w:val="00D560E9"/>
    <w:rsid w:val="00D62B92"/>
    <w:rsid w:val="00D75484"/>
    <w:rsid w:val="00D92DAB"/>
    <w:rsid w:val="00D931F3"/>
    <w:rsid w:val="00D94403"/>
    <w:rsid w:val="00D96DD3"/>
    <w:rsid w:val="00DA1E96"/>
    <w:rsid w:val="00DA259B"/>
    <w:rsid w:val="00DA3331"/>
    <w:rsid w:val="00DA5EEB"/>
    <w:rsid w:val="00DB00E5"/>
    <w:rsid w:val="00DB1FC9"/>
    <w:rsid w:val="00DB45FE"/>
    <w:rsid w:val="00DB58FF"/>
    <w:rsid w:val="00DC259C"/>
    <w:rsid w:val="00DD371C"/>
    <w:rsid w:val="00DD7895"/>
    <w:rsid w:val="00DF2B4B"/>
    <w:rsid w:val="00DF4B5D"/>
    <w:rsid w:val="00DF6805"/>
    <w:rsid w:val="00E00C35"/>
    <w:rsid w:val="00E01899"/>
    <w:rsid w:val="00E05A6D"/>
    <w:rsid w:val="00E0666E"/>
    <w:rsid w:val="00E06A5C"/>
    <w:rsid w:val="00E07E35"/>
    <w:rsid w:val="00E12B8E"/>
    <w:rsid w:val="00E15E88"/>
    <w:rsid w:val="00E27A22"/>
    <w:rsid w:val="00E36AB5"/>
    <w:rsid w:val="00E40EFC"/>
    <w:rsid w:val="00E41BAB"/>
    <w:rsid w:val="00E453E6"/>
    <w:rsid w:val="00E5231B"/>
    <w:rsid w:val="00E551C4"/>
    <w:rsid w:val="00E612A2"/>
    <w:rsid w:val="00E671DC"/>
    <w:rsid w:val="00E678EA"/>
    <w:rsid w:val="00E70F7D"/>
    <w:rsid w:val="00E7249B"/>
    <w:rsid w:val="00E83CD4"/>
    <w:rsid w:val="00E9694D"/>
    <w:rsid w:val="00EA0E54"/>
    <w:rsid w:val="00EB4030"/>
    <w:rsid w:val="00EE4BE8"/>
    <w:rsid w:val="00EE62E5"/>
    <w:rsid w:val="00EF059D"/>
    <w:rsid w:val="00F13903"/>
    <w:rsid w:val="00F22AFC"/>
    <w:rsid w:val="00F23BFE"/>
    <w:rsid w:val="00F656C6"/>
    <w:rsid w:val="00F73FFC"/>
    <w:rsid w:val="00F8095C"/>
    <w:rsid w:val="00F81520"/>
    <w:rsid w:val="00F867C9"/>
    <w:rsid w:val="00FA3723"/>
    <w:rsid w:val="00FA50FB"/>
    <w:rsid w:val="00FB5615"/>
    <w:rsid w:val="00FC68C3"/>
    <w:rsid w:val="00FD241B"/>
    <w:rsid w:val="00FD2FAB"/>
    <w:rsid w:val="00FD7166"/>
    <w:rsid w:val="00FE3667"/>
    <w:rsid w:val="00FF2026"/>
    <w:rsid w:val="027692E5"/>
    <w:rsid w:val="07B9FF2A"/>
    <w:rsid w:val="0A4F2D62"/>
    <w:rsid w:val="0AE5F289"/>
    <w:rsid w:val="13C177ED"/>
    <w:rsid w:val="1A00B6F6"/>
    <w:rsid w:val="1CF34245"/>
    <w:rsid w:val="34EF9E1E"/>
    <w:rsid w:val="46B9A7C5"/>
    <w:rsid w:val="50DEB013"/>
    <w:rsid w:val="590C7994"/>
    <w:rsid w:val="614D5F54"/>
    <w:rsid w:val="67E8E514"/>
    <w:rsid w:val="683EC5FE"/>
    <w:rsid w:val="6A656906"/>
    <w:rsid w:val="6C3C7176"/>
    <w:rsid w:val="6EFD25A5"/>
    <w:rsid w:val="70318C1A"/>
    <w:rsid w:val="747C82DE"/>
    <w:rsid w:val="7FB7A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5585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931F3"/>
    <w:pPr>
      <w:spacing w:after="240" w:line="240" w:lineRule="atLeast"/>
    </w:pPr>
  </w:style>
  <w:style w:type="paragraph" w:styleId="berschrift1">
    <w:name w:val="heading 1"/>
    <w:aliases w:val="Überschr.1"/>
    <w:basedOn w:val="Standard"/>
    <w:next w:val="Standard"/>
    <w:link w:val="berschrift1Zchn"/>
    <w:uiPriority w:val="9"/>
    <w:qFormat/>
    <w:rsid w:val="00593F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berschrift2">
    <w:name w:val="heading 2"/>
    <w:aliases w:val="Überschr.2"/>
    <w:basedOn w:val="Standard"/>
    <w:next w:val="Standard"/>
    <w:link w:val="berschrift2Zchn"/>
    <w:uiPriority w:val="9"/>
    <w:unhideWhenUsed/>
    <w:qFormat/>
    <w:rsid w:val="00D931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berschrift3">
    <w:name w:val="heading 3"/>
    <w:aliases w:val="Überschr.3"/>
    <w:basedOn w:val="Standard"/>
    <w:next w:val="Standard"/>
    <w:link w:val="berschrift3Zchn"/>
    <w:uiPriority w:val="9"/>
    <w:semiHidden/>
    <w:unhideWhenUsed/>
    <w:qFormat/>
    <w:rsid w:val="00D931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B5E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2003C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93F73"/>
    <w:pPr>
      <w:spacing w:after="0" w:line="240" w:lineRule="auto"/>
    </w:pPr>
  </w:style>
  <w:style w:type="character" w:customStyle="1" w:styleId="berschrift1Zchn">
    <w:name w:val="Überschrift 1 Zchn"/>
    <w:aliases w:val="Überschr.1 Zchn"/>
    <w:basedOn w:val="Absatz-Standardschriftart"/>
    <w:link w:val="berschrift1"/>
    <w:uiPriority w:val="9"/>
    <w:rsid w:val="00593F73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berschrift2Zchn">
    <w:name w:val="Überschrift 2 Zchn"/>
    <w:aliases w:val="Überschr.2 Zchn"/>
    <w:basedOn w:val="Absatz-Standardschriftart"/>
    <w:link w:val="berschrift2"/>
    <w:uiPriority w:val="9"/>
    <w:rsid w:val="00D931F3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aliases w:val="Überschr.3 Zchn"/>
    <w:basedOn w:val="Absatz-Standardschriftart"/>
    <w:link w:val="berschrift3"/>
    <w:uiPriority w:val="9"/>
    <w:semiHidden/>
    <w:rsid w:val="00D931F3"/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el">
    <w:name w:val="Title"/>
    <w:basedOn w:val="Standard"/>
    <w:next w:val="Standard"/>
    <w:link w:val="TitelZchn"/>
    <w:uiPriority w:val="10"/>
    <w:qFormat/>
    <w:rsid w:val="00D931F3"/>
    <w:pPr>
      <w:pBdr>
        <w:bottom w:val="single" w:sz="8" w:space="4" w:color="83005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D931F3"/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31F3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31F3"/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styleId="SchwacherVerweis">
    <w:name w:val="Subtle Reference"/>
    <w:basedOn w:val="Absatz-Standardschriftart"/>
    <w:uiPriority w:val="31"/>
    <w:qFormat/>
    <w:rsid w:val="00D931F3"/>
    <w:rPr>
      <w:smallCaps/>
      <w:color w:val="A1A9AB" w:themeColor="accent5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F6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6F1A"/>
  </w:style>
  <w:style w:type="paragraph" w:styleId="Fuzeile">
    <w:name w:val="footer"/>
    <w:link w:val="FuzeileZchn"/>
    <w:uiPriority w:val="99"/>
    <w:unhideWhenUsed/>
    <w:qFormat/>
    <w:rsid w:val="00B0645B"/>
    <w:pPr>
      <w:tabs>
        <w:tab w:val="center" w:pos="4536"/>
        <w:tab w:val="right" w:pos="9072"/>
      </w:tabs>
      <w:spacing w:after="0" w:line="240" w:lineRule="auto"/>
    </w:pPr>
    <w:rPr>
      <w:rFonts w:ascii="MetaBookLF" w:hAnsi="MetaBookLF"/>
      <w:color w:val="000000" w:themeColor="text1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B0645B"/>
    <w:rPr>
      <w:rFonts w:ascii="MetaBookLF" w:hAnsi="MetaBookLF"/>
      <w:color w:val="000000" w:themeColor="text1"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6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6F1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E2B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rsid w:val="00BB5EF1"/>
    <w:rPr>
      <w:rFonts w:asciiTheme="majorHAnsi" w:eastAsiaTheme="majorEastAsia" w:hAnsiTheme="majorHAnsi" w:cstheme="majorBidi"/>
      <w:i/>
      <w:iCs/>
      <w:color w:val="62003C" w:themeColor="accent1" w:themeShade="BF"/>
    </w:rPr>
  </w:style>
  <w:style w:type="numbering" w:customStyle="1" w:styleId="KeineListe1">
    <w:name w:val="Keine Liste1"/>
    <w:next w:val="KeineListe"/>
    <w:uiPriority w:val="99"/>
    <w:semiHidden/>
    <w:unhideWhenUsed/>
    <w:rsid w:val="00BB5EF1"/>
  </w:style>
  <w:style w:type="paragraph" w:styleId="StandardWeb">
    <w:name w:val="Normal (Web)"/>
    <w:basedOn w:val="Standard"/>
    <w:uiPriority w:val="99"/>
    <w:unhideWhenUsed/>
    <w:rsid w:val="00BB5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Fett">
    <w:name w:val="Strong"/>
    <w:basedOn w:val="Absatz-Standardschriftart"/>
    <w:uiPriority w:val="22"/>
    <w:qFormat/>
    <w:rsid w:val="00BB5EF1"/>
    <w:rPr>
      <w:b/>
      <w:bCs/>
    </w:rPr>
  </w:style>
  <w:style w:type="character" w:styleId="Hervorhebung">
    <w:name w:val="Emphasis"/>
    <w:basedOn w:val="Absatz-Standardschriftart"/>
    <w:uiPriority w:val="20"/>
    <w:qFormat/>
    <w:rsid w:val="00BB5EF1"/>
    <w:rPr>
      <w:i/>
      <w:iCs/>
    </w:rPr>
  </w:style>
  <w:style w:type="character" w:customStyle="1" w:styleId="markedcontent">
    <w:name w:val="markedcontent"/>
    <w:basedOn w:val="Absatz-Standardschriftart"/>
    <w:rsid w:val="00BB5EF1"/>
  </w:style>
  <w:style w:type="paragraph" w:styleId="Listenabsatz">
    <w:name w:val="List Paragraph"/>
    <w:basedOn w:val="Standard"/>
    <w:uiPriority w:val="34"/>
    <w:qFormat/>
    <w:rsid w:val="00BB5EF1"/>
    <w:pPr>
      <w:spacing w:after="160" w:line="259" w:lineRule="auto"/>
      <w:ind w:left="720"/>
      <w:contextualSpacing/>
    </w:pPr>
    <w:rPr>
      <w:lang w:val="fr-FR"/>
    </w:rPr>
  </w:style>
  <w:style w:type="character" w:styleId="Hyperlink">
    <w:name w:val="Hyperlink"/>
    <w:basedOn w:val="Absatz-Standardschriftart"/>
    <w:uiPriority w:val="99"/>
    <w:unhideWhenUsed/>
    <w:rsid w:val="00BB5EF1"/>
    <w:rPr>
      <w:color w:val="0000FF"/>
      <w:u w:val="single"/>
    </w:rPr>
  </w:style>
  <w:style w:type="paragraph" w:styleId="berarbeitung">
    <w:name w:val="Revision"/>
    <w:hidden/>
    <w:uiPriority w:val="99"/>
    <w:semiHidden/>
    <w:rsid w:val="00BB5EF1"/>
    <w:pPr>
      <w:spacing w:after="0" w:line="240" w:lineRule="auto"/>
    </w:pPr>
    <w:rPr>
      <w:lang w:val="fr-FR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B5E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B5EF1"/>
    <w:pPr>
      <w:spacing w:after="160" w:line="240" w:lineRule="auto"/>
    </w:pPr>
    <w:rPr>
      <w:sz w:val="20"/>
      <w:szCs w:val="20"/>
      <w:lang w:val="fr-FR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B5EF1"/>
    <w:rPr>
      <w:sz w:val="20"/>
      <w:szCs w:val="20"/>
      <w:lang w:val="fr-F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B5E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B5EF1"/>
    <w:rPr>
      <w:b/>
      <w:bCs/>
      <w:sz w:val="20"/>
      <w:szCs w:val="20"/>
      <w:lang w:val="fr-FR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4403"/>
    <w:rPr>
      <w:color w:val="605E5C"/>
      <w:shd w:val="clear" w:color="auto" w:fill="E1DFDD"/>
    </w:rPr>
  </w:style>
  <w:style w:type="character" w:styleId="Erwhnung">
    <w:name w:val="Mention"/>
    <w:basedOn w:val="Absatz-Standardschriftar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cloud.microsoft/e/nrBvk7x0YL?origin=lprLin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isereor (zurückhaltend &amp; zeitlos)">
  <a:themeElements>
    <a:clrScheme name="Misereor-zurückhaltend_und_zeitlos">
      <a:dk1>
        <a:sysClr val="windowText" lastClr="000000"/>
      </a:dk1>
      <a:lt1>
        <a:sysClr val="window" lastClr="FFFFFF"/>
      </a:lt1>
      <a:dk2>
        <a:srgbClr val="B4D9B6"/>
      </a:dk2>
      <a:lt2>
        <a:srgbClr val="FCDC97"/>
      </a:lt2>
      <a:accent1>
        <a:srgbClr val="830051"/>
      </a:accent1>
      <a:accent2>
        <a:srgbClr val="B4D9B6"/>
      </a:accent2>
      <a:accent3>
        <a:srgbClr val="FCDC97"/>
      </a:accent3>
      <a:accent4>
        <a:srgbClr val="B5CCD7"/>
      </a:accent4>
      <a:accent5>
        <a:srgbClr val="A1A9AB"/>
      </a:accent5>
      <a:accent6>
        <a:srgbClr val="EDD7B6"/>
      </a:accent6>
      <a:hlink>
        <a:srgbClr val="05037F"/>
      </a:hlink>
      <a:folHlink>
        <a:srgbClr val="830051"/>
      </a:folHlink>
    </a:clrScheme>
    <a:fontScheme name="Misereor">
      <a:majorFont>
        <a:latin typeface="MetaBookLF"/>
        <a:ea typeface=""/>
        <a:cs typeface=""/>
      </a:majorFont>
      <a:minorFont>
        <a:latin typeface="MetaBookLF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Larissa-Design 1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-Design 2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3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4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7650fb-33e1-4e81-8730-618f99bed8d3">
      <Terms xmlns="http://schemas.microsoft.com/office/infopath/2007/PartnerControls"/>
    </lcf76f155ced4ddcb4097134ff3c332f>
    <TaxCatchAll xmlns="d524742f-f8bc-4ec2-8e8c-56d795c7899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8F3F4445640042ACE6876486B726B8" ma:contentTypeVersion="18" ma:contentTypeDescription="Ein neues Dokument erstellen." ma:contentTypeScope="" ma:versionID="fcf1cbd8542ad0a30d390abf7d63538b">
  <xsd:schema xmlns:xsd="http://www.w3.org/2001/XMLSchema" xmlns:xs="http://www.w3.org/2001/XMLSchema" xmlns:p="http://schemas.microsoft.com/office/2006/metadata/properties" xmlns:ns2="f77650fb-33e1-4e81-8730-618f99bed8d3" xmlns:ns3="d524742f-f8bc-4ec2-8e8c-56d795c78990" targetNamespace="http://schemas.microsoft.com/office/2006/metadata/properties" ma:root="true" ma:fieldsID="60bb6397eac0a9ab0a5bec5fb86dde91" ns2:_="" ns3:_="">
    <xsd:import namespace="f77650fb-33e1-4e81-8730-618f99bed8d3"/>
    <xsd:import namespace="d524742f-f8bc-4ec2-8e8c-56d795c789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650fb-33e1-4e81-8730-618f99bed8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56748620-3505-406b-94a7-b520bdf861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4742f-f8bc-4ec2-8e8c-56d795c789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7118f15-21b6-44ec-a251-202f67a46337}" ma:internalName="TaxCatchAll" ma:showField="CatchAllData" ma:web="d524742f-f8bc-4ec2-8e8c-56d795c789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CBDA89-3366-4785-8A1B-E70780E187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DE6FBB-BA85-4DB7-B5DD-0EF81FCB0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BFBEDC-37A7-4243-B861-008EA69ECBB0}"/>
</file>

<file path=customXml/itemProps4.xml><?xml version="1.0" encoding="utf-8"?>
<ds:datastoreItem xmlns:ds="http://schemas.openxmlformats.org/officeDocument/2006/customXml" ds:itemID="{E6968BF7-1C91-49CA-A5C6-C51DD14B02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1385</Characters>
  <Application>Microsoft Office Word</Application>
  <DocSecurity>0</DocSecurity>
  <Lines>11</Lines>
  <Paragraphs>3</Paragraphs>
  <ScaleCrop>false</ScaleCrop>
  <Company>Bischöfliches Hilfswerk Misereor e.V.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Materialien zur Fastenaktion 2026 "Hier fängt Zukunft an“</dc:title>
  <dc:creator>Andreas Paul</dc:creator>
  <cp:keywords>Burundi, Fastenaktion, Fastenzeit, Misereor, Versöhnung, Frieden, Zukunft, Partner, Projekte, Gerechtigkeit, Liturgie, Gottesdienste, Andacht, Gebet, kreativ, Gruppe, Gemeinschaft, Singen, Beten, Leitwort, Meditation</cp:keywords>
  <cp:lastModifiedBy>Andreas Paul</cp:lastModifiedBy>
  <cp:revision>3</cp:revision>
  <cp:lastPrinted>2023-10-04T14:51:00Z</cp:lastPrinted>
  <dcterms:created xsi:type="dcterms:W3CDTF">2026-10-05T07:08:00Z</dcterms:created>
  <dcterms:modified xsi:type="dcterms:W3CDTF">2026-10-05T07:08:00Z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0x010100AD8F3F4445640042ACE6876486B726B8</vt:lpwstr>
  </property>
  <property fmtid="{D5CDD505-2E9C-101B-9397-08002B2CF9AE}" pid="3" name="docLang">
    <vt:lpwstr>de</vt:lpwstr>
  </property>
</Properties>
</file>