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38B53" w14:textId="3166D781" w:rsidR="00755389" w:rsidRPr="00755389" w:rsidRDefault="0075538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sz w:val="32"/>
          <w:szCs w:val="32"/>
          <w:lang w:eastAsia="de-DE"/>
        </w:rPr>
      </w:pPr>
      <w:r w:rsidRPr="00755389">
        <w:rPr>
          <w:rFonts w:ascii="Arial" w:eastAsia="MetaBookLF" w:hAnsi="Arial" w:cs="Arial"/>
          <w:b/>
          <w:bCs/>
          <w:sz w:val="32"/>
          <w:szCs w:val="32"/>
          <w:lang w:eastAsia="de-DE"/>
        </w:rPr>
        <w:t xml:space="preserve">Bausteine </w:t>
      </w:r>
      <w:r w:rsidR="002F34F5">
        <w:rPr>
          <w:rFonts w:ascii="Arial" w:eastAsia="MetaBookLF" w:hAnsi="Arial" w:cs="Arial"/>
          <w:b/>
          <w:bCs/>
          <w:sz w:val="32"/>
          <w:szCs w:val="32"/>
          <w:lang w:eastAsia="de-DE"/>
        </w:rPr>
        <w:t xml:space="preserve">Lieder </w:t>
      </w:r>
      <w:r w:rsidRPr="00755389">
        <w:rPr>
          <w:rFonts w:ascii="Arial" w:eastAsia="MetaBookLF" w:hAnsi="Arial" w:cs="Arial"/>
          <w:b/>
          <w:bCs/>
          <w:sz w:val="32"/>
          <w:szCs w:val="32"/>
          <w:lang w:eastAsia="de-DE"/>
        </w:rPr>
        <w:t>für Gottesdienst</w:t>
      </w:r>
      <w:r w:rsidR="002F34F5">
        <w:rPr>
          <w:rFonts w:ascii="Arial" w:eastAsia="MetaBookLF" w:hAnsi="Arial" w:cs="Arial"/>
          <w:b/>
          <w:bCs/>
          <w:sz w:val="32"/>
          <w:szCs w:val="32"/>
          <w:lang w:eastAsia="de-DE"/>
        </w:rPr>
        <w:t>e</w:t>
      </w:r>
      <w:r w:rsidRPr="00755389">
        <w:rPr>
          <w:rFonts w:ascii="Arial" w:eastAsia="MetaBookLF" w:hAnsi="Arial" w:cs="Arial"/>
          <w:b/>
          <w:bCs/>
          <w:sz w:val="32"/>
          <w:szCs w:val="32"/>
          <w:lang w:eastAsia="de-DE"/>
        </w:rPr>
        <w:t xml:space="preserve"> zur Fastenaktion 202</w:t>
      </w:r>
      <w:r w:rsidR="005A5E55">
        <w:rPr>
          <w:rFonts w:ascii="Arial" w:eastAsia="MetaBookLF" w:hAnsi="Arial" w:cs="Arial"/>
          <w:b/>
          <w:bCs/>
          <w:sz w:val="32"/>
          <w:szCs w:val="32"/>
          <w:lang w:eastAsia="de-DE"/>
        </w:rPr>
        <w:t>7</w:t>
      </w:r>
    </w:p>
    <w:p w14:paraId="57A4FCC4" w14:textId="27F586E0" w:rsidR="00755389" w:rsidRPr="00755389" w:rsidRDefault="005A5E55" w:rsidP="00755389">
      <w:pPr>
        <w:spacing w:before="120" w:after="120"/>
        <w:rPr>
          <w:rFonts w:ascii="Arial" w:eastAsia="MetaBookLF" w:hAnsi="Arial" w:cs="Arial"/>
          <w:i/>
          <w:iCs/>
          <w:sz w:val="32"/>
          <w:szCs w:val="32"/>
          <w:lang w:eastAsia="de-DE"/>
        </w:rPr>
      </w:pPr>
      <w:r>
        <w:rPr>
          <w:rFonts w:ascii="Arial" w:eastAsia="MetaBookLF" w:hAnsi="Arial" w:cs="Arial"/>
          <w:i/>
          <w:iCs/>
          <w:sz w:val="32"/>
          <w:szCs w:val="32"/>
          <w:lang w:eastAsia="de-DE"/>
        </w:rPr>
        <w:t>Am Anfang steht Mut</w:t>
      </w:r>
    </w:p>
    <w:p w14:paraId="6F81D0BA" w14:textId="003643F5" w:rsidR="00755389" w:rsidRPr="00755389" w:rsidRDefault="00755389" w:rsidP="00755389">
      <w:pPr>
        <w:rPr>
          <w:rFonts w:ascii="Arial" w:eastAsia="MetaBookLF" w:hAnsi="Arial" w:cs="Arial"/>
          <w:color w:val="445567"/>
          <w:lang w:eastAsia="de-DE"/>
        </w:rPr>
      </w:pPr>
      <w:r w:rsidRPr="00755389">
        <w:rPr>
          <w:rFonts w:ascii="Arial" w:eastAsia="MetaBookLF" w:hAnsi="Arial" w:cs="Arial"/>
          <w:color w:val="445567"/>
          <w:lang w:eastAsia="de-DE"/>
        </w:rPr>
        <w:t>von Andreas Paul, Misereor</w:t>
      </w:r>
    </w:p>
    <w:p w14:paraId="6231747E" w14:textId="77777777" w:rsidR="00755389" w:rsidRDefault="0075538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color w:val="000000"/>
          <w:lang w:eastAsia="de-DE"/>
        </w:rPr>
      </w:pPr>
    </w:p>
    <w:p w14:paraId="0F1935FC" w14:textId="77777777" w:rsidR="00AE44A4" w:rsidRPr="00755389" w:rsidRDefault="00AE44A4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color w:val="000000"/>
          <w:lang w:eastAsia="de-DE"/>
        </w:rPr>
      </w:pPr>
    </w:p>
    <w:p w14:paraId="1E4EE89B" w14:textId="51A4E0F1" w:rsidR="00755389" w:rsidRPr="00755389" w:rsidRDefault="0075538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color w:val="000000"/>
          <w:lang w:eastAsia="de-DE"/>
        </w:rPr>
      </w:pPr>
      <w:r w:rsidRPr="00755389">
        <w:rPr>
          <w:rFonts w:ascii="Arial" w:eastAsia="MetaBookLF" w:hAnsi="Arial" w:cs="Arial"/>
          <w:b/>
          <w:bCs/>
          <w:color w:val="000000"/>
          <w:lang w:eastAsia="de-DE"/>
        </w:rPr>
        <w:t>V</w:t>
      </w:r>
      <w:r w:rsidR="005A691E">
        <w:rPr>
          <w:rFonts w:ascii="Arial" w:eastAsia="MetaBookLF" w:hAnsi="Arial" w:cs="Arial"/>
          <w:b/>
          <w:bCs/>
          <w:color w:val="000000"/>
          <w:lang w:eastAsia="de-DE"/>
        </w:rPr>
        <w:t>orbereitung</w:t>
      </w:r>
    </w:p>
    <w:p w14:paraId="543E4C30" w14:textId="77777777" w:rsidR="00755389" w:rsidRPr="00755389" w:rsidRDefault="00755389" w:rsidP="0075538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MetaBookLF" w:hAnsi="Arial" w:cs="Arial"/>
          <w:color w:val="000000"/>
          <w:lang w:eastAsia="de-DE"/>
        </w:rPr>
      </w:pPr>
      <w:r w:rsidRPr="00755389">
        <w:rPr>
          <w:rFonts w:ascii="Arial" w:eastAsia="MetaBookLF" w:hAnsi="Arial" w:cs="Arial"/>
          <w:color w:val="000000"/>
          <w:lang w:eastAsia="de-DE"/>
        </w:rPr>
        <w:t>Am 4. Fastensonntag:</w:t>
      </w:r>
    </w:p>
    <w:p w14:paraId="74FDAB05" w14:textId="796068FD" w:rsidR="00755389" w:rsidRPr="00755389" w:rsidRDefault="005E7AC9" w:rsidP="00755389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MetaBookLF" w:hAnsi="Arial" w:cs="Arial"/>
          <w:color w:val="000000"/>
          <w:lang w:eastAsia="de-DE"/>
        </w:rPr>
      </w:pPr>
      <w:r>
        <w:rPr>
          <w:rFonts w:ascii="Arial" w:eastAsia="MetaBookLF" w:hAnsi="Arial" w:cs="Arial"/>
          <w:color w:val="000000"/>
          <w:lang w:eastAsia="de-DE"/>
        </w:rPr>
        <w:t>d</w:t>
      </w:r>
      <w:r w:rsidR="00755389" w:rsidRPr="00755389">
        <w:rPr>
          <w:rFonts w:ascii="Arial" w:eastAsia="MetaBookLF" w:hAnsi="Arial" w:cs="Arial"/>
          <w:color w:val="000000"/>
          <w:lang w:eastAsia="de-DE"/>
        </w:rPr>
        <w:t xml:space="preserve">en Aufruf der </w:t>
      </w:r>
      <w:r w:rsidR="008907B0">
        <w:rPr>
          <w:rFonts w:ascii="Arial" w:eastAsia="MetaBookLF" w:hAnsi="Arial" w:cs="Arial"/>
          <w:color w:val="000000"/>
          <w:lang w:eastAsia="de-DE"/>
        </w:rPr>
        <w:t>d</w:t>
      </w:r>
      <w:r w:rsidR="00755389" w:rsidRPr="00755389">
        <w:rPr>
          <w:rFonts w:ascii="Arial" w:eastAsia="MetaBookLF" w:hAnsi="Arial" w:cs="Arial"/>
          <w:color w:val="000000"/>
          <w:lang w:eastAsia="de-DE"/>
        </w:rPr>
        <w:t>eutschen Bischöfe zur Misereor-Fastenaktion 202</w:t>
      </w:r>
      <w:r w:rsidR="005A5E55">
        <w:rPr>
          <w:rFonts w:ascii="Arial" w:eastAsia="MetaBookLF" w:hAnsi="Arial" w:cs="Arial"/>
          <w:color w:val="000000"/>
          <w:lang w:eastAsia="de-DE"/>
        </w:rPr>
        <w:t>7</w:t>
      </w:r>
      <w:r w:rsidR="00755389" w:rsidRPr="00755389">
        <w:rPr>
          <w:rFonts w:ascii="Arial" w:eastAsia="MetaBookLF" w:hAnsi="Arial" w:cs="Arial"/>
          <w:color w:val="000000"/>
          <w:lang w:eastAsia="de-DE"/>
        </w:rPr>
        <w:t xml:space="preserve"> verlesen</w:t>
      </w:r>
      <w:r>
        <w:rPr>
          <w:rFonts w:ascii="Arial" w:eastAsia="MetaBookLF" w:hAnsi="Arial" w:cs="Arial"/>
          <w:color w:val="000000"/>
          <w:lang w:eastAsia="de-DE"/>
        </w:rPr>
        <w:t>,</w:t>
      </w:r>
    </w:p>
    <w:p w14:paraId="4296DA00" w14:textId="71FD95FB" w:rsidR="00755389" w:rsidRPr="00755389" w:rsidRDefault="00755389" w:rsidP="00755389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MetaBookLF" w:hAnsi="Arial" w:cs="Arial"/>
          <w:color w:val="000000"/>
          <w:lang w:eastAsia="de-DE"/>
        </w:rPr>
      </w:pPr>
      <w:r w:rsidRPr="00755389">
        <w:rPr>
          <w:rFonts w:ascii="Arial" w:eastAsia="MetaBookLF" w:hAnsi="Arial" w:cs="Arial"/>
          <w:color w:val="000000"/>
          <w:lang w:eastAsia="de-DE"/>
        </w:rPr>
        <w:t>Spendentüten auslegen oder am Ausgang verteilen lassen</w:t>
      </w:r>
      <w:r w:rsidR="005E7AC9">
        <w:rPr>
          <w:rFonts w:ascii="Arial" w:eastAsia="MetaBookLF" w:hAnsi="Arial" w:cs="Arial"/>
          <w:color w:val="000000"/>
          <w:lang w:eastAsia="de-DE"/>
        </w:rPr>
        <w:t>,</w:t>
      </w:r>
    </w:p>
    <w:p w14:paraId="3035FD28" w14:textId="4E037425" w:rsidR="00755389" w:rsidRPr="003127BD" w:rsidRDefault="005E7AC9" w:rsidP="00755389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MetaBookLF" w:hAnsi="Arial" w:cs="Arial"/>
          <w:color w:val="000000"/>
          <w:lang w:eastAsia="de-DE"/>
        </w:rPr>
      </w:pPr>
      <w:r w:rsidRPr="003127BD">
        <w:rPr>
          <w:rFonts w:ascii="Arial" w:eastAsia="MetaBookLF" w:hAnsi="Arial" w:cs="Arial"/>
          <w:color w:val="000000"/>
          <w:lang w:eastAsia="de-DE"/>
        </w:rPr>
        <w:t>a</w:t>
      </w:r>
      <w:r w:rsidR="00755389" w:rsidRPr="003127BD">
        <w:rPr>
          <w:rFonts w:ascii="Arial" w:eastAsia="MetaBookLF" w:hAnsi="Arial" w:cs="Arial"/>
          <w:color w:val="000000"/>
          <w:lang w:eastAsia="de-DE"/>
        </w:rPr>
        <w:t xml:space="preserve">uf die Möglichkeit zur Online-Spende unter </w:t>
      </w:r>
      <w:hyperlink r:id="rId11" w:history="1">
        <w:r w:rsidR="00A65A7E">
          <w:rPr>
            <w:rStyle w:val="Hyperlink"/>
            <w:rFonts w:ascii="Arial" w:eastAsia="MetaBookLF" w:hAnsi="Arial" w:cs="Arial"/>
            <w:lang w:eastAsia="de-DE"/>
          </w:rPr>
          <w:t>www.misereor.de/fastenaktion</w:t>
        </w:r>
      </w:hyperlink>
      <w:r w:rsidR="003127BD" w:rsidRPr="003127BD">
        <w:rPr>
          <w:rFonts w:ascii="Arial" w:eastAsia="MetaBookLF" w:hAnsi="Arial" w:cs="Arial"/>
          <w:color w:val="000000"/>
          <w:lang w:eastAsia="de-DE"/>
        </w:rPr>
        <w:t xml:space="preserve"> </w:t>
      </w:r>
      <w:r w:rsidR="00755389" w:rsidRPr="003127BD">
        <w:rPr>
          <w:rFonts w:ascii="Arial" w:eastAsia="MetaBookLF" w:hAnsi="Arial" w:cs="Arial"/>
          <w:color w:val="000000"/>
          <w:lang w:eastAsia="de-DE"/>
        </w:rPr>
        <w:t xml:space="preserve"> hinweisen und/oder</w:t>
      </w:r>
    </w:p>
    <w:p w14:paraId="223DA221" w14:textId="75FD2965" w:rsidR="00755389" w:rsidRPr="00755389" w:rsidRDefault="005E7AC9" w:rsidP="00755389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MetaBookLF" w:hAnsi="Arial" w:cs="Arial"/>
          <w:color w:val="000000"/>
          <w:lang w:eastAsia="de-DE"/>
        </w:rPr>
      </w:pPr>
      <w:r>
        <w:rPr>
          <w:rFonts w:ascii="Arial" w:eastAsia="MetaBookLF" w:hAnsi="Arial" w:cs="Arial"/>
          <w:color w:val="000000"/>
          <w:lang w:eastAsia="de-DE"/>
        </w:rPr>
        <w:t>a</w:t>
      </w:r>
      <w:r w:rsidR="00755389" w:rsidRPr="00755389">
        <w:rPr>
          <w:rFonts w:ascii="Arial" w:eastAsia="MetaBookLF" w:hAnsi="Arial" w:cs="Arial"/>
          <w:color w:val="000000"/>
          <w:lang w:eastAsia="de-DE"/>
        </w:rPr>
        <w:t>uf Möglichkeit zur Überweisung der Spende mittels des Überweisungsformulars an der Spendentüte hinweisen</w:t>
      </w:r>
      <w:r>
        <w:rPr>
          <w:rFonts w:ascii="Arial" w:eastAsia="MetaBookLF" w:hAnsi="Arial" w:cs="Arial"/>
          <w:color w:val="000000"/>
          <w:lang w:eastAsia="de-DE"/>
        </w:rPr>
        <w:t>.</w:t>
      </w:r>
    </w:p>
    <w:p w14:paraId="3181811D" w14:textId="0C29EC8C" w:rsidR="00755389" w:rsidRDefault="00755389" w:rsidP="0075538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MetaBookLF" w:hAnsi="Arial" w:cs="Arial"/>
          <w:lang w:eastAsia="de-DE"/>
        </w:rPr>
      </w:pPr>
      <w:r w:rsidRPr="00755389">
        <w:rPr>
          <w:rFonts w:ascii="Arial" w:eastAsia="MetaBookLF" w:hAnsi="Arial" w:cs="Arial"/>
          <w:lang w:eastAsia="de-DE"/>
        </w:rPr>
        <w:t xml:space="preserve">Das Aktionsplakat gut sichtbar aushängen/aufstellen. </w:t>
      </w:r>
    </w:p>
    <w:p w14:paraId="571AC174" w14:textId="0AEC073A" w:rsidR="00692CAE" w:rsidRPr="00755389" w:rsidRDefault="00692CAE" w:rsidP="0075538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MetaBookLF" w:hAnsi="Arial" w:cs="Arial"/>
          <w:lang w:eastAsia="de-DE"/>
        </w:rPr>
      </w:pPr>
      <w:r>
        <w:rPr>
          <w:rFonts w:ascii="Arial" w:eastAsia="MetaBookLF" w:hAnsi="Arial" w:cs="Arial"/>
          <w:lang w:eastAsia="de-DE"/>
        </w:rPr>
        <w:t>Alle Materialien erh</w:t>
      </w:r>
      <w:r w:rsidR="0089025E">
        <w:rPr>
          <w:rFonts w:ascii="Arial" w:eastAsia="MetaBookLF" w:hAnsi="Arial" w:cs="Arial"/>
          <w:lang w:eastAsia="de-DE"/>
        </w:rPr>
        <w:t xml:space="preserve">ältlich über </w:t>
      </w:r>
      <w:hyperlink r:id="rId12" w:history="1">
        <w:r w:rsidR="0089025E" w:rsidRPr="00F253BC">
          <w:rPr>
            <w:rStyle w:val="Hyperlink"/>
            <w:rFonts w:ascii="Arial" w:eastAsia="Arial" w:hAnsi="Arial" w:cs="Arial"/>
          </w:rPr>
          <w:t>www.misereor.de/bestellen</w:t>
        </w:r>
      </w:hyperlink>
      <w:r w:rsidR="0089025E">
        <w:rPr>
          <w:rFonts w:ascii="Arial" w:eastAsia="Arial" w:hAnsi="Arial" w:cs="Arial"/>
        </w:rPr>
        <w:t>.</w:t>
      </w:r>
    </w:p>
    <w:p w14:paraId="5043070E" w14:textId="380EA4C4" w:rsidR="00755389" w:rsidRPr="00755389" w:rsidRDefault="00755389" w:rsidP="0075538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MetaBookLF" w:hAnsi="Arial" w:cs="Arial"/>
          <w:lang w:eastAsia="de-DE"/>
        </w:rPr>
      </w:pPr>
      <w:r w:rsidRPr="00755389">
        <w:rPr>
          <w:rFonts w:ascii="Arial" w:eastAsia="MetaBookLF" w:hAnsi="Arial" w:cs="Arial"/>
          <w:lang w:eastAsia="de-DE"/>
        </w:rPr>
        <w:t xml:space="preserve">Die Liedvorschläge beziehen sich auf das Leitwort der Misereor-Fastenaktion und auf die Schrifttexte vom 5. Fastensonntag, Lesejahr </w:t>
      </w:r>
      <w:r w:rsidR="000668BE">
        <w:rPr>
          <w:rFonts w:ascii="Arial" w:eastAsia="MetaBookLF" w:hAnsi="Arial" w:cs="Arial"/>
          <w:lang w:eastAsia="de-DE"/>
        </w:rPr>
        <w:t>B</w:t>
      </w:r>
      <w:r w:rsidR="005E7AC9">
        <w:rPr>
          <w:rFonts w:ascii="Arial" w:eastAsia="MetaBookLF" w:hAnsi="Arial" w:cs="Arial"/>
          <w:lang w:eastAsia="de-DE"/>
        </w:rPr>
        <w:t>.</w:t>
      </w:r>
    </w:p>
    <w:p w14:paraId="367295E7" w14:textId="77777777" w:rsidR="00755389" w:rsidRDefault="00755389" w:rsidP="00755389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MetaBookLF" w:hAnsi="Arial" w:cs="Arial"/>
          <w:lang w:eastAsia="de-DE"/>
        </w:rPr>
      </w:pPr>
    </w:p>
    <w:p w14:paraId="7EE3C034" w14:textId="77777777" w:rsidR="00AE44A4" w:rsidRPr="00755389" w:rsidRDefault="00AE44A4" w:rsidP="00755389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MetaBookLF" w:hAnsi="Arial" w:cs="Arial"/>
          <w:lang w:eastAsia="de-DE"/>
        </w:rPr>
      </w:pPr>
    </w:p>
    <w:p w14:paraId="605B4E0D" w14:textId="027CA51D" w:rsidR="5F17BFFD" w:rsidRDefault="00EE4ABD" w:rsidP="7B850168">
      <w:pPr>
        <w:spacing w:after="0" w:line="240" w:lineRule="auto"/>
        <w:contextualSpacing/>
        <w:rPr>
          <w:rFonts w:ascii="Arial" w:eastAsia="MetaBookLF" w:hAnsi="Arial" w:cs="Arial"/>
          <w:lang w:eastAsia="de-DE"/>
        </w:rPr>
      </w:pPr>
      <w:r>
        <w:rPr>
          <w:rFonts w:ascii="Arial" w:eastAsia="MetaBookLF" w:hAnsi="Arial" w:cs="Arial"/>
          <w:lang w:eastAsia="de-DE"/>
        </w:rPr>
        <w:t xml:space="preserve">Ein </w:t>
      </w:r>
      <w:r w:rsidR="004644E6">
        <w:rPr>
          <w:rFonts w:ascii="Arial" w:eastAsia="MetaBookLF" w:hAnsi="Arial" w:cs="Arial"/>
          <w:lang w:eastAsia="de-DE"/>
        </w:rPr>
        <w:t>Lied zu</w:t>
      </w:r>
      <w:r>
        <w:rPr>
          <w:rFonts w:ascii="Arial" w:eastAsia="MetaBookLF" w:hAnsi="Arial" w:cs="Arial"/>
          <w:lang w:eastAsia="de-DE"/>
        </w:rPr>
        <w:t>m Leitwort ‚Am Anfang steht Mut‘ von Manuel Bleuel</w:t>
      </w:r>
      <w:r w:rsidR="00CA2428">
        <w:rPr>
          <w:rFonts w:ascii="Arial" w:eastAsia="MetaBookLF" w:hAnsi="Arial" w:cs="Arial"/>
          <w:lang w:eastAsia="de-DE"/>
        </w:rPr>
        <w:t xml:space="preserve"> und das </w:t>
      </w:r>
      <w:r w:rsidR="5F17BFFD" w:rsidRPr="7B850168">
        <w:rPr>
          <w:rFonts w:ascii="Arial" w:eastAsia="MetaBookLF" w:hAnsi="Arial" w:cs="Arial"/>
          <w:lang w:eastAsia="de-DE"/>
        </w:rPr>
        <w:t xml:space="preserve">Fastenaktions-Lied „Weniger – für mehr“ </w:t>
      </w:r>
      <w:r w:rsidR="00CA2428">
        <w:rPr>
          <w:rFonts w:ascii="Arial" w:eastAsia="MetaBookLF" w:hAnsi="Arial" w:cs="Arial"/>
          <w:lang w:eastAsia="de-DE"/>
        </w:rPr>
        <w:t xml:space="preserve">finden sie </w:t>
      </w:r>
      <w:r w:rsidR="5F17BFFD" w:rsidRPr="7B850168">
        <w:rPr>
          <w:rFonts w:ascii="Arial" w:eastAsia="MetaBookLF" w:hAnsi="Arial" w:cs="Arial"/>
          <w:lang w:eastAsia="de-DE"/>
        </w:rPr>
        <w:t>zum Download auf</w:t>
      </w:r>
      <w:r w:rsidR="00CA2428">
        <w:rPr>
          <w:rFonts w:ascii="Arial" w:eastAsia="MetaBookLF" w:hAnsi="Arial" w:cs="Arial"/>
          <w:lang w:eastAsia="de-DE"/>
        </w:rPr>
        <w:t xml:space="preserve"> </w:t>
      </w:r>
      <w:hyperlink r:id="rId13" w:history="1">
        <w:r w:rsidR="00CA2428" w:rsidRPr="004465C7">
          <w:rPr>
            <w:rStyle w:val="Hyperlink"/>
            <w:rFonts w:ascii="Arial" w:eastAsia="MetaBookLF" w:hAnsi="Arial" w:cs="Arial"/>
            <w:lang w:eastAsia="de-DE"/>
          </w:rPr>
          <w:t>www.misereor.de/fastenaktion-gottesdienste</w:t>
        </w:r>
      </w:hyperlink>
      <w:r w:rsidR="00CA2428">
        <w:rPr>
          <w:rFonts w:ascii="Arial" w:eastAsia="MetaBookLF" w:hAnsi="Arial" w:cs="Arial"/>
          <w:lang w:eastAsia="de-DE"/>
        </w:rPr>
        <w:t xml:space="preserve"> </w:t>
      </w:r>
    </w:p>
    <w:p w14:paraId="64ED9562" w14:textId="77777777" w:rsidR="00755389" w:rsidRPr="00755389" w:rsidRDefault="00755389" w:rsidP="00755389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MetaBookLF" w:hAnsi="Arial" w:cs="Arial"/>
          <w:lang w:eastAsia="de-DE"/>
        </w:rPr>
      </w:pPr>
    </w:p>
    <w:p w14:paraId="59A4AE43" w14:textId="37F76672" w:rsidR="00755389" w:rsidRDefault="0075538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i/>
          <w:iCs/>
          <w:lang w:eastAsia="de-DE"/>
        </w:rPr>
      </w:pPr>
      <w:r w:rsidRPr="00755389">
        <w:rPr>
          <w:rFonts w:ascii="Arial" w:eastAsia="MetaBookLF" w:hAnsi="Arial" w:cs="Arial"/>
          <w:b/>
          <w:bCs/>
          <w:i/>
          <w:iCs/>
          <w:lang w:eastAsia="de-DE"/>
        </w:rPr>
        <w:t>Gotteslob</w:t>
      </w:r>
    </w:p>
    <w:p w14:paraId="2921EEDE" w14:textId="77777777" w:rsidR="008749ED" w:rsidRPr="00755389" w:rsidRDefault="008749ED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i/>
          <w:iCs/>
          <w:lang w:eastAsia="de-DE"/>
        </w:rPr>
      </w:pPr>
    </w:p>
    <w:p w14:paraId="39211992" w14:textId="2A7BBA74" w:rsidR="00A142D9" w:rsidRPr="000A7656" w:rsidRDefault="008570F8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 xml:space="preserve">GL </w:t>
      </w:r>
      <w:r w:rsidR="00A142D9" w:rsidRPr="000A7656">
        <w:rPr>
          <w:rFonts w:ascii="Arial" w:eastAsia="MetaBookLF" w:hAnsi="Arial" w:cs="Arial"/>
          <w:lang w:eastAsia="de-DE"/>
        </w:rPr>
        <w:t>8</w:t>
      </w:r>
      <w:r w:rsidR="00B80B18" w:rsidRPr="000A7656">
        <w:rPr>
          <w:rFonts w:ascii="Arial" w:eastAsia="MetaBookLF" w:hAnsi="Arial" w:cs="Arial"/>
          <w:lang w:eastAsia="de-DE"/>
        </w:rPr>
        <w:t>4</w:t>
      </w:r>
      <w:r w:rsidR="00856605" w:rsidRPr="000A7656">
        <w:rPr>
          <w:rFonts w:ascii="Arial" w:eastAsia="MetaBookLF" w:hAnsi="Arial" w:cs="Arial"/>
          <w:lang w:eastAsia="de-DE"/>
        </w:rPr>
        <w:t>,3</w:t>
      </w:r>
      <w:r w:rsidR="00383B0E" w:rsidRPr="000A7656">
        <w:rPr>
          <w:rFonts w:ascii="Arial" w:eastAsia="MetaBookLF" w:hAnsi="Arial" w:cs="Arial"/>
          <w:lang w:eastAsia="de-DE"/>
        </w:rPr>
        <w:t>:</w:t>
      </w:r>
      <w:r w:rsidR="00A142D9" w:rsidRPr="000A7656">
        <w:rPr>
          <w:rFonts w:ascii="Arial" w:eastAsia="MetaBookLF" w:hAnsi="Arial" w:cs="Arial"/>
          <w:lang w:eastAsia="de-DE"/>
        </w:rPr>
        <w:tab/>
      </w:r>
      <w:r w:rsidR="00A142D9" w:rsidRPr="000A7656">
        <w:rPr>
          <w:rFonts w:ascii="Arial" w:eastAsia="MetaBookLF" w:hAnsi="Arial" w:cs="Arial"/>
          <w:lang w:eastAsia="de-DE"/>
        </w:rPr>
        <w:tab/>
      </w:r>
      <w:r w:rsidR="00856605" w:rsidRPr="000A7656">
        <w:rPr>
          <w:rFonts w:ascii="Arial" w:eastAsia="MetaBookLF" w:hAnsi="Arial" w:cs="Arial"/>
          <w:lang w:eastAsia="de-DE"/>
        </w:rPr>
        <w:t>Schenke den Verzagten Mut</w:t>
      </w:r>
    </w:p>
    <w:p w14:paraId="1808D058" w14:textId="28BB8C21" w:rsidR="00751E7A" w:rsidRPr="000A7656" w:rsidRDefault="00751E7A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163,7: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</w:r>
      <w:r w:rsidR="00AC07CA" w:rsidRPr="000A7656">
        <w:rPr>
          <w:rFonts w:ascii="Arial" w:eastAsia="MetaBookLF" w:hAnsi="Arial" w:cs="Arial"/>
          <w:lang w:eastAsia="de-DE"/>
        </w:rPr>
        <w:t>Du gibst ihnen Mut, dich zu bekennen</w:t>
      </w:r>
    </w:p>
    <w:p w14:paraId="55395B87" w14:textId="60B15D50" w:rsidR="00586DE3" w:rsidRPr="000A7656" w:rsidRDefault="00586DE3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210</w:t>
      </w:r>
      <w:r w:rsidR="003E5B04" w:rsidRPr="000A7656">
        <w:rPr>
          <w:rFonts w:ascii="Arial" w:eastAsia="MetaBookLF" w:hAnsi="Arial" w:cs="Arial"/>
          <w:lang w:eastAsia="de-DE"/>
        </w:rPr>
        <w:t>:</w:t>
      </w:r>
      <w:r w:rsidR="003E5B04" w:rsidRPr="000A7656">
        <w:rPr>
          <w:rFonts w:ascii="Arial" w:eastAsia="MetaBookLF" w:hAnsi="Arial" w:cs="Arial"/>
          <w:lang w:eastAsia="de-DE"/>
        </w:rPr>
        <w:tab/>
      </w:r>
      <w:r w:rsidR="003E5B04" w:rsidRPr="000A7656">
        <w:rPr>
          <w:rFonts w:ascii="Arial" w:eastAsia="MetaBookLF" w:hAnsi="Arial" w:cs="Arial"/>
          <w:lang w:eastAsia="de-DE"/>
        </w:rPr>
        <w:tab/>
        <w:t>Das Weizenkorn muss sterben</w:t>
      </w:r>
    </w:p>
    <w:p w14:paraId="41BAC8B4" w14:textId="67D1DF78" w:rsidR="009A6855" w:rsidRPr="000A7656" w:rsidRDefault="009A6855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221,1: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  <w:t>Kündet allen in der Not</w:t>
      </w:r>
    </w:p>
    <w:p w14:paraId="3D09E2BD" w14:textId="6EB9492E" w:rsidR="00773487" w:rsidRPr="000A7656" w:rsidRDefault="00DD6413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 xml:space="preserve">GL </w:t>
      </w:r>
      <w:r w:rsidR="00773487" w:rsidRPr="000A7656">
        <w:rPr>
          <w:rFonts w:ascii="Arial" w:eastAsia="MetaBookLF" w:hAnsi="Arial" w:cs="Arial"/>
          <w:lang w:eastAsia="de-DE"/>
        </w:rPr>
        <w:t>266,</w:t>
      </w:r>
      <w:r w:rsidR="00BD7114" w:rsidRPr="000A7656">
        <w:rPr>
          <w:rFonts w:ascii="Arial" w:eastAsia="MetaBookLF" w:hAnsi="Arial" w:cs="Arial"/>
          <w:lang w:eastAsia="de-DE"/>
        </w:rPr>
        <w:t>5+6</w:t>
      </w:r>
      <w:r w:rsidR="00383B0E" w:rsidRPr="000A7656">
        <w:rPr>
          <w:rFonts w:ascii="Arial" w:eastAsia="MetaBookLF" w:hAnsi="Arial" w:cs="Arial"/>
          <w:lang w:eastAsia="de-DE"/>
        </w:rPr>
        <w:t>:</w:t>
      </w:r>
      <w:r w:rsidR="00BD7114" w:rsidRPr="000A7656">
        <w:rPr>
          <w:rFonts w:ascii="Arial" w:eastAsia="MetaBookLF" w:hAnsi="Arial" w:cs="Arial"/>
          <w:lang w:eastAsia="de-DE"/>
        </w:rPr>
        <w:tab/>
      </w:r>
      <w:r w:rsidR="00BD7114" w:rsidRPr="000A7656">
        <w:rPr>
          <w:rFonts w:ascii="Arial" w:eastAsia="MetaBookLF" w:hAnsi="Arial" w:cs="Arial"/>
          <w:lang w:eastAsia="de-DE"/>
        </w:rPr>
        <w:tab/>
        <w:t>Bekehre</w:t>
      </w:r>
      <w:r w:rsidRPr="000A7656">
        <w:rPr>
          <w:rFonts w:ascii="Arial" w:eastAsia="MetaBookLF" w:hAnsi="Arial" w:cs="Arial"/>
          <w:lang w:eastAsia="de-DE"/>
        </w:rPr>
        <w:t xml:space="preserve"> uns</w:t>
      </w:r>
    </w:p>
    <w:p w14:paraId="15DFE60C" w14:textId="532A52AF" w:rsidR="005E273C" w:rsidRPr="000A7656" w:rsidRDefault="005E273C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269,3: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</w:r>
      <w:r w:rsidR="00C070DE" w:rsidRPr="000A7656">
        <w:rPr>
          <w:rFonts w:ascii="Arial" w:eastAsia="MetaBookLF" w:hAnsi="Arial" w:cs="Arial"/>
          <w:lang w:eastAsia="de-DE"/>
        </w:rPr>
        <w:t>Du Sonne der Gerechtigkeit</w:t>
      </w:r>
    </w:p>
    <w:p w14:paraId="11915959" w14:textId="43650790" w:rsidR="008570F8" w:rsidRPr="000A7656" w:rsidRDefault="00A142D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 xml:space="preserve">GL </w:t>
      </w:r>
      <w:r w:rsidR="008570F8" w:rsidRPr="000A7656">
        <w:rPr>
          <w:rFonts w:ascii="Arial" w:eastAsia="MetaBookLF" w:hAnsi="Arial" w:cs="Arial"/>
          <w:lang w:eastAsia="de-DE"/>
        </w:rPr>
        <w:t>268</w:t>
      </w:r>
      <w:r w:rsidR="00397AD9" w:rsidRPr="000A7656">
        <w:rPr>
          <w:rFonts w:ascii="Arial" w:eastAsia="MetaBookLF" w:hAnsi="Arial" w:cs="Arial"/>
          <w:lang w:eastAsia="de-DE"/>
        </w:rPr>
        <w:t>,</w:t>
      </w:r>
      <w:r w:rsidR="005E273C" w:rsidRPr="000A7656">
        <w:rPr>
          <w:rFonts w:ascii="Arial" w:eastAsia="MetaBookLF" w:hAnsi="Arial" w:cs="Arial"/>
          <w:lang w:eastAsia="de-DE"/>
        </w:rPr>
        <w:t>3+</w:t>
      </w:r>
      <w:r w:rsidR="00397AD9" w:rsidRPr="000A7656">
        <w:rPr>
          <w:rFonts w:ascii="Arial" w:eastAsia="MetaBookLF" w:hAnsi="Arial" w:cs="Arial"/>
          <w:lang w:eastAsia="de-DE"/>
        </w:rPr>
        <w:t>4</w:t>
      </w:r>
      <w:r w:rsidR="00383B0E" w:rsidRPr="000A7656">
        <w:rPr>
          <w:rFonts w:ascii="Arial" w:eastAsia="MetaBookLF" w:hAnsi="Arial" w:cs="Arial"/>
          <w:lang w:eastAsia="de-DE"/>
        </w:rPr>
        <w:t>:</w:t>
      </w:r>
      <w:r w:rsidR="00397AD9" w:rsidRPr="000A7656">
        <w:rPr>
          <w:rFonts w:ascii="Arial" w:eastAsia="MetaBookLF" w:hAnsi="Arial" w:cs="Arial"/>
          <w:lang w:eastAsia="de-DE"/>
        </w:rPr>
        <w:tab/>
      </w:r>
      <w:r w:rsidR="00397AD9" w:rsidRPr="000A7656">
        <w:rPr>
          <w:rFonts w:ascii="Arial" w:eastAsia="MetaBookLF" w:hAnsi="Arial" w:cs="Arial"/>
          <w:lang w:eastAsia="de-DE"/>
        </w:rPr>
        <w:tab/>
      </w:r>
      <w:r w:rsidR="00E56852" w:rsidRPr="000A7656">
        <w:rPr>
          <w:rFonts w:ascii="Arial" w:eastAsia="MetaBookLF" w:hAnsi="Arial" w:cs="Arial"/>
          <w:lang w:eastAsia="de-DE"/>
        </w:rPr>
        <w:t>Erbarme dich, erbarm dich mein</w:t>
      </w:r>
    </w:p>
    <w:p w14:paraId="2AE9EC4D" w14:textId="272B91E9" w:rsidR="003914B2" w:rsidRPr="000A7656" w:rsidRDefault="003914B2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270,3: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  <w:t>Kreuz, von dem ich gehe</w:t>
      </w:r>
    </w:p>
    <w:p w14:paraId="25EA0573" w14:textId="2EFE655A" w:rsidR="008C52E0" w:rsidRPr="000A7656" w:rsidRDefault="008C52E0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272,2: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  <w:t>Lehr uns aus Glaube und Liebe zu handeln</w:t>
      </w:r>
    </w:p>
    <w:p w14:paraId="520F1B95" w14:textId="034DBF6E" w:rsidR="004366F1" w:rsidRPr="000A7656" w:rsidRDefault="004366F1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283</w:t>
      </w:r>
      <w:r w:rsidR="00383B0E" w:rsidRPr="000A7656">
        <w:rPr>
          <w:rFonts w:ascii="Arial" w:eastAsia="MetaBookLF" w:hAnsi="Arial" w:cs="Arial"/>
          <w:lang w:eastAsia="de-DE"/>
        </w:rPr>
        <w:t>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  <w:t>Aus der Tiefe rufe ich zu dir</w:t>
      </w:r>
    </w:p>
    <w:p w14:paraId="5CCA7F00" w14:textId="1FB1A794" w:rsidR="00B23C17" w:rsidRPr="000A7656" w:rsidRDefault="00B23C17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342,</w:t>
      </w:r>
      <w:r w:rsidR="00C02E16" w:rsidRPr="000A7656">
        <w:rPr>
          <w:rFonts w:ascii="Arial" w:eastAsia="MetaBookLF" w:hAnsi="Arial" w:cs="Arial"/>
          <w:lang w:eastAsia="de-DE"/>
        </w:rPr>
        <w:t>2+5:</w:t>
      </w:r>
      <w:r w:rsidR="00C02E16" w:rsidRPr="000A7656">
        <w:rPr>
          <w:rFonts w:ascii="Arial" w:eastAsia="MetaBookLF" w:hAnsi="Arial" w:cs="Arial"/>
          <w:lang w:eastAsia="de-DE"/>
        </w:rPr>
        <w:tab/>
      </w:r>
      <w:r w:rsidR="00C02E16" w:rsidRPr="000A7656">
        <w:rPr>
          <w:rFonts w:ascii="Arial" w:eastAsia="MetaBookLF" w:hAnsi="Arial" w:cs="Arial"/>
          <w:lang w:eastAsia="de-DE"/>
        </w:rPr>
        <w:tab/>
        <w:t>Du gibst uns Schwachen Kraft und Mut</w:t>
      </w:r>
    </w:p>
    <w:p w14:paraId="3E066020" w14:textId="5D18419B" w:rsidR="00DF2283" w:rsidRPr="000A7656" w:rsidRDefault="00DF2283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lastRenderedPageBreak/>
        <w:t>GL 348,4: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</w:r>
      <w:r w:rsidR="00FD4C99" w:rsidRPr="000A7656">
        <w:rPr>
          <w:rFonts w:ascii="Arial" w:eastAsia="MetaBookLF" w:hAnsi="Arial" w:cs="Arial"/>
          <w:lang w:eastAsia="de-DE"/>
        </w:rPr>
        <w:t>Geist des Herrn, gib du uns neuen Mut</w:t>
      </w:r>
    </w:p>
    <w:p w14:paraId="07AC2B8A" w14:textId="32BBE45B" w:rsidR="006A279E" w:rsidRPr="000A7656" w:rsidRDefault="006A279E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368,3: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  <w:t>Gibst dem, der bittet, neuen Mut</w:t>
      </w:r>
    </w:p>
    <w:p w14:paraId="1E29CB05" w14:textId="0A89585A" w:rsidR="00A93864" w:rsidRPr="000A7656" w:rsidRDefault="00A93864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386: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</w:r>
      <w:proofErr w:type="spellStart"/>
      <w:r w:rsidRPr="000A7656">
        <w:rPr>
          <w:rFonts w:ascii="Arial" w:eastAsia="MetaBookLF" w:hAnsi="Arial" w:cs="Arial"/>
          <w:lang w:eastAsia="de-DE"/>
        </w:rPr>
        <w:t>Laudate</w:t>
      </w:r>
      <w:proofErr w:type="spellEnd"/>
      <w:r w:rsidRPr="000A7656">
        <w:rPr>
          <w:rFonts w:ascii="Arial" w:eastAsia="MetaBookLF" w:hAnsi="Arial" w:cs="Arial"/>
          <w:lang w:eastAsia="de-DE"/>
        </w:rPr>
        <w:t xml:space="preserve"> omnes </w:t>
      </w:r>
      <w:proofErr w:type="spellStart"/>
      <w:r w:rsidRPr="000A7656">
        <w:rPr>
          <w:rFonts w:ascii="Arial" w:eastAsia="MetaBookLF" w:hAnsi="Arial" w:cs="Arial"/>
          <w:lang w:eastAsia="de-DE"/>
        </w:rPr>
        <w:t>gentes</w:t>
      </w:r>
      <w:proofErr w:type="spellEnd"/>
    </w:p>
    <w:p w14:paraId="5F7846A7" w14:textId="3D832981" w:rsidR="00F35905" w:rsidRPr="000A7656" w:rsidRDefault="00F35905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409,2+3: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  <w:t>Sollten wir verzagen?</w:t>
      </w:r>
    </w:p>
    <w:p w14:paraId="03BEE48B" w14:textId="554F5A3A" w:rsidR="00DE4449" w:rsidRPr="000A7656" w:rsidRDefault="00DE444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 xml:space="preserve">GL </w:t>
      </w:r>
      <w:r w:rsidR="00AC2193" w:rsidRPr="000A7656">
        <w:rPr>
          <w:rFonts w:ascii="Arial" w:eastAsia="MetaBookLF" w:hAnsi="Arial" w:cs="Arial"/>
          <w:lang w:eastAsia="de-DE"/>
        </w:rPr>
        <w:t>423</w:t>
      </w:r>
      <w:r w:rsidR="001404EF" w:rsidRPr="000A7656">
        <w:rPr>
          <w:rFonts w:ascii="Arial" w:eastAsia="MetaBookLF" w:hAnsi="Arial" w:cs="Arial"/>
          <w:lang w:eastAsia="de-DE"/>
        </w:rPr>
        <w:t>,3</w:t>
      </w:r>
      <w:r w:rsidR="00AC2193" w:rsidRPr="000A7656">
        <w:rPr>
          <w:rFonts w:ascii="Arial" w:eastAsia="MetaBookLF" w:hAnsi="Arial" w:cs="Arial"/>
          <w:lang w:eastAsia="de-DE"/>
        </w:rPr>
        <w:t>:</w:t>
      </w:r>
      <w:r w:rsidR="00AC2193" w:rsidRPr="000A7656">
        <w:rPr>
          <w:rFonts w:ascii="Arial" w:eastAsia="MetaBookLF" w:hAnsi="Arial" w:cs="Arial"/>
          <w:lang w:eastAsia="de-DE"/>
        </w:rPr>
        <w:tab/>
      </w:r>
      <w:r w:rsidR="00AC2193" w:rsidRPr="000A7656">
        <w:rPr>
          <w:rFonts w:ascii="Arial" w:eastAsia="MetaBookLF" w:hAnsi="Arial" w:cs="Arial"/>
          <w:lang w:eastAsia="de-DE"/>
        </w:rPr>
        <w:tab/>
        <w:t xml:space="preserve">Wer </w:t>
      </w:r>
      <w:r w:rsidR="002A3E77" w:rsidRPr="000A7656">
        <w:rPr>
          <w:rFonts w:ascii="Arial" w:eastAsia="MetaBookLF" w:hAnsi="Arial" w:cs="Arial"/>
          <w:lang w:eastAsia="de-DE"/>
        </w:rPr>
        <w:t>an mich glaubt, sei unverzagt</w:t>
      </w:r>
    </w:p>
    <w:p w14:paraId="6548CC3D" w14:textId="6404B466" w:rsidR="00755389" w:rsidRPr="000A7656" w:rsidRDefault="0075538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</w:t>
      </w:r>
      <w:r w:rsidR="005E7AC9" w:rsidRPr="000A7656">
        <w:rPr>
          <w:rFonts w:ascii="Arial" w:eastAsia="MetaBookLF" w:hAnsi="Arial" w:cs="Arial"/>
          <w:lang w:eastAsia="de-DE"/>
        </w:rPr>
        <w:t>L</w:t>
      </w:r>
      <w:r w:rsidRPr="000A7656">
        <w:rPr>
          <w:rFonts w:ascii="Arial" w:eastAsia="MetaBookLF" w:hAnsi="Arial" w:cs="Arial"/>
          <w:lang w:eastAsia="de-DE"/>
        </w:rPr>
        <w:t xml:space="preserve"> 446:</w:t>
      </w:r>
      <w:r w:rsidRPr="000A7656">
        <w:rPr>
          <w:rFonts w:ascii="Arial" w:eastAsia="MetaBookLF" w:hAnsi="Arial" w:cs="Arial"/>
          <w:lang w:eastAsia="de-DE"/>
        </w:rPr>
        <w:tab/>
      </w:r>
      <w:r w:rsidR="00DF10E7"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>Lass uns in deinem Namen, Herr</w:t>
      </w:r>
    </w:p>
    <w:p w14:paraId="0566E53B" w14:textId="0E609918" w:rsidR="00D65716" w:rsidRPr="000A7656" w:rsidRDefault="00D65716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448: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  <w:t>Herr, gib uns Mut zum Hören</w:t>
      </w:r>
    </w:p>
    <w:p w14:paraId="1FE7F02A" w14:textId="4B6FFB30" w:rsidR="00557953" w:rsidRPr="000A7656" w:rsidRDefault="00557953" w:rsidP="00E00C35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452</w:t>
      </w:r>
      <w:r w:rsidR="00502D1B" w:rsidRPr="000A7656">
        <w:rPr>
          <w:rFonts w:ascii="Arial" w:eastAsia="MetaBookLF" w:hAnsi="Arial" w:cs="Arial"/>
          <w:lang w:eastAsia="de-DE"/>
        </w:rPr>
        <w:t>:</w:t>
      </w:r>
      <w:r w:rsidR="00502D1B" w:rsidRPr="000A7656">
        <w:rPr>
          <w:rFonts w:ascii="Arial" w:eastAsia="MetaBookLF" w:hAnsi="Arial" w:cs="Arial"/>
          <w:lang w:eastAsia="de-DE"/>
        </w:rPr>
        <w:tab/>
      </w:r>
      <w:r w:rsidR="00502D1B" w:rsidRPr="000A7656">
        <w:rPr>
          <w:rFonts w:ascii="Arial" w:eastAsia="MetaBookLF" w:hAnsi="Arial" w:cs="Arial"/>
          <w:lang w:eastAsia="de-DE"/>
        </w:rPr>
        <w:tab/>
        <w:t>Der Herr wird dich mit seiner Güte segnen</w:t>
      </w:r>
      <w:r w:rsidR="00CD1B9E" w:rsidRPr="000A7656">
        <w:rPr>
          <w:rFonts w:ascii="Arial" w:eastAsia="MetaBookLF" w:hAnsi="Arial" w:cs="Arial"/>
          <w:lang w:eastAsia="de-DE"/>
        </w:rPr>
        <w:t xml:space="preserve"> (besonders Strophe 7)</w:t>
      </w:r>
    </w:p>
    <w:p w14:paraId="7AF3BD23" w14:textId="5CDC0088" w:rsidR="006D64C0" w:rsidRPr="000A7656" w:rsidRDefault="006D64C0" w:rsidP="00E00C35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456</w:t>
      </w:r>
      <w:r w:rsidR="00A41017" w:rsidRPr="000A7656">
        <w:rPr>
          <w:rFonts w:ascii="Arial" w:eastAsia="MetaBookLF" w:hAnsi="Arial" w:cs="Arial"/>
          <w:lang w:eastAsia="de-DE"/>
        </w:rPr>
        <w:t>:</w:t>
      </w:r>
      <w:r w:rsidR="00A41017" w:rsidRPr="000A7656">
        <w:rPr>
          <w:rFonts w:ascii="Arial" w:eastAsia="MetaBookLF" w:hAnsi="Arial" w:cs="Arial"/>
          <w:lang w:eastAsia="de-DE"/>
        </w:rPr>
        <w:tab/>
      </w:r>
      <w:r w:rsidR="00A41017" w:rsidRPr="000A7656">
        <w:rPr>
          <w:rFonts w:ascii="Arial" w:eastAsia="MetaBookLF" w:hAnsi="Arial" w:cs="Arial"/>
          <w:lang w:eastAsia="de-DE"/>
        </w:rPr>
        <w:tab/>
        <w:t>Herr, du bist mein Leben</w:t>
      </w:r>
      <w:r w:rsidR="00CD1B9E" w:rsidRPr="000A7656">
        <w:rPr>
          <w:rFonts w:ascii="Arial" w:eastAsia="MetaBookLF" w:hAnsi="Arial" w:cs="Arial"/>
          <w:lang w:eastAsia="de-DE"/>
        </w:rPr>
        <w:t xml:space="preserve"> (besonders Strophe </w:t>
      </w:r>
      <w:r w:rsidR="00397ADE" w:rsidRPr="000A7656">
        <w:rPr>
          <w:rFonts w:ascii="Arial" w:eastAsia="MetaBookLF" w:hAnsi="Arial" w:cs="Arial"/>
          <w:lang w:eastAsia="de-DE"/>
        </w:rPr>
        <w:t>3</w:t>
      </w:r>
      <w:r w:rsidR="00CD1B9E" w:rsidRPr="000A7656">
        <w:rPr>
          <w:rFonts w:ascii="Arial" w:eastAsia="MetaBookLF" w:hAnsi="Arial" w:cs="Arial"/>
          <w:lang w:eastAsia="de-DE"/>
        </w:rPr>
        <w:t>)</w:t>
      </w:r>
    </w:p>
    <w:p w14:paraId="157A4B0E" w14:textId="07E1F862" w:rsidR="0081607F" w:rsidRPr="000A7656" w:rsidRDefault="0081607F" w:rsidP="00E00C35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460: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</w:r>
      <w:r w:rsidR="0086436E" w:rsidRPr="000A7656">
        <w:rPr>
          <w:rFonts w:ascii="Arial" w:eastAsia="MetaBookLF" w:hAnsi="Arial" w:cs="Arial"/>
          <w:lang w:eastAsia="de-DE"/>
        </w:rPr>
        <w:t>Wer leben will wie Gott</w:t>
      </w:r>
    </w:p>
    <w:p w14:paraId="0E8DA21E" w14:textId="61C6F503" w:rsidR="00755389" w:rsidRPr="000A7656" w:rsidRDefault="0075538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</w:t>
      </w:r>
      <w:r w:rsidR="005E7AC9" w:rsidRPr="000A7656">
        <w:rPr>
          <w:rFonts w:ascii="Arial" w:eastAsia="MetaBookLF" w:hAnsi="Arial" w:cs="Arial"/>
          <w:lang w:eastAsia="de-DE"/>
        </w:rPr>
        <w:t>L</w:t>
      </w:r>
      <w:r w:rsidRPr="000A7656">
        <w:rPr>
          <w:rFonts w:ascii="Arial" w:eastAsia="MetaBookLF" w:hAnsi="Arial" w:cs="Arial"/>
          <w:lang w:eastAsia="de-DE"/>
        </w:rPr>
        <w:t xml:space="preserve"> 470:</w:t>
      </w:r>
      <w:r w:rsidRPr="000A7656">
        <w:rPr>
          <w:rFonts w:ascii="Arial" w:eastAsia="MetaBookLF" w:hAnsi="Arial" w:cs="Arial"/>
          <w:lang w:eastAsia="de-DE"/>
        </w:rPr>
        <w:tab/>
      </w:r>
      <w:r w:rsidR="00DF10E7"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>Wenn das Brot, das wir teilen</w:t>
      </w:r>
    </w:p>
    <w:p w14:paraId="00730A28" w14:textId="25A6733E" w:rsidR="001F5829" w:rsidRPr="000A7656" w:rsidRDefault="001F582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474: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  <w:t>Wenn wir das Leben teilen</w:t>
      </w:r>
    </w:p>
    <w:p w14:paraId="6A91064D" w14:textId="20794AF8" w:rsidR="00755389" w:rsidRPr="000A7656" w:rsidRDefault="0075538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</w:t>
      </w:r>
      <w:r w:rsidR="005E7AC9" w:rsidRPr="000A7656">
        <w:rPr>
          <w:rFonts w:ascii="Arial" w:eastAsia="MetaBookLF" w:hAnsi="Arial" w:cs="Arial"/>
          <w:lang w:eastAsia="de-DE"/>
        </w:rPr>
        <w:t>L</w:t>
      </w:r>
      <w:r w:rsidRPr="000A7656">
        <w:rPr>
          <w:rFonts w:ascii="Arial" w:eastAsia="MetaBookLF" w:hAnsi="Arial" w:cs="Arial"/>
          <w:lang w:eastAsia="de-DE"/>
        </w:rPr>
        <w:t xml:space="preserve"> 481</w:t>
      </w:r>
      <w:r w:rsidR="00D96222" w:rsidRPr="000A7656">
        <w:rPr>
          <w:rFonts w:ascii="Arial" w:eastAsia="MetaBookLF" w:hAnsi="Arial" w:cs="Arial"/>
          <w:lang w:eastAsia="de-DE"/>
        </w:rPr>
        <w:t>,</w:t>
      </w:r>
      <w:r w:rsidR="00DF10E7" w:rsidRPr="000A7656">
        <w:rPr>
          <w:rFonts w:ascii="Arial" w:eastAsia="MetaBookLF" w:hAnsi="Arial" w:cs="Arial"/>
          <w:lang w:eastAsia="de-DE"/>
        </w:rPr>
        <w:t>5</w:t>
      </w:r>
      <w:r w:rsidRPr="000A7656">
        <w:rPr>
          <w:rFonts w:ascii="Arial" w:eastAsia="MetaBookLF" w:hAnsi="Arial" w:cs="Arial"/>
          <w:lang w:eastAsia="de-DE"/>
        </w:rPr>
        <w:t>:</w:t>
      </w:r>
      <w:r w:rsidRPr="000A7656">
        <w:rPr>
          <w:rFonts w:ascii="Arial" w:eastAsia="MetaBookLF" w:hAnsi="Arial" w:cs="Arial"/>
          <w:lang w:eastAsia="de-DE"/>
        </w:rPr>
        <w:tab/>
      </w:r>
      <w:r w:rsidR="00D96222" w:rsidRPr="000A7656">
        <w:rPr>
          <w:rFonts w:ascii="Arial" w:eastAsia="MetaBookLF" w:hAnsi="Arial" w:cs="Arial"/>
          <w:lang w:eastAsia="de-DE"/>
        </w:rPr>
        <w:tab/>
        <w:t>Gib den Boten Kraft und Mut</w:t>
      </w:r>
    </w:p>
    <w:p w14:paraId="09F91CEF" w14:textId="3A5C5456" w:rsidR="00066563" w:rsidRPr="000A7656" w:rsidRDefault="00066563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552,1: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  <w:t>Herr, mach uns stark im Mut</w:t>
      </w:r>
    </w:p>
    <w:p w14:paraId="3E944F79" w14:textId="59DC8D16" w:rsidR="002803CA" w:rsidRDefault="002803CA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r w:rsidRPr="000A7656">
        <w:rPr>
          <w:rFonts w:ascii="Arial" w:eastAsia="MetaBookLF" w:hAnsi="Arial" w:cs="Arial"/>
          <w:lang w:eastAsia="de-DE"/>
        </w:rPr>
        <w:t>GL 622,1:</w:t>
      </w:r>
      <w:r w:rsidRPr="000A7656">
        <w:rPr>
          <w:rFonts w:ascii="Arial" w:eastAsia="MetaBookLF" w:hAnsi="Arial" w:cs="Arial"/>
          <w:lang w:eastAsia="de-DE"/>
        </w:rPr>
        <w:tab/>
      </w:r>
      <w:r w:rsidRPr="000A7656">
        <w:rPr>
          <w:rFonts w:ascii="Arial" w:eastAsia="MetaBookLF" w:hAnsi="Arial" w:cs="Arial"/>
          <w:lang w:eastAsia="de-DE"/>
        </w:rPr>
        <w:tab/>
        <w:t>Habt Mut</w:t>
      </w:r>
      <w:r w:rsidR="0064686C" w:rsidRPr="000A7656">
        <w:rPr>
          <w:rFonts w:ascii="Arial" w:eastAsia="MetaBookLF" w:hAnsi="Arial" w:cs="Arial"/>
          <w:lang w:eastAsia="de-DE"/>
        </w:rPr>
        <w:t>,</w:t>
      </w:r>
      <w:r w:rsidRPr="000A7656">
        <w:rPr>
          <w:rFonts w:ascii="Arial" w:eastAsia="MetaBookLF" w:hAnsi="Arial" w:cs="Arial"/>
          <w:lang w:eastAsia="de-DE"/>
        </w:rPr>
        <w:t xml:space="preserve"> ihr</w:t>
      </w:r>
      <w:r w:rsidR="0064686C" w:rsidRPr="000A7656">
        <w:rPr>
          <w:rFonts w:ascii="Arial" w:eastAsia="MetaBookLF" w:hAnsi="Arial" w:cs="Arial"/>
          <w:lang w:eastAsia="de-DE"/>
        </w:rPr>
        <w:t xml:space="preserve"> Verzagten</w:t>
      </w:r>
    </w:p>
    <w:p w14:paraId="58ABBB05" w14:textId="77777777" w:rsidR="00755389" w:rsidRPr="00755389" w:rsidRDefault="0075538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sz w:val="20"/>
          <w:szCs w:val="20"/>
          <w:lang w:eastAsia="de-DE"/>
        </w:rPr>
      </w:pPr>
    </w:p>
    <w:p w14:paraId="7525D32F" w14:textId="77777777" w:rsidR="00AC5A3F" w:rsidRDefault="00AC5A3F" w:rsidP="00AC5A3F">
      <w:pPr>
        <w:spacing w:after="200" w:line="276" w:lineRule="auto"/>
        <w:rPr>
          <w:rFonts w:ascii="Arial" w:eastAsia="MetaBookLF" w:hAnsi="Arial" w:cs="Arial"/>
          <w:b/>
          <w:bCs/>
          <w:i/>
          <w:iCs/>
          <w:lang w:eastAsia="de-DE"/>
        </w:rPr>
      </w:pPr>
    </w:p>
    <w:p w14:paraId="4F32A31B" w14:textId="07AC397B" w:rsidR="00755389" w:rsidRPr="00755389" w:rsidRDefault="00755389" w:rsidP="00AC5A3F">
      <w:pPr>
        <w:spacing w:after="200" w:line="276" w:lineRule="auto"/>
        <w:rPr>
          <w:rFonts w:ascii="Arial" w:eastAsia="MetaBookLF" w:hAnsi="Arial" w:cs="Arial"/>
          <w:b/>
          <w:bCs/>
          <w:i/>
          <w:iCs/>
          <w:lang w:eastAsia="de-DE"/>
        </w:rPr>
      </w:pPr>
      <w:proofErr w:type="spellStart"/>
      <w:r w:rsidRPr="00755389">
        <w:rPr>
          <w:rFonts w:ascii="Arial" w:eastAsia="MetaBookLF" w:hAnsi="Arial" w:cs="Arial"/>
          <w:b/>
          <w:bCs/>
          <w:i/>
          <w:iCs/>
          <w:lang w:eastAsia="de-DE"/>
        </w:rPr>
        <w:t>God</w:t>
      </w:r>
      <w:proofErr w:type="spellEnd"/>
      <w:r w:rsidRPr="00755389">
        <w:rPr>
          <w:rFonts w:ascii="Arial" w:eastAsia="MetaBookLF" w:hAnsi="Arial" w:cs="Arial"/>
          <w:b/>
          <w:bCs/>
          <w:i/>
          <w:iCs/>
          <w:lang w:eastAsia="de-DE"/>
        </w:rPr>
        <w:t xml:space="preserve"> for Youth – Das Benediktbeurer Liederbuch</w:t>
      </w:r>
    </w:p>
    <w:p w14:paraId="6CA47CCB" w14:textId="1A6FEF37" w:rsidR="005E506E" w:rsidRPr="00F423C9" w:rsidRDefault="005E506E" w:rsidP="005E506E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5E506E">
        <w:rPr>
          <w:rFonts w:ascii="Arial" w:eastAsia="MetaBookLF" w:hAnsi="Arial" w:cs="Arial"/>
          <w:lang w:eastAsia="de-DE"/>
        </w:rPr>
        <w:t>GfY</w:t>
      </w:r>
      <w:proofErr w:type="spellEnd"/>
      <w:r w:rsidRPr="005E506E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16</w:t>
      </w:r>
      <w:r w:rsidR="002B4843"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F423C9">
        <w:rPr>
          <w:rFonts w:ascii="Arial" w:eastAsia="MetaBookLF" w:hAnsi="Arial" w:cs="Arial"/>
          <w:lang w:eastAsia="de-DE"/>
        </w:rPr>
        <w:t xml:space="preserve">Die Zeit zu beginnen ist jetzt! </w:t>
      </w:r>
    </w:p>
    <w:p w14:paraId="3DF77DD3" w14:textId="5338E1AD" w:rsidR="007F00C3" w:rsidRPr="00F423C9" w:rsidRDefault="007F00C3" w:rsidP="007F00C3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7F00C3">
        <w:rPr>
          <w:rFonts w:ascii="Arial" w:eastAsia="MetaBookLF" w:hAnsi="Arial" w:cs="Arial"/>
          <w:lang w:eastAsia="de-DE"/>
        </w:rPr>
        <w:t>GfY</w:t>
      </w:r>
      <w:proofErr w:type="spellEnd"/>
      <w:r w:rsidRPr="007F00C3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268</w:t>
      </w:r>
      <w:r w:rsidR="002B4843"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F423C9">
        <w:rPr>
          <w:rFonts w:ascii="Arial" w:eastAsia="MetaBookLF" w:hAnsi="Arial" w:cs="Arial"/>
          <w:lang w:eastAsia="de-DE"/>
        </w:rPr>
        <w:t>Geh auf den Wegen</w:t>
      </w:r>
    </w:p>
    <w:p w14:paraId="2766E31E" w14:textId="77777777" w:rsidR="00D15816" w:rsidRPr="008D5007" w:rsidRDefault="00D15816" w:rsidP="00D15816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8D5007">
        <w:rPr>
          <w:rFonts w:ascii="Arial" w:eastAsia="MetaBookLF" w:hAnsi="Arial" w:cs="Arial"/>
          <w:lang w:eastAsia="de-DE"/>
        </w:rPr>
        <w:t>GfY</w:t>
      </w:r>
      <w:proofErr w:type="spellEnd"/>
      <w:r w:rsidRPr="008D5007">
        <w:rPr>
          <w:rFonts w:ascii="Arial" w:eastAsia="MetaBookLF" w:hAnsi="Arial" w:cs="Arial"/>
          <w:lang w:eastAsia="de-DE"/>
        </w:rPr>
        <w:t xml:space="preserve"> 269:</w:t>
      </w:r>
      <w:r w:rsidRPr="008D5007"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8D5007">
        <w:rPr>
          <w:rFonts w:ascii="Arial" w:eastAsia="MetaBookLF" w:hAnsi="Arial" w:cs="Arial"/>
          <w:lang w:eastAsia="de-DE"/>
        </w:rPr>
        <w:t>Keinen Tag soll es geben</w:t>
      </w:r>
      <w:r w:rsidRPr="008D5007">
        <w:rPr>
          <w:rFonts w:ascii="Arial" w:eastAsia="MetaBookLF" w:hAnsi="Arial" w:cs="Arial"/>
          <w:lang w:eastAsia="de-DE"/>
        </w:rPr>
        <w:tab/>
      </w:r>
    </w:p>
    <w:p w14:paraId="66BC2FA1" w14:textId="6963AFD2" w:rsidR="00F423C9" w:rsidRPr="00F423C9" w:rsidRDefault="00B12639" w:rsidP="00F423C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B12639">
        <w:rPr>
          <w:rFonts w:ascii="Arial" w:eastAsia="MetaBookLF" w:hAnsi="Arial" w:cs="Arial"/>
          <w:lang w:eastAsia="de-DE"/>
        </w:rPr>
        <w:t>GfY</w:t>
      </w:r>
      <w:proofErr w:type="spellEnd"/>
      <w:r w:rsidRPr="00B12639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297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="00F423C9" w:rsidRPr="00F423C9">
        <w:rPr>
          <w:rFonts w:ascii="Arial" w:eastAsia="MetaBookLF" w:hAnsi="Arial" w:cs="Arial"/>
          <w:lang w:eastAsia="de-DE"/>
        </w:rPr>
        <w:t>Durch das Dunkel hindurch</w:t>
      </w:r>
    </w:p>
    <w:p w14:paraId="3BFDA167" w14:textId="48369BBD" w:rsidR="002F21DB" w:rsidRPr="00F423C9" w:rsidRDefault="002F21DB" w:rsidP="002F21DB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2F21DB">
        <w:rPr>
          <w:rFonts w:ascii="Arial" w:eastAsia="MetaBookLF" w:hAnsi="Arial" w:cs="Arial"/>
          <w:lang w:eastAsia="de-DE"/>
        </w:rPr>
        <w:t>GfY</w:t>
      </w:r>
      <w:proofErr w:type="spellEnd"/>
      <w:r w:rsidRPr="002F21DB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302</w:t>
      </w:r>
      <w:r w:rsidR="002B4843"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F423C9">
        <w:rPr>
          <w:rFonts w:ascii="Arial" w:eastAsia="MetaBookLF" w:hAnsi="Arial" w:cs="Arial"/>
          <w:lang w:eastAsia="de-DE"/>
        </w:rPr>
        <w:t>Den Träumen trauen</w:t>
      </w:r>
    </w:p>
    <w:p w14:paraId="4D682F6D" w14:textId="77777777" w:rsidR="005E506E" w:rsidRPr="00F423C9" w:rsidRDefault="005E506E" w:rsidP="005E506E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0E6F52">
        <w:rPr>
          <w:rFonts w:ascii="Arial" w:eastAsia="MetaBookLF" w:hAnsi="Arial" w:cs="Arial"/>
          <w:lang w:eastAsia="de-DE"/>
        </w:rPr>
        <w:t>GfY</w:t>
      </w:r>
      <w:proofErr w:type="spellEnd"/>
      <w:r w:rsidRPr="000E6F52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306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F423C9">
        <w:rPr>
          <w:rFonts w:ascii="Arial" w:eastAsia="MetaBookLF" w:hAnsi="Arial" w:cs="Arial"/>
          <w:lang w:eastAsia="de-DE"/>
        </w:rPr>
        <w:t xml:space="preserve">Fürchte dich nicht </w:t>
      </w:r>
    </w:p>
    <w:p w14:paraId="3B416235" w14:textId="72017F18" w:rsidR="002B4843" w:rsidRPr="00F423C9" w:rsidRDefault="002B4843" w:rsidP="002B4843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6E1C73">
        <w:rPr>
          <w:rFonts w:ascii="Arial" w:eastAsia="MetaBookLF" w:hAnsi="Arial" w:cs="Arial"/>
          <w:lang w:eastAsia="de-DE"/>
        </w:rPr>
        <w:t>GfY</w:t>
      </w:r>
      <w:proofErr w:type="spellEnd"/>
      <w:r w:rsidRPr="006E1C73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307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F423C9">
        <w:rPr>
          <w:rFonts w:ascii="Arial" w:eastAsia="MetaBookLF" w:hAnsi="Arial" w:cs="Arial"/>
          <w:lang w:eastAsia="de-DE"/>
        </w:rPr>
        <w:t xml:space="preserve">Hell strahlt die Sonne </w:t>
      </w:r>
    </w:p>
    <w:p w14:paraId="01AC85FD" w14:textId="3E75A8F7" w:rsidR="00F423C9" w:rsidRPr="00F423C9" w:rsidRDefault="00B31292" w:rsidP="00F423C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B31292">
        <w:rPr>
          <w:rFonts w:ascii="Arial" w:eastAsia="MetaBookLF" w:hAnsi="Arial" w:cs="Arial"/>
          <w:lang w:eastAsia="de-DE"/>
        </w:rPr>
        <w:t>GfY</w:t>
      </w:r>
      <w:proofErr w:type="spellEnd"/>
      <w:r w:rsidRPr="00B31292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354</w:t>
      </w:r>
      <w:r w:rsidR="002B4843"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="00F423C9" w:rsidRPr="00F423C9">
        <w:rPr>
          <w:rFonts w:ascii="Arial" w:eastAsia="MetaBookLF" w:hAnsi="Arial" w:cs="Arial"/>
          <w:lang w:eastAsia="de-DE"/>
        </w:rPr>
        <w:t>Im Angesicht der Nacht</w:t>
      </w:r>
    </w:p>
    <w:p w14:paraId="6761356F" w14:textId="42DFDF47" w:rsidR="00F423C9" w:rsidRPr="00F423C9" w:rsidRDefault="00B742E3" w:rsidP="00F423C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B742E3">
        <w:rPr>
          <w:rFonts w:ascii="Arial" w:eastAsia="MetaBookLF" w:hAnsi="Arial" w:cs="Arial"/>
          <w:lang w:eastAsia="de-DE"/>
        </w:rPr>
        <w:t>GfY</w:t>
      </w:r>
      <w:proofErr w:type="spellEnd"/>
      <w:r w:rsidRPr="00B742E3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441</w:t>
      </w:r>
      <w:r w:rsidR="002B4843"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="00F423C9" w:rsidRPr="00F423C9">
        <w:rPr>
          <w:rFonts w:ascii="Arial" w:eastAsia="MetaBookLF" w:hAnsi="Arial" w:cs="Arial"/>
          <w:lang w:eastAsia="de-DE"/>
        </w:rPr>
        <w:t>In der Nacht</w:t>
      </w:r>
    </w:p>
    <w:p w14:paraId="7CF6D3A3" w14:textId="21856E94" w:rsidR="000A02AC" w:rsidRPr="00F423C9" w:rsidRDefault="000A02AC" w:rsidP="000A02AC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0A02AC">
        <w:rPr>
          <w:rFonts w:ascii="Arial" w:eastAsia="MetaBookLF" w:hAnsi="Arial" w:cs="Arial"/>
          <w:lang w:eastAsia="de-DE"/>
        </w:rPr>
        <w:t>GfY</w:t>
      </w:r>
      <w:proofErr w:type="spellEnd"/>
      <w:r w:rsidRPr="000A02AC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458</w:t>
      </w:r>
      <w:r w:rsidR="002B4843"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F423C9">
        <w:rPr>
          <w:rFonts w:ascii="Arial" w:eastAsia="MetaBookLF" w:hAnsi="Arial" w:cs="Arial"/>
          <w:lang w:eastAsia="de-DE"/>
        </w:rPr>
        <w:t>Feuer auf die Erde</w:t>
      </w:r>
    </w:p>
    <w:p w14:paraId="59537FC1" w14:textId="16EFD7B2" w:rsidR="00715538" w:rsidRPr="00F423C9" w:rsidRDefault="00715538" w:rsidP="00715538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715538">
        <w:rPr>
          <w:rFonts w:ascii="Arial" w:eastAsia="MetaBookLF" w:hAnsi="Arial" w:cs="Arial"/>
          <w:lang w:eastAsia="de-DE"/>
        </w:rPr>
        <w:t>GfY</w:t>
      </w:r>
      <w:proofErr w:type="spellEnd"/>
      <w:r w:rsidRPr="00715538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466</w:t>
      </w:r>
      <w:r w:rsidR="002B4843"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F423C9">
        <w:rPr>
          <w:rFonts w:ascii="Arial" w:eastAsia="MetaBookLF" w:hAnsi="Arial" w:cs="Arial"/>
          <w:lang w:eastAsia="de-DE"/>
        </w:rPr>
        <w:t xml:space="preserve">Gottes Geist bricht über uns ein </w:t>
      </w:r>
    </w:p>
    <w:p w14:paraId="51AD0E85" w14:textId="0A32766C" w:rsidR="00F423C9" w:rsidRPr="00F423C9" w:rsidRDefault="00E21C85" w:rsidP="00F423C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E21C85">
        <w:rPr>
          <w:rFonts w:ascii="Arial" w:eastAsia="MetaBookLF" w:hAnsi="Arial" w:cs="Arial"/>
          <w:lang w:eastAsia="de-DE"/>
        </w:rPr>
        <w:t>GfY</w:t>
      </w:r>
      <w:proofErr w:type="spellEnd"/>
      <w:r w:rsidRPr="00E21C85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581</w:t>
      </w:r>
      <w:r w:rsidR="002B4843"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="00F423C9" w:rsidRPr="00F423C9">
        <w:rPr>
          <w:rFonts w:ascii="Arial" w:eastAsia="MetaBookLF" w:hAnsi="Arial" w:cs="Arial"/>
          <w:lang w:eastAsia="de-DE"/>
        </w:rPr>
        <w:t>Gott, nimm Du die Angst von uns</w:t>
      </w:r>
    </w:p>
    <w:p w14:paraId="51950505" w14:textId="4CF5CDE6" w:rsidR="00F423C9" w:rsidRPr="00F423C9" w:rsidRDefault="00D15816" w:rsidP="00F423C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D15816">
        <w:rPr>
          <w:rFonts w:ascii="Arial" w:eastAsia="MetaBookLF" w:hAnsi="Arial" w:cs="Arial"/>
          <w:lang w:eastAsia="de-DE"/>
        </w:rPr>
        <w:t>GfY</w:t>
      </w:r>
      <w:proofErr w:type="spellEnd"/>
      <w:r w:rsidRPr="00D15816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597</w:t>
      </w:r>
      <w:r w:rsidR="002B4843"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="00F423C9" w:rsidRPr="00F423C9">
        <w:rPr>
          <w:rFonts w:ascii="Arial" w:eastAsia="MetaBookLF" w:hAnsi="Arial" w:cs="Arial"/>
          <w:lang w:eastAsia="de-DE"/>
        </w:rPr>
        <w:t>Geh den Weg nicht allein</w:t>
      </w:r>
    </w:p>
    <w:p w14:paraId="338C2C5D" w14:textId="0CE8C108" w:rsidR="00F423C9" w:rsidRPr="00F423C9" w:rsidRDefault="0053776A" w:rsidP="00F423C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53776A">
        <w:rPr>
          <w:rFonts w:ascii="Arial" w:eastAsia="MetaBookLF" w:hAnsi="Arial" w:cs="Arial"/>
          <w:lang w:eastAsia="de-DE"/>
        </w:rPr>
        <w:t>GfY</w:t>
      </w:r>
      <w:proofErr w:type="spellEnd"/>
      <w:r w:rsidRPr="0053776A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637</w:t>
      </w:r>
      <w:r w:rsidR="002B4843"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="00F423C9" w:rsidRPr="00F423C9">
        <w:rPr>
          <w:rFonts w:ascii="Arial" w:eastAsia="MetaBookLF" w:hAnsi="Arial" w:cs="Arial"/>
          <w:lang w:eastAsia="de-DE"/>
        </w:rPr>
        <w:t>Gott hört dein Gebet</w:t>
      </w:r>
    </w:p>
    <w:p w14:paraId="33D0C45F" w14:textId="58420687" w:rsidR="00F423C9" w:rsidRPr="00F423C9" w:rsidRDefault="00586C58" w:rsidP="00F423C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586C58">
        <w:rPr>
          <w:rFonts w:ascii="Arial" w:eastAsia="MetaBookLF" w:hAnsi="Arial" w:cs="Arial"/>
          <w:lang w:eastAsia="de-DE"/>
        </w:rPr>
        <w:t>GfY</w:t>
      </w:r>
      <w:proofErr w:type="spellEnd"/>
      <w:r w:rsidRPr="00586C58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688</w:t>
      </w:r>
      <w:r w:rsidR="002B4843"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="00F423C9" w:rsidRPr="00F423C9">
        <w:rPr>
          <w:rFonts w:ascii="Arial" w:eastAsia="MetaBookLF" w:hAnsi="Arial" w:cs="Arial"/>
          <w:lang w:eastAsia="de-DE"/>
        </w:rPr>
        <w:t>Gott, in Deinen Händen</w:t>
      </w:r>
    </w:p>
    <w:p w14:paraId="50886C4F" w14:textId="780152D7" w:rsidR="00F423C9" w:rsidRPr="00F423C9" w:rsidRDefault="008974A4" w:rsidP="00F423C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8974A4">
        <w:rPr>
          <w:rFonts w:ascii="Arial" w:eastAsia="MetaBookLF" w:hAnsi="Arial" w:cs="Arial"/>
          <w:lang w:eastAsia="de-DE"/>
        </w:rPr>
        <w:t>GfY</w:t>
      </w:r>
      <w:proofErr w:type="spellEnd"/>
      <w:r w:rsidRPr="008974A4">
        <w:rPr>
          <w:rFonts w:ascii="Arial" w:eastAsia="MetaBookLF" w:hAnsi="Arial" w:cs="Arial"/>
          <w:lang w:eastAsia="de-DE"/>
        </w:rPr>
        <w:t xml:space="preserve"> </w:t>
      </w:r>
      <w:r w:rsidRPr="00F423C9">
        <w:rPr>
          <w:rFonts w:ascii="Arial" w:eastAsia="MetaBookLF" w:hAnsi="Arial" w:cs="Arial"/>
          <w:lang w:eastAsia="de-DE"/>
        </w:rPr>
        <w:t>632</w:t>
      </w:r>
      <w:r w:rsidR="002B4843"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="00F423C9" w:rsidRPr="00F423C9">
        <w:rPr>
          <w:rFonts w:ascii="Arial" w:eastAsia="MetaBookLF" w:hAnsi="Arial" w:cs="Arial"/>
          <w:lang w:eastAsia="de-DE"/>
        </w:rPr>
        <w:t>Ein Funke aus Stein geschlagen</w:t>
      </w:r>
    </w:p>
    <w:p w14:paraId="0DB0C520" w14:textId="77777777" w:rsidR="00AE44A4" w:rsidRDefault="00AE44A4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i/>
          <w:iCs/>
          <w:sz w:val="16"/>
          <w:szCs w:val="16"/>
          <w:lang w:eastAsia="de-DE"/>
        </w:rPr>
      </w:pPr>
    </w:p>
    <w:p w14:paraId="7605AF8D" w14:textId="77777777" w:rsidR="00D56FD5" w:rsidRPr="00755389" w:rsidRDefault="00D56FD5" w:rsidP="00D56FD5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sz w:val="20"/>
          <w:szCs w:val="20"/>
          <w:lang w:eastAsia="de-DE"/>
        </w:rPr>
      </w:pPr>
    </w:p>
    <w:p w14:paraId="532CBC71" w14:textId="77777777" w:rsidR="00D56FD5" w:rsidRDefault="00D56FD5" w:rsidP="00D56FD5">
      <w:pPr>
        <w:spacing w:after="200" w:line="276" w:lineRule="auto"/>
        <w:rPr>
          <w:rFonts w:ascii="Arial" w:eastAsia="MetaBookLF" w:hAnsi="Arial" w:cs="Arial"/>
          <w:b/>
          <w:bCs/>
          <w:i/>
          <w:iCs/>
          <w:lang w:eastAsia="de-DE"/>
        </w:rPr>
      </w:pPr>
    </w:p>
    <w:p w14:paraId="0DAFD72E" w14:textId="137BFBEC" w:rsidR="00755389" w:rsidRDefault="0075538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i/>
          <w:iCs/>
          <w:lang w:eastAsia="de-DE"/>
        </w:rPr>
      </w:pPr>
      <w:r w:rsidRPr="00755389">
        <w:rPr>
          <w:rFonts w:ascii="Arial" w:eastAsia="MetaBookLF" w:hAnsi="Arial" w:cs="Arial"/>
          <w:b/>
          <w:bCs/>
          <w:i/>
          <w:iCs/>
          <w:lang w:eastAsia="de-DE"/>
        </w:rPr>
        <w:t>Ein Segen sein – Junges Gotteslob</w:t>
      </w:r>
    </w:p>
    <w:p w14:paraId="167C41DD" w14:textId="77777777" w:rsidR="008749ED" w:rsidRPr="00755389" w:rsidRDefault="008749ED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i/>
          <w:iCs/>
          <w:lang w:eastAsia="de-DE"/>
        </w:rPr>
      </w:pPr>
    </w:p>
    <w:p w14:paraId="2F11DEB1" w14:textId="3DABA182" w:rsidR="0019626F" w:rsidRPr="0019626F" w:rsidRDefault="003A4997" w:rsidP="0019626F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3A4997">
        <w:rPr>
          <w:rFonts w:ascii="Arial" w:eastAsia="MetaBookLF" w:hAnsi="Arial" w:cs="Arial"/>
          <w:lang w:eastAsia="de-DE"/>
        </w:rPr>
        <w:t>JuGoLo</w:t>
      </w:r>
      <w:proofErr w:type="spellEnd"/>
      <w:r w:rsidRPr="003A4997">
        <w:rPr>
          <w:rFonts w:ascii="Arial" w:eastAsia="MetaBookLF" w:hAnsi="Arial" w:cs="Arial"/>
          <w:lang w:eastAsia="de-DE"/>
        </w:rPr>
        <w:t xml:space="preserve"> </w:t>
      </w:r>
      <w:r w:rsidR="0019626F" w:rsidRPr="0019626F">
        <w:rPr>
          <w:rFonts w:ascii="Arial" w:eastAsia="MetaBookLF" w:hAnsi="Arial" w:cs="Arial"/>
          <w:lang w:eastAsia="de-DE"/>
        </w:rPr>
        <w:t>3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 w:rsidR="00206043">
        <w:rPr>
          <w:rFonts w:ascii="Arial" w:eastAsia="MetaBookLF" w:hAnsi="Arial" w:cs="Arial"/>
          <w:lang w:eastAsia="de-DE"/>
        </w:rPr>
        <w:tab/>
      </w:r>
      <w:r w:rsidR="0019626F" w:rsidRPr="0019626F">
        <w:rPr>
          <w:rFonts w:ascii="Arial" w:eastAsia="MetaBookLF" w:hAnsi="Arial" w:cs="Arial"/>
          <w:lang w:eastAsia="de-DE"/>
        </w:rPr>
        <w:t xml:space="preserve">Auf zu neuen Horizonten </w:t>
      </w:r>
    </w:p>
    <w:p w14:paraId="46D523EF" w14:textId="77777777" w:rsidR="00EF630E" w:rsidRPr="0019626F" w:rsidRDefault="00EF630E" w:rsidP="00EF630E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10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 xml:space="preserve">Damit wir Hoffnung haben </w:t>
      </w:r>
    </w:p>
    <w:p w14:paraId="5B990371" w14:textId="7C5FDC07" w:rsidR="0019626F" w:rsidRPr="0019626F" w:rsidRDefault="003A4997" w:rsidP="0019626F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3A4997">
        <w:rPr>
          <w:rFonts w:ascii="Arial" w:eastAsia="MetaBookLF" w:hAnsi="Arial" w:cs="Arial"/>
          <w:lang w:eastAsia="de-DE"/>
        </w:rPr>
        <w:t>JuGoLo</w:t>
      </w:r>
      <w:proofErr w:type="spellEnd"/>
      <w:r w:rsidRPr="003A4997">
        <w:rPr>
          <w:rFonts w:ascii="Arial" w:eastAsia="MetaBookLF" w:hAnsi="Arial" w:cs="Arial"/>
          <w:lang w:eastAsia="de-DE"/>
        </w:rPr>
        <w:t xml:space="preserve"> </w:t>
      </w:r>
      <w:r w:rsidR="0019626F" w:rsidRPr="0019626F">
        <w:rPr>
          <w:rFonts w:ascii="Arial" w:eastAsia="MetaBookLF" w:hAnsi="Arial" w:cs="Arial"/>
          <w:lang w:eastAsia="de-DE"/>
        </w:rPr>
        <w:t>18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 w:rsidR="00206043">
        <w:rPr>
          <w:rFonts w:ascii="Arial" w:eastAsia="MetaBookLF" w:hAnsi="Arial" w:cs="Arial"/>
          <w:lang w:eastAsia="de-DE"/>
        </w:rPr>
        <w:tab/>
      </w:r>
      <w:r w:rsidR="0019626F" w:rsidRPr="0019626F">
        <w:rPr>
          <w:rFonts w:ascii="Arial" w:eastAsia="MetaBookLF" w:hAnsi="Arial" w:cs="Arial"/>
          <w:lang w:eastAsia="de-DE"/>
        </w:rPr>
        <w:t>Die Zeit zu beginnen</w:t>
      </w:r>
    </w:p>
    <w:p w14:paraId="1A0E7D8A" w14:textId="0488F6A7" w:rsidR="0071588F" w:rsidRDefault="0071588F" w:rsidP="0019626F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22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 w:rsidR="00206043"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>Unsere Hoffnung bezwingt die schwarze Angst</w:t>
      </w:r>
    </w:p>
    <w:p w14:paraId="75E73300" w14:textId="156B0CC2" w:rsidR="0019626F" w:rsidRPr="0019626F" w:rsidRDefault="00CB265D" w:rsidP="0019626F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="0019626F" w:rsidRPr="0019626F">
        <w:rPr>
          <w:rFonts w:ascii="Arial" w:eastAsia="MetaBookLF" w:hAnsi="Arial" w:cs="Arial"/>
          <w:lang w:eastAsia="de-DE"/>
        </w:rPr>
        <w:t>31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 w:rsidR="00206043">
        <w:rPr>
          <w:rFonts w:ascii="Arial" w:eastAsia="MetaBookLF" w:hAnsi="Arial" w:cs="Arial"/>
          <w:lang w:eastAsia="de-DE"/>
        </w:rPr>
        <w:tab/>
      </w:r>
      <w:r w:rsidR="0019626F" w:rsidRPr="0019626F">
        <w:rPr>
          <w:rFonts w:ascii="Arial" w:eastAsia="MetaBookLF" w:hAnsi="Arial" w:cs="Arial"/>
          <w:lang w:eastAsia="de-DE"/>
        </w:rPr>
        <w:t xml:space="preserve">Einmal werden unsre Träume wahr </w:t>
      </w:r>
    </w:p>
    <w:p w14:paraId="0B75B424" w14:textId="77777777" w:rsidR="00BF605D" w:rsidRDefault="00CB265D" w:rsidP="00BF605D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lastRenderedPageBreak/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="0019626F" w:rsidRPr="0019626F">
        <w:rPr>
          <w:rFonts w:ascii="Arial" w:eastAsia="MetaBookLF" w:hAnsi="Arial" w:cs="Arial"/>
          <w:lang w:eastAsia="de-DE"/>
        </w:rPr>
        <w:t>32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 w:rsidR="00206043">
        <w:rPr>
          <w:rFonts w:ascii="Arial" w:eastAsia="MetaBookLF" w:hAnsi="Arial" w:cs="Arial"/>
          <w:lang w:eastAsia="de-DE"/>
        </w:rPr>
        <w:tab/>
      </w:r>
      <w:r w:rsidR="0019626F" w:rsidRPr="0019626F">
        <w:rPr>
          <w:rFonts w:ascii="Arial" w:eastAsia="MetaBookLF" w:hAnsi="Arial" w:cs="Arial"/>
          <w:lang w:eastAsia="de-DE"/>
        </w:rPr>
        <w:t>Halte deine Träume fest</w:t>
      </w:r>
      <w:r w:rsidR="00D5042E" w:rsidRPr="00D5042E">
        <w:rPr>
          <w:rFonts w:ascii="Arial" w:eastAsia="MetaBookLF" w:hAnsi="Arial" w:cs="Arial"/>
          <w:lang w:eastAsia="de-DE"/>
        </w:rPr>
        <w:t xml:space="preserve"> </w:t>
      </w:r>
    </w:p>
    <w:p w14:paraId="7FC4F15A" w14:textId="43B82BD0" w:rsidR="00BF605D" w:rsidRPr="0019626F" w:rsidRDefault="00BF605D" w:rsidP="00BF605D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43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 xml:space="preserve">In deinen Händen steht die Zeit </w:t>
      </w:r>
    </w:p>
    <w:p w14:paraId="5B6C5168" w14:textId="77777777" w:rsidR="00EF142C" w:rsidRDefault="00D5042E" w:rsidP="00EF142C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8435CA">
        <w:rPr>
          <w:rFonts w:ascii="Arial" w:eastAsia="MetaBookLF" w:hAnsi="Arial" w:cs="Arial"/>
          <w:lang w:eastAsia="de-DE"/>
        </w:rPr>
        <w:t>JuGoLo</w:t>
      </w:r>
      <w:proofErr w:type="spellEnd"/>
      <w:r w:rsidRPr="008435CA"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66</w:t>
      </w:r>
      <w:r>
        <w:rPr>
          <w:rFonts w:ascii="Arial" w:eastAsia="MetaBookLF" w:hAnsi="Arial" w:cs="Arial"/>
          <w:lang w:eastAsia="de-DE"/>
        </w:rPr>
        <w:t>:</w:t>
      </w:r>
      <w:r w:rsidRPr="0019626F">
        <w:rPr>
          <w:rFonts w:ascii="Arial" w:eastAsia="MetaBookLF" w:hAnsi="Arial" w:cs="Arial"/>
          <w:lang w:eastAsia="de-DE"/>
        </w:rPr>
        <w:t xml:space="preserve"> 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>Wenn die Nacht mich überschattet</w:t>
      </w:r>
      <w:r w:rsidR="00EF142C" w:rsidRPr="00EF142C">
        <w:rPr>
          <w:rFonts w:ascii="Arial" w:eastAsia="MetaBookLF" w:hAnsi="Arial" w:cs="Arial"/>
          <w:lang w:eastAsia="de-DE"/>
        </w:rPr>
        <w:t xml:space="preserve"> </w:t>
      </w:r>
    </w:p>
    <w:p w14:paraId="0C93B7B1" w14:textId="77777777" w:rsidR="00EF142C" w:rsidRDefault="00EF142C" w:rsidP="00EF142C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72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>Der erste Schritt</w:t>
      </w:r>
      <w:r w:rsidRPr="00EF142C">
        <w:rPr>
          <w:rFonts w:ascii="Arial" w:eastAsia="MetaBookLF" w:hAnsi="Arial" w:cs="Arial"/>
          <w:lang w:eastAsia="de-DE"/>
        </w:rPr>
        <w:t xml:space="preserve"> </w:t>
      </w:r>
    </w:p>
    <w:p w14:paraId="62F15754" w14:textId="77777777" w:rsidR="009C1B4B" w:rsidRPr="0019626F" w:rsidRDefault="009C1B4B" w:rsidP="009C1B4B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79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 xml:space="preserve">Wir haben einen Traum </w:t>
      </w:r>
    </w:p>
    <w:p w14:paraId="71411AE4" w14:textId="19FAC7F6" w:rsidR="00EF142C" w:rsidRPr="0019626F" w:rsidRDefault="00EF142C" w:rsidP="00EF142C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EF142C">
        <w:rPr>
          <w:rFonts w:ascii="Arial" w:eastAsia="MetaBookLF" w:hAnsi="Arial" w:cs="Arial"/>
          <w:lang w:eastAsia="de-DE"/>
        </w:rPr>
        <w:t>JuGoLo</w:t>
      </w:r>
      <w:proofErr w:type="spellEnd"/>
      <w:r w:rsidRPr="00EF142C"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84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 xml:space="preserve">Meine engen Grenzen </w:t>
      </w:r>
    </w:p>
    <w:p w14:paraId="00B56F55" w14:textId="77777777" w:rsidR="00EF142C" w:rsidRDefault="00CB265D" w:rsidP="00EF142C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="0019626F" w:rsidRPr="0019626F">
        <w:rPr>
          <w:rFonts w:ascii="Arial" w:eastAsia="MetaBookLF" w:hAnsi="Arial" w:cs="Arial"/>
          <w:lang w:eastAsia="de-DE"/>
        </w:rPr>
        <w:t>88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 w:rsidR="00206043">
        <w:rPr>
          <w:rFonts w:ascii="Arial" w:eastAsia="MetaBookLF" w:hAnsi="Arial" w:cs="Arial"/>
          <w:lang w:eastAsia="de-DE"/>
        </w:rPr>
        <w:tab/>
      </w:r>
      <w:r w:rsidR="0019626F" w:rsidRPr="0019626F">
        <w:rPr>
          <w:rFonts w:ascii="Arial" w:eastAsia="MetaBookLF" w:hAnsi="Arial" w:cs="Arial"/>
          <w:lang w:eastAsia="de-DE"/>
        </w:rPr>
        <w:t xml:space="preserve">Wir wachsen, wenn wir gehen </w:t>
      </w:r>
    </w:p>
    <w:p w14:paraId="06186EF0" w14:textId="77777777" w:rsidR="000F12E3" w:rsidRDefault="00EF142C" w:rsidP="000F12E3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EF142C">
        <w:rPr>
          <w:rFonts w:ascii="Arial" w:eastAsia="MetaBookLF" w:hAnsi="Arial" w:cs="Arial"/>
          <w:lang w:eastAsia="de-DE"/>
        </w:rPr>
        <w:t>JuGoLo</w:t>
      </w:r>
      <w:proofErr w:type="spellEnd"/>
      <w:r w:rsidRPr="00EF142C"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137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 xml:space="preserve">Sei getrost und unverzagt </w:t>
      </w:r>
    </w:p>
    <w:p w14:paraId="7C5157B8" w14:textId="12B6B3B2" w:rsidR="000F12E3" w:rsidRPr="0019626F" w:rsidRDefault="000F12E3" w:rsidP="000F12E3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146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 xml:space="preserve">Du stellst meine Füße auf weiten Raum </w:t>
      </w:r>
    </w:p>
    <w:p w14:paraId="1E815956" w14:textId="1950FD81" w:rsidR="0019626F" w:rsidRPr="0019626F" w:rsidRDefault="005E276C" w:rsidP="0019626F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="0019626F" w:rsidRPr="0019626F">
        <w:rPr>
          <w:rFonts w:ascii="Arial" w:eastAsia="MetaBookLF" w:hAnsi="Arial" w:cs="Arial"/>
          <w:lang w:eastAsia="de-DE"/>
        </w:rPr>
        <w:t>151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 w:rsidR="00206043">
        <w:rPr>
          <w:rFonts w:ascii="Arial" w:eastAsia="MetaBookLF" w:hAnsi="Arial" w:cs="Arial"/>
          <w:lang w:eastAsia="de-DE"/>
        </w:rPr>
        <w:tab/>
      </w:r>
      <w:r w:rsidR="0019626F" w:rsidRPr="0019626F">
        <w:rPr>
          <w:rFonts w:ascii="Arial" w:eastAsia="MetaBookLF" w:hAnsi="Arial" w:cs="Arial"/>
          <w:lang w:eastAsia="de-DE"/>
        </w:rPr>
        <w:t xml:space="preserve">Endlich habe ich gewagt </w:t>
      </w:r>
    </w:p>
    <w:p w14:paraId="65841B42" w14:textId="77777777" w:rsidR="000F12E3" w:rsidRPr="0019626F" w:rsidRDefault="000F12E3" w:rsidP="000F12E3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0F12E3">
        <w:rPr>
          <w:rFonts w:ascii="Arial" w:eastAsia="MetaBookLF" w:hAnsi="Arial" w:cs="Arial"/>
          <w:lang w:eastAsia="de-DE"/>
        </w:rPr>
        <w:t>JuGoLo</w:t>
      </w:r>
      <w:proofErr w:type="spellEnd"/>
      <w:r w:rsidRPr="000F12E3"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163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 xml:space="preserve">Ich nehme meinen Platz ein </w:t>
      </w:r>
    </w:p>
    <w:p w14:paraId="05C78624" w14:textId="77777777" w:rsidR="003A5C2A" w:rsidRPr="0019626F" w:rsidRDefault="003A5C2A" w:rsidP="003A5C2A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193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 xml:space="preserve">Ich glaube dir, du Freund des Lebens </w:t>
      </w:r>
    </w:p>
    <w:p w14:paraId="1B1B0B13" w14:textId="531A07D1" w:rsidR="0019626F" w:rsidRPr="0019626F" w:rsidRDefault="005E276C" w:rsidP="0019626F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="0019626F" w:rsidRPr="0019626F">
        <w:rPr>
          <w:rFonts w:ascii="Arial" w:eastAsia="MetaBookLF" w:hAnsi="Arial" w:cs="Arial"/>
          <w:lang w:eastAsia="de-DE"/>
        </w:rPr>
        <w:t>197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 w:rsidR="00206043">
        <w:rPr>
          <w:rFonts w:ascii="Arial" w:eastAsia="MetaBookLF" w:hAnsi="Arial" w:cs="Arial"/>
          <w:lang w:eastAsia="de-DE"/>
        </w:rPr>
        <w:tab/>
      </w:r>
      <w:r w:rsidR="0019626F" w:rsidRPr="0019626F">
        <w:rPr>
          <w:rFonts w:ascii="Arial" w:eastAsia="MetaBookLF" w:hAnsi="Arial" w:cs="Arial"/>
          <w:lang w:eastAsia="de-DE"/>
        </w:rPr>
        <w:t xml:space="preserve">Wagt euch zu den Ufern </w:t>
      </w:r>
    </w:p>
    <w:p w14:paraId="36D4CC85" w14:textId="28AAC17B" w:rsidR="0019626F" w:rsidRPr="0019626F" w:rsidRDefault="005E276C" w:rsidP="0019626F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="0019626F" w:rsidRPr="0019626F">
        <w:rPr>
          <w:rFonts w:ascii="Arial" w:eastAsia="MetaBookLF" w:hAnsi="Arial" w:cs="Arial"/>
          <w:lang w:eastAsia="de-DE"/>
        </w:rPr>
        <w:t>198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 w:rsidR="00206043">
        <w:rPr>
          <w:rFonts w:ascii="Arial" w:eastAsia="MetaBookLF" w:hAnsi="Arial" w:cs="Arial"/>
          <w:lang w:eastAsia="de-DE"/>
        </w:rPr>
        <w:tab/>
      </w:r>
      <w:r w:rsidR="0019626F" w:rsidRPr="0019626F">
        <w:rPr>
          <w:rFonts w:ascii="Arial" w:eastAsia="MetaBookLF" w:hAnsi="Arial" w:cs="Arial"/>
          <w:lang w:eastAsia="de-DE"/>
        </w:rPr>
        <w:t>Gegen den Wind will ich rennen</w:t>
      </w:r>
    </w:p>
    <w:p w14:paraId="42E0E160" w14:textId="77777777" w:rsidR="00EF630E" w:rsidRPr="0019626F" w:rsidRDefault="00EF630E" w:rsidP="00EF630E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 w:rsidRPr="003A5C2A">
        <w:rPr>
          <w:rFonts w:ascii="Arial" w:eastAsia="MetaBookLF" w:hAnsi="Arial" w:cs="Arial"/>
          <w:lang w:eastAsia="de-DE"/>
        </w:rPr>
        <w:t>JuGoLo</w:t>
      </w:r>
      <w:proofErr w:type="spellEnd"/>
      <w:r w:rsidRPr="003A5C2A"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217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>Sei du bei uns – Burden Down – Mut durch Begleitung.</w:t>
      </w:r>
    </w:p>
    <w:p w14:paraId="41EED31C" w14:textId="77777777" w:rsidR="009C1B4B" w:rsidRDefault="009C1B4B" w:rsidP="009C1B4B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299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 xml:space="preserve">Der Gewalt gewaltlos </w:t>
      </w:r>
      <w:proofErr w:type="spellStart"/>
      <w:r w:rsidRPr="0019626F">
        <w:rPr>
          <w:rFonts w:ascii="Arial" w:eastAsia="MetaBookLF" w:hAnsi="Arial" w:cs="Arial"/>
          <w:lang w:eastAsia="de-DE"/>
        </w:rPr>
        <w:t>widerstehn</w:t>
      </w:r>
      <w:proofErr w:type="spellEnd"/>
      <w:r w:rsidRPr="0019626F">
        <w:rPr>
          <w:rFonts w:ascii="Arial" w:eastAsia="MetaBookLF" w:hAnsi="Arial" w:cs="Arial"/>
          <w:lang w:eastAsia="de-DE"/>
        </w:rPr>
        <w:t xml:space="preserve"> </w:t>
      </w:r>
    </w:p>
    <w:p w14:paraId="6D23FD03" w14:textId="77777777" w:rsidR="00EF630E" w:rsidRPr="0019626F" w:rsidRDefault="00EF630E" w:rsidP="00EF630E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351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 xml:space="preserve">Der dich behütet </w:t>
      </w:r>
    </w:p>
    <w:p w14:paraId="551AC5DF" w14:textId="77777777" w:rsidR="00EF630E" w:rsidRPr="0019626F" w:rsidRDefault="00EF630E" w:rsidP="00EF630E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375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 xml:space="preserve">Sei behütet Tag und Nacht </w:t>
      </w:r>
    </w:p>
    <w:p w14:paraId="452FAC94" w14:textId="77777777" w:rsidR="009C1B4B" w:rsidRPr="0019626F" w:rsidRDefault="009C1B4B" w:rsidP="009C1B4B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Pr="0019626F">
        <w:rPr>
          <w:rFonts w:ascii="Arial" w:eastAsia="MetaBookLF" w:hAnsi="Arial" w:cs="Arial"/>
          <w:lang w:eastAsia="de-DE"/>
        </w:rPr>
        <w:t>414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Pr="0019626F">
        <w:rPr>
          <w:rFonts w:ascii="Arial" w:eastAsia="MetaBookLF" w:hAnsi="Arial" w:cs="Arial"/>
          <w:lang w:eastAsia="de-DE"/>
        </w:rPr>
        <w:t xml:space="preserve">Der erste Schritt ist die Hoffnung </w:t>
      </w:r>
    </w:p>
    <w:p w14:paraId="2B3F938A" w14:textId="39CD5C62" w:rsidR="0019626F" w:rsidRPr="0019626F" w:rsidRDefault="000615E1" w:rsidP="0019626F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="0019626F" w:rsidRPr="0019626F">
        <w:rPr>
          <w:rFonts w:ascii="Arial" w:eastAsia="MetaBookLF" w:hAnsi="Arial" w:cs="Arial"/>
          <w:lang w:eastAsia="de-DE"/>
        </w:rPr>
        <w:t>420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 w:rsidR="00206043">
        <w:rPr>
          <w:rFonts w:ascii="Arial" w:eastAsia="MetaBookLF" w:hAnsi="Arial" w:cs="Arial"/>
          <w:lang w:eastAsia="de-DE"/>
        </w:rPr>
        <w:tab/>
      </w:r>
      <w:r w:rsidR="0019626F" w:rsidRPr="0019626F">
        <w:rPr>
          <w:rFonts w:ascii="Arial" w:eastAsia="MetaBookLF" w:hAnsi="Arial" w:cs="Arial"/>
          <w:lang w:eastAsia="de-DE"/>
        </w:rPr>
        <w:t xml:space="preserve">Ich geh den Weg </w:t>
      </w:r>
    </w:p>
    <w:p w14:paraId="7DDC462A" w14:textId="165DE722" w:rsidR="0019626F" w:rsidRPr="0019626F" w:rsidRDefault="000615E1" w:rsidP="0019626F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="0019626F" w:rsidRPr="0019626F">
        <w:rPr>
          <w:rFonts w:ascii="Arial" w:eastAsia="MetaBookLF" w:hAnsi="Arial" w:cs="Arial"/>
          <w:lang w:eastAsia="de-DE"/>
        </w:rPr>
        <w:t>431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 w:rsidR="00206043">
        <w:rPr>
          <w:rFonts w:ascii="Arial" w:eastAsia="MetaBookLF" w:hAnsi="Arial" w:cs="Arial"/>
          <w:lang w:eastAsia="de-DE"/>
        </w:rPr>
        <w:tab/>
      </w:r>
      <w:r w:rsidR="0019626F" w:rsidRPr="0019626F">
        <w:rPr>
          <w:rFonts w:ascii="Arial" w:eastAsia="MetaBookLF" w:hAnsi="Arial" w:cs="Arial"/>
          <w:lang w:eastAsia="de-DE"/>
        </w:rPr>
        <w:t xml:space="preserve">steh auf (brich auf) </w:t>
      </w:r>
    </w:p>
    <w:p w14:paraId="25F5C7C8" w14:textId="4C996CDC" w:rsidR="0019626F" w:rsidRPr="0019626F" w:rsidRDefault="0071588F" w:rsidP="0071588F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="0019626F" w:rsidRPr="0019626F">
        <w:rPr>
          <w:rFonts w:ascii="Arial" w:eastAsia="MetaBookLF" w:hAnsi="Arial" w:cs="Arial"/>
          <w:lang w:eastAsia="de-DE"/>
        </w:rPr>
        <w:t>435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 w:rsidR="008435CA">
        <w:rPr>
          <w:rFonts w:ascii="Arial" w:eastAsia="MetaBookLF" w:hAnsi="Arial" w:cs="Arial"/>
          <w:lang w:eastAsia="de-DE"/>
        </w:rPr>
        <w:tab/>
      </w:r>
      <w:r w:rsidR="0019626F" w:rsidRPr="0019626F">
        <w:rPr>
          <w:rFonts w:ascii="Arial" w:eastAsia="MetaBookLF" w:hAnsi="Arial" w:cs="Arial"/>
          <w:lang w:eastAsia="de-DE"/>
        </w:rPr>
        <w:t xml:space="preserve">Ich steige ein in das Leben </w:t>
      </w:r>
    </w:p>
    <w:p w14:paraId="0473FF02" w14:textId="043ABD82" w:rsidR="0019626F" w:rsidRPr="0019626F" w:rsidRDefault="003D0C0D" w:rsidP="003D0C0D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="0019626F" w:rsidRPr="0019626F">
        <w:rPr>
          <w:rFonts w:ascii="Arial" w:eastAsia="MetaBookLF" w:hAnsi="Arial" w:cs="Arial"/>
          <w:lang w:eastAsia="de-DE"/>
        </w:rPr>
        <w:t>502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="0019626F" w:rsidRPr="0019626F">
        <w:rPr>
          <w:rFonts w:ascii="Arial" w:eastAsia="MetaBookLF" w:hAnsi="Arial" w:cs="Arial"/>
          <w:lang w:eastAsia="de-DE"/>
        </w:rPr>
        <w:t xml:space="preserve">Ich werde nicht </w:t>
      </w:r>
      <w:proofErr w:type="spellStart"/>
      <w:r w:rsidR="0019626F" w:rsidRPr="0019626F">
        <w:rPr>
          <w:rFonts w:ascii="Arial" w:eastAsia="MetaBookLF" w:hAnsi="Arial" w:cs="Arial"/>
          <w:lang w:eastAsia="de-DE"/>
        </w:rPr>
        <w:t>untergehn</w:t>
      </w:r>
      <w:proofErr w:type="spellEnd"/>
      <w:r w:rsidR="0019626F" w:rsidRPr="0019626F">
        <w:rPr>
          <w:rFonts w:ascii="Arial" w:eastAsia="MetaBookLF" w:hAnsi="Arial" w:cs="Arial"/>
          <w:lang w:eastAsia="de-DE"/>
        </w:rPr>
        <w:t xml:space="preserve"> </w:t>
      </w:r>
    </w:p>
    <w:p w14:paraId="78CE838D" w14:textId="3704CCA7" w:rsidR="0019626F" w:rsidRPr="0019626F" w:rsidRDefault="00681826" w:rsidP="00681826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  <w:proofErr w:type="spellStart"/>
      <w:r>
        <w:rPr>
          <w:rFonts w:ascii="Arial" w:eastAsia="MetaBookLF" w:hAnsi="Arial" w:cs="Arial"/>
          <w:lang w:eastAsia="de-DE"/>
        </w:rPr>
        <w:t>JuGoLo</w:t>
      </w:r>
      <w:proofErr w:type="spellEnd"/>
      <w:r>
        <w:rPr>
          <w:rFonts w:ascii="Arial" w:eastAsia="MetaBookLF" w:hAnsi="Arial" w:cs="Arial"/>
          <w:lang w:eastAsia="de-DE"/>
        </w:rPr>
        <w:t xml:space="preserve"> </w:t>
      </w:r>
      <w:r w:rsidR="0019626F" w:rsidRPr="0019626F">
        <w:rPr>
          <w:rFonts w:ascii="Arial" w:eastAsia="MetaBookLF" w:hAnsi="Arial" w:cs="Arial"/>
          <w:lang w:eastAsia="de-DE"/>
        </w:rPr>
        <w:t>675</w:t>
      </w:r>
      <w:r>
        <w:rPr>
          <w:rFonts w:ascii="Arial" w:eastAsia="MetaBookLF" w:hAnsi="Arial" w:cs="Arial"/>
          <w:lang w:eastAsia="de-DE"/>
        </w:rPr>
        <w:t>:</w:t>
      </w:r>
      <w:r>
        <w:rPr>
          <w:rFonts w:ascii="Arial" w:eastAsia="MetaBookLF" w:hAnsi="Arial" w:cs="Arial"/>
          <w:lang w:eastAsia="de-DE"/>
        </w:rPr>
        <w:tab/>
      </w:r>
      <w:r>
        <w:rPr>
          <w:rFonts w:ascii="Arial" w:eastAsia="MetaBookLF" w:hAnsi="Arial" w:cs="Arial"/>
          <w:lang w:eastAsia="de-DE"/>
        </w:rPr>
        <w:tab/>
      </w:r>
      <w:r w:rsidR="0019626F" w:rsidRPr="0019626F">
        <w:rPr>
          <w:rFonts w:ascii="Arial" w:eastAsia="MetaBookLF" w:hAnsi="Arial" w:cs="Arial"/>
          <w:lang w:eastAsia="de-DE"/>
        </w:rPr>
        <w:t xml:space="preserve">Hoffnung ist Saat </w:t>
      </w:r>
    </w:p>
    <w:p w14:paraId="747EFE34" w14:textId="77777777" w:rsidR="00755389" w:rsidRPr="00755389" w:rsidRDefault="0075538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lang w:eastAsia="de-DE"/>
        </w:rPr>
      </w:pPr>
    </w:p>
    <w:p w14:paraId="37EE9310" w14:textId="77777777" w:rsidR="00A63E26" w:rsidRDefault="00A63E26" w:rsidP="00A63E26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i/>
          <w:iCs/>
          <w:lang w:eastAsia="de-DE"/>
        </w:rPr>
      </w:pPr>
    </w:p>
    <w:p w14:paraId="0EC7E112" w14:textId="7D76978D" w:rsidR="000A609C" w:rsidRPr="00417027" w:rsidRDefault="007A7D64" w:rsidP="0050562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iCs/>
        </w:rPr>
      </w:pPr>
      <w:r>
        <w:rPr>
          <w:rFonts w:ascii="Calibri" w:eastAsia="Calibri" w:hAnsi="Calibri" w:cs="Times New Roman"/>
          <w:iCs/>
          <w:noProof/>
        </w:rPr>
        <w:drawing>
          <wp:anchor distT="0" distB="0" distL="114300" distR="114300" simplePos="0" relativeHeight="251658240" behindDoc="0" locked="0" layoutInCell="1" allowOverlap="1" wp14:anchorId="739A98BA" wp14:editId="6DA2D593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962025" cy="962025"/>
            <wp:effectExtent l="0" t="0" r="9525" b="9525"/>
            <wp:wrapSquare wrapText="bothSides"/>
            <wp:docPr id="1703863115" name="Grafik 1" descr="The image is a QR code, which is a square pattern of black and white squares used to encode information for easy scanning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863115" name="Grafik 1" descr="The image is a QR code, which is a square pattern of black and white squares used to encode information for easy scanning.&#10;&#10;KI-generierte Inhalte können fehlerhaft sein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609C" w:rsidRPr="00417027">
        <w:rPr>
          <w:rFonts w:ascii="Calibri" w:eastAsia="Calibri" w:hAnsi="Calibri" w:cs="Times New Roman"/>
          <w:iCs/>
        </w:rPr>
        <w:t xml:space="preserve">Vielen Dank, dass Sie unsere Materialien verwenden. Wir freuen uns, wenn Sie uns Ihre Rückmeldung geben: </w:t>
      </w:r>
      <w:hyperlink r:id="rId15" w:history="1">
        <w:r w:rsidR="000A609C" w:rsidRPr="00A330F1">
          <w:rPr>
            <w:rStyle w:val="Hyperlink"/>
            <w:rFonts w:ascii="Calibri" w:eastAsia="Calibri" w:hAnsi="Calibri" w:cs="Times New Roman"/>
            <w:iCs/>
          </w:rPr>
          <w:t>https://forms.cloud.microsoft/e/nrBvk7x0YL?origin=lprLink</w:t>
        </w:r>
      </w:hyperlink>
      <w:r w:rsidR="000A609C">
        <w:rPr>
          <w:rFonts w:ascii="Calibri" w:eastAsia="Calibri" w:hAnsi="Calibri" w:cs="Times New Roman"/>
          <w:iCs/>
        </w:rPr>
        <w:t xml:space="preserve"> </w:t>
      </w:r>
    </w:p>
    <w:p w14:paraId="25122EB5" w14:textId="77777777" w:rsidR="000A609C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45968DF3" w14:textId="77777777" w:rsidR="000A609C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3BD085F5" w14:textId="77777777" w:rsidR="000A609C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49AFEA4F" w14:textId="77777777" w:rsidR="000A609C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7CBCBE86" w14:textId="77777777" w:rsidR="000A609C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60CE688D" w14:textId="77777777" w:rsidR="000A609C" w:rsidRPr="00B84091" w:rsidRDefault="000A609C" w:rsidP="000A609C">
      <w:pPr>
        <w:spacing w:after="200" w:line="276" w:lineRule="auto"/>
        <w:rPr>
          <w:rFonts w:ascii="Arial" w:eastAsia="MetaBookLF" w:hAnsi="Arial" w:cs="Arial"/>
          <w:lang w:eastAsia="de-DE"/>
        </w:rPr>
      </w:pPr>
      <w:r w:rsidRPr="00B84091">
        <w:rPr>
          <w:rFonts w:ascii="Calibri" w:eastAsia="Calibri" w:hAnsi="Calibri" w:cs="Times New Roman"/>
          <w:sz w:val="16"/>
          <w:szCs w:val="16"/>
        </w:rPr>
        <w:t xml:space="preserve">Das Projekt der diesjährigen Fastenaktion in </w:t>
      </w:r>
      <w:r>
        <w:rPr>
          <w:rFonts w:ascii="Calibri" w:eastAsia="Calibri" w:hAnsi="Calibri" w:cs="Times New Roman"/>
          <w:sz w:val="16"/>
          <w:szCs w:val="16"/>
        </w:rPr>
        <w:t xml:space="preserve">Burundi </w:t>
      </w:r>
      <w:r w:rsidRPr="00B84091">
        <w:rPr>
          <w:rFonts w:ascii="Calibri" w:eastAsia="Calibri" w:hAnsi="Calibri" w:cs="Times New Roman"/>
          <w:sz w:val="16"/>
          <w:szCs w:val="16"/>
        </w:rPr>
        <w:t>steht beispielhaft für die vielen Misereor-Projekte.</w:t>
      </w:r>
    </w:p>
    <w:p w14:paraId="698DE60D" w14:textId="77777777" w:rsidR="000A609C" w:rsidRPr="00B84091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03BF7218" w14:textId="4310523D" w:rsidR="000A609C" w:rsidRPr="00B84091" w:rsidRDefault="000A609C" w:rsidP="5C4AA538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  <w:r w:rsidRPr="5C4AA538">
        <w:rPr>
          <w:rFonts w:ascii="Calibri" w:eastAsia="Calibri" w:hAnsi="Calibri" w:cs="Times New Roman"/>
          <w:sz w:val="16"/>
          <w:szCs w:val="16"/>
        </w:rPr>
        <w:t>Bitte unterstützen Sie mit Ihren Spenden zur Fastenaktion die Arbeit von Misereor in Afrika, Asien und Lateinamerika.</w:t>
      </w:r>
    </w:p>
    <w:p w14:paraId="6288AF60" w14:textId="77777777" w:rsidR="000A609C" w:rsidRPr="00B84091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27692E5">
        <w:rPr>
          <w:rFonts w:ascii="Calibri" w:eastAsia="Calibri" w:hAnsi="Calibri" w:cs="Times New Roman"/>
          <w:sz w:val="16"/>
          <w:szCs w:val="16"/>
        </w:rPr>
        <w:t>IBAN DE75 3706 0193 0000 1010 10</w:t>
      </w:r>
    </w:p>
    <w:p w14:paraId="30BCD99B" w14:textId="1D958535" w:rsidR="000A609C" w:rsidRDefault="000A609C" w:rsidP="000A609C">
      <w:pPr>
        <w:spacing w:after="0"/>
      </w:pPr>
      <w:r w:rsidRPr="027692E5">
        <w:rPr>
          <w:rFonts w:ascii="Calibri" w:eastAsia="Calibri" w:hAnsi="Calibri" w:cs="Calibri"/>
          <w:sz w:val="16"/>
          <w:szCs w:val="16"/>
        </w:rPr>
        <w:t xml:space="preserve">Kennwort </w:t>
      </w:r>
      <w:r w:rsidRPr="00970840">
        <w:rPr>
          <w:rFonts w:ascii="Calibri" w:eastAsia="Calibri" w:hAnsi="Calibri" w:cs="Calibri"/>
          <w:sz w:val="16"/>
          <w:szCs w:val="16"/>
        </w:rPr>
        <w:t xml:space="preserve">Fastenaktion </w:t>
      </w:r>
      <w:r w:rsidR="0045429A" w:rsidRPr="0045429A">
        <w:rPr>
          <w:rFonts w:ascii="Calibri" w:eastAsia="Calibri" w:hAnsi="Calibri" w:cs="Calibri"/>
          <w:sz w:val="16"/>
          <w:szCs w:val="16"/>
        </w:rPr>
        <w:t>S07901</w:t>
      </w:r>
    </w:p>
    <w:p w14:paraId="57F4E015" w14:textId="77777777" w:rsidR="000A609C" w:rsidRPr="00B84091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BIC GENODED1PAX</w:t>
      </w:r>
    </w:p>
    <w:p w14:paraId="6845581F" w14:textId="77777777" w:rsidR="000A609C" w:rsidRPr="00B84091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47529CF0" w14:textId="77777777" w:rsidR="000A609C" w:rsidRPr="00B84091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Herausgeber</w:t>
      </w:r>
    </w:p>
    <w:p w14:paraId="475B90CF" w14:textId="77777777" w:rsidR="000A609C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Bischöfliches Hilfswerk Misereor e.V.</w:t>
      </w:r>
    </w:p>
    <w:p w14:paraId="1ECF2513" w14:textId="77777777" w:rsidR="000A609C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Mozartstr. 9</w:t>
      </w:r>
    </w:p>
    <w:p w14:paraId="0BCE1582" w14:textId="77777777" w:rsidR="000A609C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52064 Aachen</w:t>
      </w:r>
    </w:p>
    <w:p w14:paraId="7C1BDA44" w14:textId="77777777" w:rsidR="000A609C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 xml:space="preserve">T: 0241/442 445 </w:t>
      </w:r>
    </w:p>
    <w:p w14:paraId="53914BD4" w14:textId="77777777" w:rsidR="000A609C" w:rsidRPr="00B84091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E: fastenaktion@misereor.de</w:t>
      </w:r>
    </w:p>
    <w:p w14:paraId="0A14B669" w14:textId="77777777" w:rsidR="00505623" w:rsidRDefault="00505623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6F63F693" w14:textId="34ADC96A" w:rsidR="000A609C" w:rsidRPr="00B84091" w:rsidRDefault="000A609C" w:rsidP="000A609C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Redaktion</w:t>
      </w:r>
    </w:p>
    <w:p w14:paraId="5FB8E67F" w14:textId="3B874489" w:rsidR="00AD53EF" w:rsidRPr="00E12B8E" w:rsidRDefault="000A609C" w:rsidP="00B81E81">
      <w:pPr>
        <w:spacing w:after="0" w:line="240" w:lineRule="auto"/>
      </w:pPr>
      <w:r w:rsidRPr="00B84091">
        <w:rPr>
          <w:rFonts w:ascii="Calibri" w:eastAsia="Calibri" w:hAnsi="Calibri" w:cs="Times New Roman"/>
          <w:iCs/>
          <w:sz w:val="16"/>
          <w:szCs w:val="16"/>
        </w:rPr>
        <w:t>Andreas Paul – Misereor Aachen</w:t>
      </w:r>
    </w:p>
    <w:sectPr w:rsidR="00AD53EF" w:rsidRPr="00E12B8E" w:rsidSect="00505623">
      <w:headerReference w:type="default" r:id="rId16"/>
      <w:footerReference w:type="default" r:id="rId17"/>
      <w:headerReference w:type="first" r:id="rId18"/>
      <w:pgSz w:w="11906" w:h="16838"/>
      <w:pgMar w:top="3435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2F8AE" w14:textId="77777777" w:rsidR="00560E08" w:rsidRDefault="00560E08" w:rsidP="004F6F1A">
      <w:pPr>
        <w:spacing w:after="0" w:line="240" w:lineRule="auto"/>
      </w:pPr>
      <w:r>
        <w:separator/>
      </w:r>
    </w:p>
  </w:endnote>
  <w:endnote w:type="continuationSeparator" w:id="0">
    <w:p w14:paraId="21169AC2" w14:textId="77777777" w:rsidR="00560E08" w:rsidRDefault="00560E08" w:rsidP="004F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BookLF">
    <w:altName w:val="Calibri"/>
    <w:charset w:val="00"/>
    <w:family w:val="swiss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BAA04" w14:textId="0D51E4B4" w:rsidR="00AD53EF" w:rsidRDefault="001F281C">
    <w:pPr>
      <w:pStyle w:val="Fuzeile"/>
    </w:pPr>
    <w:r w:rsidRPr="008424EE"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56766E69" wp14:editId="74DB7832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2800" cy="1688400"/>
          <wp:effectExtent l="0" t="0" r="0" b="0"/>
          <wp:wrapNone/>
          <wp:docPr id="886360896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op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6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F625DC" w14:textId="01329A30" w:rsidR="004F6F1A" w:rsidRDefault="004F6F1A" w:rsidP="00114180">
    <w:pPr>
      <w:pStyle w:val="Fuzeile"/>
      <w:rPr>
        <w:szCs w:val="16"/>
      </w:rPr>
    </w:pPr>
  </w:p>
  <w:p w14:paraId="42172A8F" w14:textId="4391B631" w:rsidR="00AD53EF" w:rsidRPr="00F73FFC" w:rsidRDefault="00AD53EF" w:rsidP="00114180">
    <w:pPr>
      <w:pStyle w:val="Fuzeile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B1638" w14:textId="77777777" w:rsidR="00560E08" w:rsidRDefault="00560E08" w:rsidP="004F6F1A">
      <w:pPr>
        <w:spacing w:after="0" w:line="240" w:lineRule="auto"/>
      </w:pPr>
      <w:r>
        <w:separator/>
      </w:r>
    </w:p>
  </w:footnote>
  <w:footnote w:type="continuationSeparator" w:id="0">
    <w:p w14:paraId="46DED52D" w14:textId="77777777" w:rsidR="00560E08" w:rsidRDefault="00560E08" w:rsidP="004F6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411F0" w14:textId="3DA050F2" w:rsidR="005F5C3C" w:rsidRDefault="005F5C3C" w:rsidP="00CA1EE0">
    <w:pPr>
      <w:tabs>
        <w:tab w:val="left" w:pos="530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3C63E" w14:textId="346DFD34" w:rsidR="00505623" w:rsidRDefault="007A7D64">
    <w:pPr>
      <w:pStyle w:val="Kopfzeile"/>
    </w:pPr>
    <w:r>
      <w:rPr>
        <w:noProof/>
      </w:rPr>
      <w:drawing>
        <wp:inline distT="0" distB="0" distL="0" distR="0" wp14:anchorId="7A97760D" wp14:editId="24D0D7EC">
          <wp:extent cx="5760720" cy="2863215"/>
          <wp:effectExtent l="0" t="0" r="0" b="0"/>
          <wp:docPr id="94400309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4003098" name="Grafik 9440030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2863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1EF7"/>
    <w:multiLevelType w:val="hybridMultilevel"/>
    <w:tmpl w:val="8508219E"/>
    <w:lvl w:ilvl="0" w:tplc="28F0C1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D2908"/>
    <w:multiLevelType w:val="hybridMultilevel"/>
    <w:tmpl w:val="C8CAA0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D748A"/>
    <w:multiLevelType w:val="hybridMultilevel"/>
    <w:tmpl w:val="50BEF8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A21D31"/>
    <w:multiLevelType w:val="hybridMultilevel"/>
    <w:tmpl w:val="1D163762"/>
    <w:lvl w:ilvl="0" w:tplc="513275D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A135B"/>
    <w:multiLevelType w:val="hybridMultilevel"/>
    <w:tmpl w:val="8BBAD4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DB0589"/>
    <w:multiLevelType w:val="hybridMultilevel"/>
    <w:tmpl w:val="C5E8C6FA"/>
    <w:lvl w:ilvl="0" w:tplc="F76A51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504543">
    <w:abstractNumId w:val="0"/>
  </w:num>
  <w:num w:numId="2" w16cid:durableId="1574269009">
    <w:abstractNumId w:val="2"/>
  </w:num>
  <w:num w:numId="3" w16cid:durableId="1548293947">
    <w:abstractNumId w:val="1"/>
  </w:num>
  <w:num w:numId="4" w16cid:durableId="1004239524">
    <w:abstractNumId w:val="4"/>
  </w:num>
  <w:num w:numId="5" w16cid:durableId="2133012458">
    <w:abstractNumId w:val="3"/>
  </w:num>
  <w:num w:numId="6" w16cid:durableId="14603713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3EF"/>
    <w:rsid w:val="000024F0"/>
    <w:rsid w:val="00021043"/>
    <w:rsid w:val="000331C3"/>
    <w:rsid w:val="000356B7"/>
    <w:rsid w:val="00056B44"/>
    <w:rsid w:val="00057D21"/>
    <w:rsid w:val="000615E1"/>
    <w:rsid w:val="00066563"/>
    <w:rsid w:val="000668BE"/>
    <w:rsid w:val="0008196A"/>
    <w:rsid w:val="00084F66"/>
    <w:rsid w:val="000A02AC"/>
    <w:rsid w:val="000A23D0"/>
    <w:rsid w:val="000A4690"/>
    <w:rsid w:val="000A609C"/>
    <w:rsid w:val="000A7656"/>
    <w:rsid w:val="000B2EA4"/>
    <w:rsid w:val="000C2191"/>
    <w:rsid w:val="000D12D3"/>
    <w:rsid w:val="000D5192"/>
    <w:rsid w:val="000E47B8"/>
    <w:rsid w:val="000E6F52"/>
    <w:rsid w:val="000F12E3"/>
    <w:rsid w:val="000F6626"/>
    <w:rsid w:val="001019B3"/>
    <w:rsid w:val="001041A7"/>
    <w:rsid w:val="00114180"/>
    <w:rsid w:val="00124584"/>
    <w:rsid w:val="001404EF"/>
    <w:rsid w:val="001525F9"/>
    <w:rsid w:val="001567EE"/>
    <w:rsid w:val="001601D1"/>
    <w:rsid w:val="001633BC"/>
    <w:rsid w:val="00163443"/>
    <w:rsid w:val="001714F1"/>
    <w:rsid w:val="00173597"/>
    <w:rsid w:val="001817CC"/>
    <w:rsid w:val="001834A6"/>
    <w:rsid w:val="0019626F"/>
    <w:rsid w:val="001A3582"/>
    <w:rsid w:val="001A7897"/>
    <w:rsid w:val="001C4D24"/>
    <w:rsid w:val="001E0497"/>
    <w:rsid w:val="001E50CD"/>
    <w:rsid w:val="001F281C"/>
    <w:rsid w:val="001F4237"/>
    <w:rsid w:val="001F5829"/>
    <w:rsid w:val="001F6656"/>
    <w:rsid w:val="001F79C0"/>
    <w:rsid w:val="00206043"/>
    <w:rsid w:val="002069EB"/>
    <w:rsid w:val="00213404"/>
    <w:rsid w:val="00217ECE"/>
    <w:rsid w:val="00227ADD"/>
    <w:rsid w:val="00244457"/>
    <w:rsid w:val="00245AAF"/>
    <w:rsid w:val="00262C7D"/>
    <w:rsid w:val="00265718"/>
    <w:rsid w:val="00265A2B"/>
    <w:rsid w:val="00273649"/>
    <w:rsid w:val="002803CA"/>
    <w:rsid w:val="00283200"/>
    <w:rsid w:val="002A1529"/>
    <w:rsid w:val="002A3E77"/>
    <w:rsid w:val="002B4843"/>
    <w:rsid w:val="002B764B"/>
    <w:rsid w:val="002D2D21"/>
    <w:rsid w:val="002D6289"/>
    <w:rsid w:val="002E7A73"/>
    <w:rsid w:val="002F21DB"/>
    <w:rsid w:val="002F34F5"/>
    <w:rsid w:val="002F374C"/>
    <w:rsid w:val="00302BE1"/>
    <w:rsid w:val="0030380F"/>
    <w:rsid w:val="00303935"/>
    <w:rsid w:val="00303B3D"/>
    <w:rsid w:val="00303E68"/>
    <w:rsid w:val="003127BD"/>
    <w:rsid w:val="0031374B"/>
    <w:rsid w:val="00320A3B"/>
    <w:rsid w:val="00324502"/>
    <w:rsid w:val="00336DD0"/>
    <w:rsid w:val="00342F46"/>
    <w:rsid w:val="003471AC"/>
    <w:rsid w:val="00351BF8"/>
    <w:rsid w:val="0035204C"/>
    <w:rsid w:val="00352AB8"/>
    <w:rsid w:val="003577F9"/>
    <w:rsid w:val="00361ADB"/>
    <w:rsid w:val="0038084C"/>
    <w:rsid w:val="00383B0E"/>
    <w:rsid w:val="0038607C"/>
    <w:rsid w:val="003914B2"/>
    <w:rsid w:val="00393C09"/>
    <w:rsid w:val="00397AD9"/>
    <w:rsid w:val="00397ADE"/>
    <w:rsid w:val="003A217E"/>
    <w:rsid w:val="003A4997"/>
    <w:rsid w:val="003A5C2A"/>
    <w:rsid w:val="003A6A6D"/>
    <w:rsid w:val="003B411E"/>
    <w:rsid w:val="003C2F35"/>
    <w:rsid w:val="003C7402"/>
    <w:rsid w:val="003D0C0D"/>
    <w:rsid w:val="003D6DB1"/>
    <w:rsid w:val="003E32F6"/>
    <w:rsid w:val="003E5B04"/>
    <w:rsid w:val="003F43D2"/>
    <w:rsid w:val="003F6206"/>
    <w:rsid w:val="004033B8"/>
    <w:rsid w:val="004255C9"/>
    <w:rsid w:val="00425845"/>
    <w:rsid w:val="004366F1"/>
    <w:rsid w:val="004417A2"/>
    <w:rsid w:val="00445575"/>
    <w:rsid w:val="0045429A"/>
    <w:rsid w:val="0046085A"/>
    <w:rsid w:val="004644E6"/>
    <w:rsid w:val="00464D37"/>
    <w:rsid w:val="004726ED"/>
    <w:rsid w:val="00485E75"/>
    <w:rsid w:val="004864C5"/>
    <w:rsid w:val="00496681"/>
    <w:rsid w:val="004A459C"/>
    <w:rsid w:val="004A5D1D"/>
    <w:rsid w:val="004B0D10"/>
    <w:rsid w:val="004B119F"/>
    <w:rsid w:val="004C6C86"/>
    <w:rsid w:val="004E681B"/>
    <w:rsid w:val="004F423B"/>
    <w:rsid w:val="004F6F1A"/>
    <w:rsid w:val="00502D1B"/>
    <w:rsid w:val="00504E4B"/>
    <w:rsid w:val="00505623"/>
    <w:rsid w:val="005065A0"/>
    <w:rsid w:val="005078AB"/>
    <w:rsid w:val="005111DA"/>
    <w:rsid w:val="005144D9"/>
    <w:rsid w:val="00527224"/>
    <w:rsid w:val="00534662"/>
    <w:rsid w:val="00534B50"/>
    <w:rsid w:val="0053776A"/>
    <w:rsid w:val="00557953"/>
    <w:rsid w:val="00560E08"/>
    <w:rsid w:val="005748A7"/>
    <w:rsid w:val="00576198"/>
    <w:rsid w:val="00583911"/>
    <w:rsid w:val="00586C58"/>
    <w:rsid w:val="00586DE3"/>
    <w:rsid w:val="00593F73"/>
    <w:rsid w:val="005A5E55"/>
    <w:rsid w:val="005A691E"/>
    <w:rsid w:val="005B7804"/>
    <w:rsid w:val="005C3BBD"/>
    <w:rsid w:val="005C3E52"/>
    <w:rsid w:val="005C7B04"/>
    <w:rsid w:val="005D53CD"/>
    <w:rsid w:val="005D6DB1"/>
    <w:rsid w:val="005E273C"/>
    <w:rsid w:val="005E276C"/>
    <w:rsid w:val="005E506E"/>
    <w:rsid w:val="005E7AC9"/>
    <w:rsid w:val="005F0485"/>
    <w:rsid w:val="005F1F13"/>
    <w:rsid w:val="005F5C3C"/>
    <w:rsid w:val="00602A60"/>
    <w:rsid w:val="0061290F"/>
    <w:rsid w:val="00630D24"/>
    <w:rsid w:val="00641140"/>
    <w:rsid w:val="0064686C"/>
    <w:rsid w:val="006544F1"/>
    <w:rsid w:val="00656823"/>
    <w:rsid w:val="00667CAE"/>
    <w:rsid w:val="0067110F"/>
    <w:rsid w:val="006816B8"/>
    <w:rsid w:val="00681826"/>
    <w:rsid w:val="00692CAE"/>
    <w:rsid w:val="006A1512"/>
    <w:rsid w:val="006A279E"/>
    <w:rsid w:val="006A3C83"/>
    <w:rsid w:val="006B0273"/>
    <w:rsid w:val="006B40E7"/>
    <w:rsid w:val="006C4C6E"/>
    <w:rsid w:val="006D5DE3"/>
    <w:rsid w:val="006D64C0"/>
    <w:rsid w:val="006E012A"/>
    <w:rsid w:val="006E1C73"/>
    <w:rsid w:val="006F1B1A"/>
    <w:rsid w:val="006F3768"/>
    <w:rsid w:val="00713615"/>
    <w:rsid w:val="00715538"/>
    <w:rsid w:val="0071588F"/>
    <w:rsid w:val="00721BA0"/>
    <w:rsid w:val="00721E7F"/>
    <w:rsid w:val="007364D3"/>
    <w:rsid w:val="007437B4"/>
    <w:rsid w:val="00744485"/>
    <w:rsid w:val="00751E7A"/>
    <w:rsid w:val="00755389"/>
    <w:rsid w:val="00761429"/>
    <w:rsid w:val="00761549"/>
    <w:rsid w:val="00767007"/>
    <w:rsid w:val="00767466"/>
    <w:rsid w:val="00773487"/>
    <w:rsid w:val="0077766F"/>
    <w:rsid w:val="00780D1B"/>
    <w:rsid w:val="0078134D"/>
    <w:rsid w:val="00784163"/>
    <w:rsid w:val="007875F3"/>
    <w:rsid w:val="00792B02"/>
    <w:rsid w:val="007A1EA6"/>
    <w:rsid w:val="007A51D2"/>
    <w:rsid w:val="007A7D64"/>
    <w:rsid w:val="007B1DA9"/>
    <w:rsid w:val="007B1FC7"/>
    <w:rsid w:val="007C14D8"/>
    <w:rsid w:val="007D02F5"/>
    <w:rsid w:val="007D1545"/>
    <w:rsid w:val="007E7C0D"/>
    <w:rsid w:val="007F00C3"/>
    <w:rsid w:val="00800DF6"/>
    <w:rsid w:val="00804082"/>
    <w:rsid w:val="00806776"/>
    <w:rsid w:val="00814716"/>
    <w:rsid w:val="0081607F"/>
    <w:rsid w:val="0083067B"/>
    <w:rsid w:val="00833CDC"/>
    <w:rsid w:val="00834432"/>
    <w:rsid w:val="00840831"/>
    <w:rsid w:val="008424EE"/>
    <w:rsid w:val="008435CA"/>
    <w:rsid w:val="00843F1F"/>
    <w:rsid w:val="00851331"/>
    <w:rsid w:val="0085153C"/>
    <w:rsid w:val="00853022"/>
    <w:rsid w:val="00856605"/>
    <w:rsid w:val="008570F8"/>
    <w:rsid w:val="0086436E"/>
    <w:rsid w:val="00870EAE"/>
    <w:rsid w:val="008749ED"/>
    <w:rsid w:val="0089025E"/>
    <w:rsid w:val="008907B0"/>
    <w:rsid w:val="008919F0"/>
    <w:rsid w:val="008974A4"/>
    <w:rsid w:val="008A1FE2"/>
    <w:rsid w:val="008B1141"/>
    <w:rsid w:val="008B15E0"/>
    <w:rsid w:val="008C52E0"/>
    <w:rsid w:val="008C75AD"/>
    <w:rsid w:val="008D5007"/>
    <w:rsid w:val="008E16E6"/>
    <w:rsid w:val="008E6B45"/>
    <w:rsid w:val="008E757F"/>
    <w:rsid w:val="008F085F"/>
    <w:rsid w:val="009340EA"/>
    <w:rsid w:val="00942EF8"/>
    <w:rsid w:val="0094605D"/>
    <w:rsid w:val="0095415B"/>
    <w:rsid w:val="00972888"/>
    <w:rsid w:val="00976B19"/>
    <w:rsid w:val="00994100"/>
    <w:rsid w:val="009A6855"/>
    <w:rsid w:val="009B2D9A"/>
    <w:rsid w:val="009B553A"/>
    <w:rsid w:val="009B55F2"/>
    <w:rsid w:val="009C06FB"/>
    <w:rsid w:val="009C1B4B"/>
    <w:rsid w:val="009D6885"/>
    <w:rsid w:val="009E0BCE"/>
    <w:rsid w:val="009E616A"/>
    <w:rsid w:val="009E7FE7"/>
    <w:rsid w:val="009F51E6"/>
    <w:rsid w:val="00A142D9"/>
    <w:rsid w:val="00A14622"/>
    <w:rsid w:val="00A16326"/>
    <w:rsid w:val="00A20A1D"/>
    <w:rsid w:val="00A23DAA"/>
    <w:rsid w:val="00A41017"/>
    <w:rsid w:val="00A43BCF"/>
    <w:rsid w:val="00A457DB"/>
    <w:rsid w:val="00A459D9"/>
    <w:rsid w:val="00A47DF3"/>
    <w:rsid w:val="00A51022"/>
    <w:rsid w:val="00A510A4"/>
    <w:rsid w:val="00A515C7"/>
    <w:rsid w:val="00A52FDF"/>
    <w:rsid w:val="00A5775B"/>
    <w:rsid w:val="00A57C2A"/>
    <w:rsid w:val="00A63E26"/>
    <w:rsid w:val="00A65A7E"/>
    <w:rsid w:val="00A66CFA"/>
    <w:rsid w:val="00A93864"/>
    <w:rsid w:val="00A97637"/>
    <w:rsid w:val="00AA1BC9"/>
    <w:rsid w:val="00AB1162"/>
    <w:rsid w:val="00AC07CA"/>
    <w:rsid w:val="00AC2193"/>
    <w:rsid w:val="00AC2509"/>
    <w:rsid w:val="00AC5A3F"/>
    <w:rsid w:val="00AD53EF"/>
    <w:rsid w:val="00AE19C9"/>
    <w:rsid w:val="00AE2062"/>
    <w:rsid w:val="00AE44A4"/>
    <w:rsid w:val="00AE648E"/>
    <w:rsid w:val="00AF5036"/>
    <w:rsid w:val="00AF7D79"/>
    <w:rsid w:val="00AF7FDC"/>
    <w:rsid w:val="00B03033"/>
    <w:rsid w:val="00B03F93"/>
    <w:rsid w:val="00B0415B"/>
    <w:rsid w:val="00B052E4"/>
    <w:rsid w:val="00B0645B"/>
    <w:rsid w:val="00B12639"/>
    <w:rsid w:val="00B23C17"/>
    <w:rsid w:val="00B24EB1"/>
    <w:rsid w:val="00B25A0C"/>
    <w:rsid w:val="00B30EAF"/>
    <w:rsid w:val="00B31292"/>
    <w:rsid w:val="00B42A07"/>
    <w:rsid w:val="00B45535"/>
    <w:rsid w:val="00B52400"/>
    <w:rsid w:val="00B6045A"/>
    <w:rsid w:val="00B7135A"/>
    <w:rsid w:val="00B742E3"/>
    <w:rsid w:val="00B80B18"/>
    <w:rsid w:val="00B81E81"/>
    <w:rsid w:val="00B954A5"/>
    <w:rsid w:val="00BA4BEF"/>
    <w:rsid w:val="00BA515D"/>
    <w:rsid w:val="00BA53B6"/>
    <w:rsid w:val="00BB5EF1"/>
    <w:rsid w:val="00BB5F15"/>
    <w:rsid w:val="00BC0CFD"/>
    <w:rsid w:val="00BC789C"/>
    <w:rsid w:val="00BD02BA"/>
    <w:rsid w:val="00BD7114"/>
    <w:rsid w:val="00BE3220"/>
    <w:rsid w:val="00BE7C35"/>
    <w:rsid w:val="00BF258C"/>
    <w:rsid w:val="00BF5EB3"/>
    <w:rsid w:val="00BF605D"/>
    <w:rsid w:val="00C02E16"/>
    <w:rsid w:val="00C04EC6"/>
    <w:rsid w:val="00C070DE"/>
    <w:rsid w:val="00C104E7"/>
    <w:rsid w:val="00C105BD"/>
    <w:rsid w:val="00C2019B"/>
    <w:rsid w:val="00C227F3"/>
    <w:rsid w:val="00C25C2E"/>
    <w:rsid w:val="00C32C2B"/>
    <w:rsid w:val="00C33C66"/>
    <w:rsid w:val="00C425B1"/>
    <w:rsid w:val="00C52C7C"/>
    <w:rsid w:val="00C572DB"/>
    <w:rsid w:val="00C64FB3"/>
    <w:rsid w:val="00C72CF7"/>
    <w:rsid w:val="00C813FB"/>
    <w:rsid w:val="00C83FBA"/>
    <w:rsid w:val="00C84BF8"/>
    <w:rsid w:val="00C918EB"/>
    <w:rsid w:val="00C936FC"/>
    <w:rsid w:val="00C97D16"/>
    <w:rsid w:val="00CA1EE0"/>
    <w:rsid w:val="00CA22A1"/>
    <w:rsid w:val="00CA2428"/>
    <w:rsid w:val="00CA376C"/>
    <w:rsid w:val="00CB205D"/>
    <w:rsid w:val="00CB265D"/>
    <w:rsid w:val="00CB6A98"/>
    <w:rsid w:val="00CC6A3D"/>
    <w:rsid w:val="00CD1B9E"/>
    <w:rsid w:val="00CD6B19"/>
    <w:rsid w:val="00CE2B63"/>
    <w:rsid w:val="00CE3AE1"/>
    <w:rsid w:val="00D05070"/>
    <w:rsid w:val="00D141C5"/>
    <w:rsid w:val="00D15816"/>
    <w:rsid w:val="00D26337"/>
    <w:rsid w:val="00D47C47"/>
    <w:rsid w:val="00D5042E"/>
    <w:rsid w:val="00D56FD5"/>
    <w:rsid w:val="00D62B92"/>
    <w:rsid w:val="00D65716"/>
    <w:rsid w:val="00D754FE"/>
    <w:rsid w:val="00D931F3"/>
    <w:rsid w:val="00D96222"/>
    <w:rsid w:val="00DA1E96"/>
    <w:rsid w:val="00DA259B"/>
    <w:rsid w:val="00DA43D1"/>
    <w:rsid w:val="00DC259C"/>
    <w:rsid w:val="00DD1C8B"/>
    <w:rsid w:val="00DD371C"/>
    <w:rsid w:val="00DD6413"/>
    <w:rsid w:val="00DE4449"/>
    <w:rsid w:val="00DF10E7"/>
    <w:rsid w:val="00DF2283"/>
    <w:rsid w:val="00DF6010"/>
    <w:rsid w:val="00E00C35"/>
    <w:rsid w:val="00E01899"/>
    <w:rsid w:val="00E05A6D"/>
    <w:rsid w:val="00E0628C"/>
    <w:rsid w:val="00E12B8E"/>
    <w:rsid w:val="00E12C7D"/>
    <w:rsid w:val="00E15E88"/>
    <w:rsid w:val="00E21C85"/>
    <w:rsid w:val="00E22C59"/>
    <w:rsid w:val="00E36AB5"/>
    <w:rsid w:val="00E40EFC"/>
    <w:rsid w:val="00E42490"/>
    <w:rsid w:val="00E453E6"/>
    <w:rsid w:val="00E50A87"/>
    <w:rsid w:val="00E56852"/>
    <w:rsid w:val="00E612A2"/>
    <w:rsid w:val="00E671DC"/>
    <w:rsid w:val="00E7249B"/>
    <w:rsid w:val="00E837C4"/>
    <w:rsid w:val="00E87937"/>
    <w:rsid w:val="00E91BAA"/>
    <w:rsid w:val="00E9694D"/>
    <w:rsid w:val="00EA4C96"/>
    <w:rsid w:val="00EB759D"/>
    <w:rsid w:val="00EC01B3"/>
    <w:rsid w:val="00EC5007"/>
    <w:rsid w:val="00ED4C78"/>
    <w:rsid w:val="00EE4ABD"/>
    <w:rsid w:val="00EE4BE8"/>
    <w:rsid w:val="00EF142C"/>
    <w:rsid w:val="00EF298D"/>
    <w:rsid w:val="00EF630E"/>
    <w:rsid w:val="00F06AB9"/>
    <w:rsid w:val="00F20A0B"/>
    <w:rsid w:val="00F22D72"/>
    <w:rsid w:val="00F306A6"/>
    <w:rsid w:val="00F35905"/>
    <w:rsid w:val="00F423C9"/>
    <w:rsid w:val="00F63FF9"/>
    <w:rsid w:val="00F73FFC"/>
    <w:rsid w:val="00F762EE"/>
    <w:rsid w:val="00F81520"/>
    <w:rsid w:val="00F867C9"/>
    <w:rsid w:val="00FA1B39"/>
    <w:rsid w:val="00FB5615"/>
    <w:rsid w:val="00FC79E5"/>
    <w:rsid w:val="00FD241B"/>
    <w:rsid w:val="00FD4C99"/>
    <w:rsid w:val="00FE1DA1"/>
    <w:rsid w:val="00FE3667"/>
    <w:rsid w:val="17727D19"/>
    <w:rsid w:val="177433A1"/>
    <w:rsid w:val="17F49F40"/>
    <w:rsid w:val="2D2529FB"/>
    <w:rsid w:val="303E5B91"/>
    <w:rsid w:val="445A2C2A"/>
    <w:rsid w:val="49374583"/>
    <w:rsid w:val="4C448AC5"/>
    <w:rsid w:val="4EE5A4DE"/>
    <w:rsid w:val="5A7F11B8"/>
    <w:rsid w:val="5C4AA538"/>
    <w:rsid w:val="5F17BFFD"/>
    <w:rsid w:val="5F9A4650"/>
    <w:rsid w:val="63DF4FB2"/>
    <w:rsid w:val="654E2F1E"/>
    <w:rsid w:val="74E91D64"/>
    <w:rsid w:val="765751FC"/>
    <w:rsid w:val="7684EDC5"/>
    <w:rsid w:val="7955365A"/>
    <w:rsid w:val="7B85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5585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931F3"/>
    <w:pPr>
      <w:spacing w:after="240" w:line="240" w:lineRule="atLeast"/>
    </w:pPr>
  </w:style>
  <w:style w:type="paragraph" w:styleId="berschrift1">
    <w:name w:val="heading 1"/>
    <w:aliases w:val="Überschr.1"/>
    <w:basedOn w:val="Standard"/>
    <w:next w:val="Standard"/>
    <w:link w:val="berschrift1Zchn"/>
    <w:uiPriority w:val="9"/>
    <w:qFormat/>
    <w:rsid w:val="00593F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berschrift2">
    <w:name w:val="heading 2"/>
    <w:aliases w:val="Überschr.2"/>
    <w:basedOn w:val="Standard"/>
    <w:next w:val="Standard"/>
    <w:link w:val="berschrift2Zchn"/>
    <w:uiPriority w:val="9"/>
    <w:unhideWhenUsed/>
    <w:qFormat/>
    <w:rsid w:val="00D931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berschrift3">
    <w:name w:val="heading 3"/>
    <w:aliases w:val="Überschr.3"/>
    <w:basedOn w:val="Standard"/>
    <w:next w:val="Standard"/>
    <w:link w:val="berschrift3Zchn"/>
    <w:uiPriority w:val="9"/>
    <w:semiHidden/>
    <w:unhideWhenUsed/>
    <w:qFormat/>
    <w:rsid w:val="00D931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B5E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2003C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93F73"/>
    <w:pPr>
      <w:spacing w:after="0" w:line="240" w:lineRule="auto"/>
    </w:pPr>
  </w:style>
  <w:style w:type="character" w:customStyle="1" w:styleId="berschrift1Zchn">
    <w:name w:val="Überschrift 1 Zchn"/>
    <w:aliases w:val="Überschr.1 Zchn"/>
    <w:basedOn w:val="Absatz-Standardschriftart"/>
    <w:link w:val="berschrift1"/>
    <w:uiPriority w:val="9"/>
    <w:rsid w:val="00593F73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berschrift2Zchn">
    <w:name w:val="Überschrift 2 Zchn"/>
    <w:aliases w:val="Überschr.2 Zchn"/>
    <w:basedOn w:val="Absatz-Standardschriftart"/>
    <w:link w:val="berschrift2"/>
    <w:uiPriority w:val="9"/>
    <w:rsid w:val="00D931F3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aliases w:val="Überschr.3 Zchn"/>
    <w:basedOn w:val="Absatz-Standardschriftart"/>
    <w:link w:val="berschrift3"/>
    <w:uiPriority w:val="9"/>
    <w:semiHidden/>
    <w:rsid w:val="00D931F3"/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el">
    <w:name w:val="Title"/>
    <w:basedOn w:val="Standard"/>
    <w:next w:val="Standard"/>
    <w:link w:val="TitelZchn"/>
    <w:uiPriority w:val="10"/>
    <w:qFormat/>
    <w:rsid w:val="00D931F3"/>
    <w:pPr>
      <w:pBdr>
        <w:bottom w:val="single" w:sz="8" w:space="4" w:color="83005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D931F3"/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31F3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31F3"/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character" w:styleId="SchwacherVerweis">
    <w:name w:val="Subtle Reference"/>
    <w:basedOn w:val="Absatz-Standardschriftart"/>
    <w:uiPriority w:val="31"/>
    <w:qFormat/>
    <w:rsid w:val="00D931F3"/>
    <w:rPr>
      <w:smallCaps/>
      <w:color w:val="A1A9AB" w:themeColor="accent5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4F6F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F6F1A"/>
  </w:style>
  <w:style w:type="paragraph" w:styleId="Fuzeile">
    <w:name w:val="footer"/>
    <w:link w:val="FuzeileZchn"/>
    <w:uiPriority w:val="99"/>
    <w:unhideWhenUsed/>
    <w:qFormat/>
    <w:rsid w:val="00B0645B"/>
    <w:pPr>
      <w:tabs>
        <w:tab w:val="center" w:pos="4536"/>
        <w:tab w:val="right" w:pos="9072"/>
      </w:tabs>
      <w:spacing w:after="0" w:line="240" w:lineRule="auto"/>
    </w:pPr>
    <w:rPr>
      <w:rFonts w:ascii="MetaBookLF" w:hAnsi="MetaBookLF"/>
      <w:color w:val="000000" w:themeColor="text1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B0645B"/>
    <w:rPr>
      <w:rFonts w:ascii="MetaBookLF" w:hAnsi="MetaBookLF"/>
      <w:color w:val="000000" w:themeColor="text1"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6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6F1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E2B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rsid w:val="00BB5EF1"/>
    <w:rPr>
      <w:rFonts w:asciiTheme="majorHAnsi" w:eastAsiaTheme="majorEastAsia" w:hAnsiTheme="majorHAnsi" w:cstheme="majorBidi"/>
      <w:i/>
      <w:iCs/>
      <w:color w:val="62003C" w:themeColor="accent1" w:themeShade="BF"/>
    </w:rPr>
  </w:style>
  <w:style w:type="numbering" w:customStyle="1" w:styleId="KeineListe1">
    <w:name w:val="Keine Liste1"/>
    <w:next w:val="KeineListe"/>
    <w:uiPriority w:val="99"/>
    <w:semiHidden/>
    <w:unhideWhenUsed/>
    <w:rsid w:val="00BB5EF1"/>
  </w:style>
  <w:style w:type="paragraph" w:styleId="StandardWeb">
    <w:name w:val="Normal (Web)"/>
    <w:basedOn w:val="Standard"/>
    <w:uiPriority w:val="99"/>
    <w:unhideWhenUsed/>
    <w:rsid w:val="00BB5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Fett">
    <w:name w:val="Strong"/>
    <w:basedOn w:val="Absatz-Standardschriftart"/>
    <w:uiPriority w:val="22"/>
    <w:qFormat/>
    <w:rsid w:val="00BB5EF1"/>
    <w:rPr>
      <w:b/>
      <w:bCs/>
    </w:rPr>
  </w:style>
  <w:style w:type="character" w:styleId="Hervorhebung">
    <w:name w:val="Emphasis"/>
    <w:basedOn w:val="Absatz-Standardschriftart"/>
    <w:uiPriority w:val="20"/>
    <w:qFormat/>
    <w:rsid w:val="00BB5EF1"/>
    <w:rPr>
      <w:i/>
      <w:iCs/>
    </w:rPr>
  </w:style>
  <w:style w:type="character" w:customStyle="1" w:styleId="markedcontent">
    <w:name w:val="markedcontent"/>
    <w:basedOn w:val="Absatz-Standardschriftart"/>
    <w:rsid w:val="00BB5EF1"/>
  </w:style>
  <w:style w:type="paragraph" w:styleId="Listenabsatz">
    <w:name w:val="List Paragraph"/>
    <w:basedOn w:val="Standard"/>
    <w:uiPriority w:val="34"/>
    <w:qFormat/>
    <w:rsid w:val="00BB5EF1"/>
    <w:pPr>
      <w:spacing w:after="160" w:line="259" w:lineRule="auto"/>
      <w:ind w:left="720"/>
      <w:contextualSpacing/>
    </w:pPr>
    <w:rPr>
      <w:lang w:val="fr-FR"/>
    </w:rPr>
  </w:style>
  <w:style w:type="character" w:styleId="Hyperlink">
    <w:name w:val="Hyperlink"/>
    <w:basedOn w:val="Absatz-Standardschriftart"/>
    <w:uiPriority w:val="99"/>
    <w:unhideWhenUsed/>
    <w:rsid w:val="00BB5EF1"/>
    <w:rPr>
      <w:color w:val="0000FF"/>
      <w:u w:val="single"/>
    </w:rPr>
  </w:style>
  <w:style w:type="paragraph" w:styleId="berarbeitung">
    <w:name w:val="Revision"/>
    <w:hidden/>
    <w:uiPriority w:val="99"/>
    <w:semiHidden/>
    <w:rsid w:val="00BB5EF1"/>
    <w:pPr>
      <w:spacing w:after="0" w:line="240" w:lineRule="auto"/>
    </w:pPr>
    <w:rPr>
      <w:lang w:val="fr-FR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B5E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B5EF1"/>
    <w:pPr>
      <w:spacing w:after="160" w:line="240" w:lineRule="auto"/>
    </w:pPr>
    <w:rPr>
      <w:sz w:val="20"/>
      <w:szCs w:val="20"/>
      <w:lang w:val="fr-FR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B5EF1"/>
    <w:rPr>
      <w:sz w:val="20"/>
      <w:szCs w:val="20"/>
      <w:lang w:val="fr-FR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B5E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B5EF1"/>
    <w:rPr>
      <w:b/>
      <w:bCs/>
      <w:sz w:val="20"/>
      <w:szCs w:val="20"/>
      <w:lang w:val="fr-FR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127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isereor.de/fastenaktion-gottesdienste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isereor.de/bestelle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isereor.d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forms.cloud.microsoft/e/nrBvk7x0YL?origin=lprLink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isereor (zurückhaltend &amp; zeitlos)">
  <a:themeElements>
    <a:clrScheme name="Misereor-zurückhaltend_und_zeitlos">
      <a:dk1>
        <a:sysClr val="windowText" lastClr="000000"/>
      </a:dk1>
      <a:lt1>
        <a:sysClr val="window" lastClr="FFFFFF"/>
      </a:lt1>
      <a:dk2>
        <a:srgbClr val="B4D9B6"/>
      </a:dk2>
      <a:lt2>
        <a:srgbClr val="FCDC97"/>
      </a:lt2>
      <a:accent1>
        <a:srgbClr val="830051"/>
      </a:accent1>
      <a:accent2>
        <a:srgbClr val="B4D9B6"/>
      </a:accent2>
      <a:accent3>
        <a:srgbClr val="FCDC97"/>
      </a:accent3>
      <a:accent4>
        <a:srgbClr val="B5CCD7"/>
      </a:accent4>
      <a:accent5>
        <a:srgbClr val="A1A9AB"/>
      </a:accent5>
      <a:accent6>
        <a:srgbClr val="EDD7B6"/>
      </a:accent6>
      <a:hlink>
        <a:srgbClr val="05037F"/>
      </a:hlink>
      <a:folHlink>
        <a:srgbClr val="830051"/>
      </a:folHlink>
    </a:clrScheme>
    <a:fontScheme name="Misereor">
      <a:majorFont>
        <a:latin typeface="MetaBookLF"/>
        <a:ea typeface=""/>
        <a:cs typeface=""/>
      </a:majorFont>
      <a:minorFont>
        <a:latin typeface="MetaBookLF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>
    <a:extraClrScheme>
      <a:clrScheme name="Larissa-Design 1">
        <a:dk1>
          <a:srgbClr val="000000"/>
        </a:dk1>
        <a:lt1>
          <a:srgbClr val="FFFFFF"/>
        </a:lt1>
        <a:dk2>
          <a:srgbClr val="0000FF"/>
        </a:dk2>
        <a:lt2>
          <a:srgbClr val="FFFF00"/>
        </a:lt2>
        <a:accent1>
          <a:srgbClr val="FF9900"/>
        </a:accent1>
        <a:accent2>
          <a:srgbClr val="00FFFF"/>
        </a:accent2>
        <a:accent3>
          <a:srgbClr val="AAAAFF"/>
        </a:accent3>
        <a:accent4>
          <a:srgbClr val="DADADA"/>
        </a:accent4>
        <a:accent5>
          <a:srgbClr val="FFCAAA"/>
        </a:accent5>
        <a:accent6>
          <a:srgbClr val="00E7E7"/>
        </a:accent6>
        <a:hlink>
          <a:srgbClr val="FF0000"/>
        </a:hlink>
        <a:folHlink>
          <a:srgbClr val="969696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-Design 2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00CC99"/>
        </a:accent1>
        <a:accent2>
          <a:srgbClr val="3333CC"/>
        </a:accent2>
        <a:accent3>
          <a:srgbClr val="FFFFFF"/>
        </a:accent3>
        <a:accent4>
          <a:srgbClr val="000000"/>
        </a:accent4>
        <a:accent5>
          <a:srgbClr val="AAE2CA"/>
        </a:accent5>
        <a:accent6>
          <a:srgbClr val="2D2DB9"/>
        </a:accent6>
        <a:hlink>
          <a:srgbClr val="CCCCFF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3">
        <a:dk1>
          <a:srgbClr val="000000"/>
        </a:dk1>
        <a:lt1>
          <a:srgbClr val="FFFFFF"/>
        </a:lt1>
        <a:dk2>
          <a:srgbClr val="000000"/>
        </a:dk2>
        <a:lt2>
          <a:srgbClr val="333333"/>
        </a:lt2>
        <a:accent1>
          <a:srgbClr val="DDDDDD"/>
        </a:accent1>
        <a:accent2>
          <a:srgbClr val="808080"/>
        </a:accent2>
        <a:accent3>
          <a:srgbClr val="FFFFFF"/>
        </a:accent3>
        <a:accent4>
          <a:srgbClr val="000000"/>
        </a:accent4>
        <a:accent5>
          <a:srgbClr val="EBEBEB"/>
        </a:accent5>
        <a:accent6>
          <a:srgbClr val="737373"/>
        </a:accent6>
        <a:hlink>
          <a:srgbClr val="4D4D4D"/>
        </a:hlink>
        <a:folHlink>
          <a:srgbClr val="EAEAEA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4">
        <a:dk1>
          <a:srgbClr val="000000"/>
        </a:dk1>
        <a:lt1>
          <a:srgbClr val="FFFFCC"/>
        </a:lt1>
        <a:dk2>
          <a:srgbClr val="808000"/>
        </a:dk2>
        <a:lt2>
          <a:srgbClr val="666633"/>
        </a:lt2>
        <a:accent1>
          <a:srgbClr val="339933"/>
        </a:accent1>
        <a:accent2>
          <a:srgbClr val="800000"/>
        </a:accent2>
        <a:accent3>
          <a:srgbClr val="FFFFE2"/>
        </a:accent3>
        <a:accent4>
          <a:srgbClr val="000000"/>
        </a:accent4>
        <a:accent5>
          <a:srgbClr val="ADCAAD"/>
        </a:accent5>
        <a:accent6>
          <a:srgbClr val="730000"/>
        </a:accent6>
        <a:hlink>
          <a:srgbClr val="0033CC"/>
        </a:hlink>
        <a:folHlink>
          <a:srgbClr val="FFCC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5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FFCC66"/>
        </a:accent1>
        <a:accent2>
          <a:srgbClr val="0000FF"/>
        </a:accent2>
        <a:accent3>
          <a:srgbClr val="FFFFFF"/>
        </a:accent3>
        <a:accent4>
          <a:srgbClr val="000000"/>
        </a:accent4>
        <a:accent5>
          <a:srgbClr val="FFE2B8"/>
        </a:accent5>
        <a:accent6>
          <a:srgbClr val="0000E7"/>
        </a:accent6>
        <a:hlink>
          <a:srgbClr val="CC00CC"/>
        </a:hlink>
        <a:folHlink>
          <a:srgbClr val="C0C0C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6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C0C0C0"/>
        </a:accent1>
        <a:accent2>
          <a:srgbClr val="0066FF"/>
        </a:accent2>
        <a:accent3>
          <a:srgbClr val="FFFFFF"/>
        </a:accent3>
        <a:accent4>
          <a:srgbClr val="000000"/>
        </a:accent4>
        <a:accent5>
          <a:srgbClr val="DCDCDC"/>
        </a:accent5>
        <a:accent6>
          <a:srgbClr val="005CE7"/>
        </a:accent6>
        <a:hlink>
          <a:srgbClr val="FF0000"/>
        </a:hlink>
        <a:folHlink>
          <a:srgbClr val="00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7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3399FF"/>
        </a:accent1>
        <a:accent2>
          <a:srgbClr val="99FFCC"/>
        </a:accent2>
        <a:accent3>
          <a:srgbClr val="FFFFFF"/>
        </a:accent3>
        <a:accent4>
          <a:srgbClr val="000000"/>
        </a:accent4>
        <a:accent5>
          <a:srgbClr val="ADCAFF"/>
        </a:accent5>
        <a:accent6>
          <a:srgbClr val="8AE7B9"/>
        </a:accent6>
        <a:hlink>
          <a:srgbClr val="CC00CC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8F3F4445640042ACE6876486B726B8" ma:contentTypeVersion="18" ma:contentTypeDescription="Ein neues Dokument erstellen." ma:contentTypeScope="" ma:versionID="fcf1cbd8542ad0a30d390abf7d63538b">
  <xsd:schema xmlns:xsd="http://www.w3.org/2001/XMLSchema" xmlns:xs="http://www.w3.org/2001/XMLSchema" xmlns:p="http://schemas.microsoft.com/office/2006/metadata/properties" xmlns:ns2="f77650fb-33e1-4e81-8730-618f99bed8d3" xmlns:ns3="d524742f-f8bc-4ec2-8e8c-56d795c78990" targetNamespace="http://schemas.microsoft.com/office/2006/metadata/properties" ma:root="true" ma:fieldsID="60bb6397eac0a9ab0a5bec5fb86dde91" ns2:_="" ns3:_="">
    <xsd:import namespace="f77650fb-33e1-4e81-8730-618f99bed8d3"/>
    <xsd:import namespace="d524742f-f8bc-4ec2-8e8c-56d795c789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650fb-33e1-4e81-8730-618f99bed8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56748620-3505-406b-94a7-b520bdf861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4742f-f8bc-4ec2-8e8c-56d795c789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7118f15-21b6-44ec-a251-202f67a46337}" ma:internalName="TaxCatchAll" ma:showField="CatchAllData" ma:web="d524742f-f8bc-4ec2-8e8c-56d795c789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7650fb-33e1-4e81-8730-618f99bed8d3">
      <Terms xmlns="http://schemas.microsoft.com/office/infopath/2007/PartnerControls"/>
    </lcf76f155ced4ddcb4097134ff3c332f>
    <TaxCatchAll xmlns="d524742f-f8bc-4ec2-8e8c-56d795c7899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625CA-20CA-4DE8-A21C-28EE7F66EC2E}"/>
</file>

<file path=customXml/itemProps2.xml><?xml version="1.0" encoding="utf-8"?>
<ds:datastoreItem xmlns:ds="http://schemas.openxmlformats.org/officeDocument/2006/customXml" ds:itemID="{30E1C25A-1B31-4F62-98B3-6A0A2EA7C8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20278C-A9F6-44D1-B2D6-D646079BDD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C08EED-02A1-446C-8FD2-24CA558C0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639</Words>
  <Characters>4030</Characters>
  <Application>Microsoft Office Word</Application>
  <DocSecurity>0</DocSecurity>
  <Lines>33</Lines>
  <Paragraphs>9</Paragraphs>
  <ScaleCrop>false</ScaleCrop>
  <Company>Bischöfliches Hilfswerk Misereor e.V.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Materialien zur Fastenaktion 2026 "Hier fängt Zukunft an“</dc:title>
  <dc:creator>Andreas Paul</dc:creator>
  <cp:keywords>Burundi, Fastenaktion, Fastenzeit, Misereor, Versöhnung, Frieden, Mut, Zukunft, Partner, Projekte, Gerechtigkeit, Liturgie, Gottesdienste, Andacht, Gebet, kreativ, Gruppe, Gemeinschaft, Singen, Beten</cp:keywords>
  <cp:lastModifiedBy>Andreas Paul</cp:lastModifiedBy>
  <cp:revision>5</cp:revision>
  <cp:lastPrinted>2023-10-04T14:50:00Z</cp:lastPrinted>
  <dcterms:created xsi:type="dcterms:W3CDTF">2026-10-08T07:33:00Z</dcterms:created>
  <dcterms:modified xsi:type="dcterms:W3CDTF">2026-10-08T07:35:00Z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0x010100AD8F3F4445640042ACE6876486B726B8</vt:lpwstr>
  </property>
  <property fmtid="{D5CDD505-2E9C-101B-9397-08002B2CF9AE}" pid="3" name="docLang">
    <vt:lpwstr>de</vt:lpwstr>
  </property>
</Properties>
</file>