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38B53" w14:textId="42E82A93" w:rsidR="00755389" w:rsidRPr="00B84091" w:rsidRDefault="0059222B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b/>
          <w:bCs/>
          <w:sz w:val="32"/>
          <w:szCs w:val="32"/>
          <w:lang w:eastAsia="de-DE"/>
        </w:rPr>
      </w:pPr>
      <w:r>
        <w:rPr>
          <w:rFonts w:ascii="Arial" w:eastAsia="MetaBookLF" w:hAnsi="Arial" w:cs="Arial"/>
          <w:i/>
          <w:iCs/>
          <w:noProof/>
          <w:sz w:val="32"/>
          <w:szCs w:val="32"/>
          <w:lang w:eastAsia="de-DE"/>
        </w:rPr>
        <w:drawing>
          <wp:anchor distT="0" distB="0" distL="114300" distR="114300" simplePos="0" relativeHeight="251660288" behindDoc="1" locked="0" layoutInCell="1" allowOverlap="1" wp14:anchorId="5B90AE34" wp14:editId="1AD4F491">
            <wp:simplePos x="0" y="0"/>
            <wp:positionH relativeFrom="column">
              <wp:posOffset>3176905</wp:posOffset>
            </wp:positionH>
            <wp:positionV relativeFrom="paragraph">
              <wp:posOffset>0</wp:posOffset>
            </wp:positionV>
            <wp:extent cx="3213100" cy="4816475"/>
            <wp:effectExtent l="0" t="0" r="6350" b="3175"/>
            <wp:wrapTight wrapText="bothSides">
              <wp:wrapPolygon edited="0">
                <wp:start x="9349" y="0"/>
                <wp:lineTo x="8324" y="256"/>
                <wp:lineTo x="5251" y="1281"/>
                <wp:lineTo x="4482" y="2050"/>
                <wp:lineTo x="3458" y="2819"/>
                <wp:lineTo x="2177" y="4186"/>
                <wp:lineTo x="1153" y="5553"/>
                <wp:lineTo x="512" y="6920"/>
                <wp:lineTo x="0" y="9056"/>
                <wp:lineTo x="0" y="12388"/>
                <wp:lineTo x="256" y="13755"/>
                <wp:lineTo x="768" y="15121"/>
                <wp:lineTo x="1537" y="16488"/>
                <wp:lineTo x="2561" y="17855"/>
                <wp:lineTo x="3842" y="19222"/>
                <wp:lineTo x="6147" y="20589"/>
                <wp:lineTo x="6275" y="20760"/>
                <wp:lineTo x="9349" y="21529"/>
                <wp:lineTo x="10117" y="21529"/>
                <wp:lineTo x="11398" y="21529"/>
                <wp:lineTo x="12166" y="21529"/>
                <wp:lineTo x="15240" y="20760"/>
                <wp:lineTo x="15368" y="20589"/>
                <wp:lineTo x="17673" y="19222"/>
                <wp:lineTo x="19081" y="17855"/>
                <wp:lineTo x="20746" y="15121"/>
                <wp:lineTo x="21258" y="13755"/>
                <wp:lineTo x="21515" y="12388"/>
                <wp:lineTo x="21515" y="9056"/>
                <wp:lineTo x="21002" y="6920"/>
                <wp:lineTo x="20362" y="5553"/>
                <wp:lineTo x="19338" y="4186"/>
                <wp:lineTo x="18057" y="2819"/>
                <wp:lineTo x="16264" y="1281"/>
                <wp:lineTo x="13191" y="256"/>
                <wp:lineTo x="12166" y="0"/>
                <wp:lineTo x="9349" y="0"/>
              </wp:wrapPolygon>
            </wp:wrapTight>
            <wp:docPr id="770806100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806100" name="Grafik 770806100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3100" cy="48164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5389" w:rsidRPr="00B84091">
        <w:rPr>
          <w:rFonts w:ascii="Arial" w:eastAsia="MetaBookLF" w:hAnsi="Arial" w:cs="Arial"/>
          <w:b/>
          <w:bCs/>
          <w:sz w:val="32"/>
          <w:szCs w:val="32"/>
          <w:lang w:eastAsia="de-DE"/>
        </w:rPr>
        <w:t xml:space="preserve">Baustein </w:t>
      </w:r>
      <w:r w:rsidR="00407D1A" w:rsidRPr="00B84091">
        <w:rPr>
          <w:rFonts w:ascii="Arial" w:eastAsia="MetaBookLF" w:hAnsi="Arial" w:cs="Arial"/>
          <w:b/>
          <w:bCs/>
          <w:sz w:val="32"/>
          <w:szCs w:val="32"/>
          <w:lang w:eastAsia="de-DE"/>
        </w:rPr>
        <w:t>Gebet</w:t>
      </w:r>
    </w:p>
    <w:p w14:paraId="6F0506D4" w14:textId="30757AA3" w:rsidR="003F7D74" w:rsidRPr="00B84091" w:rsidRDefault="003F7D74" w:rsidP="00755389">
      <w:pPr>
        <w:rPr>
          <w:rFonts w:ascii="Arial" w:eastAsia="MetaBookLF" w:hAnsi="Arial" w:cs="Arial"/>
          <w:i/>
          <w:iCs/>
          <w:sz w:val="32"/>
          <w:szCs w:val="32"/>
          <w:lang w:eastAsia="de-DE"/>
        </w:rPr>
      </w:pPr>
    </w:p>
    <w:p w14:paraId="5B911B27" w14:textId="69F6240D" w:rsidR="00C11A8C" w:rsidRPr="00B84091" w:rsidRDefault="00E779D0" w:rsidP="00755389">
      <w:pPr>
        <w:rPr>
          <w:rFonts w:ascii="Arial" w:eastAsia="MetaBookLF" w:hAnsi="Arial" w:cs="Arial"/>
          <w:i/>
          <w:iCs/>
          <w:sz w:val="32"/>
          <w:szCs w:val="32"/>
          <w:lang w:eastAsia="de-DE"/>
        </w:rPr>
      </w:pPr>
      <w:r>
        <w:rPr>
          <w:rFonts w:ascii="Arial" w:eastAsia="MetaBookLF" w:hAnsi="Arial" w:cs="Arial"/>
          <w:i/>
          <w:iCs/>
          <w:sz w:val="32"/>
          <w:szCs w:val="32"/>
          <w:lang w:eastAsia="de-DE"/>
        </w:rPr>
        <w:t>S</w:t>
      </w:r>
      <w:r w:rsidRPr="00E779D0">
        <w:rPr>
          <w:rFonts w:ascii="Arial" w:eastAsia="MetaBookLF" w:hAnsi="Arial" w:cs="Arial"/>
          <w:i/>
          <w:iCs/>
          <w:sz w:val="32"/>
          <w:szCs w:val="32"/>
          <w:lang w:eastAsia="de-DE"/>
        </w:rPr>
        <w:t>o viel, was ich Dir sagen möchte</w:t>
      </w:r>
    </w:p>
    <w:p w14:paraId="3D017797" w14:textId="4C5AE353" w:rsidR="007A0441" w:rsidRPr="00F74D0E" w:rsidRDefault="00755389" w:rsidP="00740E14">
      <w:pPr>
        <w:rPr>
          <w:rFonts w:ascii="Arial" w:eastAsia="MetaBookLF" w:hAnsi="Arial" w:cs="Arial"/>
          <w:color w:val="445567"/>
          <w:lang w:eastAsia="de-DE"/>
        </w:rPr>
      </w:pPr>
      <w:r w:rsidRPr="00F74D0E">
        <w:rPr>
          <w:rFonts w:ascii="Arial" w:eastAsia="MetaBookLF" w:hAnsi="Arial" w:cs="Arial"/>
          <w:color w:val="445567"/>
          <w:lang w:eastAsia="de-DE"/>
        </w:rPr>
        <w:t>von</w:t>
      </w:r>
      <w:r w:rsidR="00810954" w:rsidRPr="00F74D0E">
        <w:rPr>
          <w:rFonts w:ascii="Arial" w:eastAsia="MetaBookLF" w:hAnsi="Arial" w:cs="Arial"/>
          <w:color w:val="445567"/>
          <w:lang w:eastAsia="de-DE"/>
        </w:rPr>
        <w:t xml:space="preserve"> </w:t>
      </w:r>
      <w:r w:rsidR="005D22CC" w:rsidRPr="00F74D0E">
        <w:rPr>
          <w:rFonts w:ascii="Arial" w:eastAsia="MetaBookLF" w:hAnsi="Arial" w:cs="Arial"/>
          <w:color w:val="445567"/>
          <w:lang w:eastAsia="de-DE"/>
        </w:rPr>
        <w:t>Freddy Sabimbona</w:t>
      </w:r>
      <w:r w:rsidR="00B01639" w:rsidRPr="00F74D0E">
        <w:rPr>
          <w:rFonts w:ascii="Arial" w:eastAsia="MetaBookLF" w:hAnsi="Arial" w:cs="Arial"/>
          <w:color w:val="445567"/>
          <w:lang w:eastAsia="de-DE"/>
        </w:rPr>
        <w:t xml:space="preserve">, </w:t>
      </w:r>
      <w:r w:rsidR="005D22CC" w:rsidRPr="00F74D0E">
        <w:rPr>
          <w:rFonts w:ascii="Arial" w:eastAsia="MetaBookLF" w:hAnsi="Arial" w:cs="Arial"/>
          <w:color w:val="445567"/>
          <w:lang w:eastAsia="de-DE"/>
        </w:rPr>
        <w:t xml:space="preserve">Leiter ‘Buja </w:t>
      </w:r>
      <w:r w:rsidR="00E82AE1">
        <w:rPr>
          <w:rFonts w:ascii="Arial" w:eastAsia="MetaBookLF" w:hAnsi="Arial" w:cs="Arial"/>
          <w:color w:val="445567"/>
          <w:lang w:eastAsia="de-DE"/>
        </w:rPr>
        <w:t>S</w:t>
      </w:r>
      <w:r w:rsidR="005D22CC" w:rsidRPr="00F74D0E">
        <w:rPr>
          <w:rFonts w:ascii="Arial" w:eastAsia="MetaBookLF" w:hAnsi="Arial" w:cs="Arial"/>
          <w:color w:val="445567"/>
          <w:lang w:eastAsia="de-DE"/>
        </w:rPr>
        <w:t xml:space="preserve">ans </w:t>
      </w:r>
      <w:r w:rsidR="00E82AE1">
        <w:rPr>
          <w:rFonts w:ascii="Arial" w:eastAsia="MetaBookLF" w:hAnsi="Arial" w:cs="Arial"/>
          <w:color w:val="445567"/>
          <w:lang w:eastAsia="de-DE"/>
        </w:rPr>
        <w:t>T</w:t>
      </w:r>
      <w:r w:rsidR="005D22CC" w:rsidRPr="00F74D0E">
        <w:rPr>
          <w:rFonts w:ascii="Arial" w:eastAsia="MetaBookLF" w:hAnsi="Arial" w:cs="Arial"/>
          <w:color w:val="445567"/>
          <w:lang w:eastAsia="de-DE"/>
        </w:rPr>
        <w:t>abou’</w:t>
      </w:r>
      <w:r w:rsidR="00740E14" w:rsidRPr="00F74D0E">
        <w:rPr>
          <w:rFonts w:ascii="Arial" w:eastAsia="MetaBookLF" w:hAnsi="Arial" w:cs="Arial"/>
          <w:color w:val="445567"/>
          <w:lang w:eastAsia="de-DE"/>
        </w:rPr>
        <w:t>.</w:t>
      </w:r>
    </w:p>
    <w:p w14:paraId="6F81D0BA" w14:textId="49E21B6C" w:rsidR="00755389" w:rsidRPr="00B84091" w:rsidRDefault="00C11A8C" w:rsidP="00755389">
      <w:pPr>
        <w:rPr>
          <w:rFonts w:ascii="Arial" w:eastAsia="MetaBookLF" w:hAnsi="Arial" w:cs="Arial"/>
          <w:color w:val="445567"/>
          <w:lang w:eastAsia="de-DE"/>
        </w:rPr>
      </w:pPr>
      <w:r w:rsidRPr="00B84091">
        <w:rPr>
          <w:rFonts w:ascii="Arial" w:eastAsia="MetaBookLF" w:hAnsi="Arial" w:cs="Arial"/>
          <w:color w:val="445567"/>
          <w:lang w:eastAsia="de-DE"/>
        </w:rPr>
        <w:t xml:space="preserve">Übertragung: </w:t>
      </w:r>
      <w:r w:rsidR="00755389" w:rsidRPr="00B84091">
        <w:rPr>
          <w:rFonts w:ascii="Arial" w:eastAsia="MetaBookLF" w:hAnsi="Arial" w:cs="Arial"/>
          <w:color w:val="445567"/>
          <w:lang w:eastAsia="de-DE"/>
        </w:rPr>
        <w:t>Andreas Paul, Misereor</w:t>
      </w:r>
    </w:p>
    <w:p w14:paraId="6231747E" w14:textId="77777777" w:rsidR="00755389" w:rsidRPr="00B84091" w:rsidRDefault="00755389" w:rsidP="00755389">
      <w:pPr>
        <w:autoSpaceDE w:val="0"/>
        <w:autoSpaceDN w:val="0"/>
        <w:adjustRightInd w:val="0"/>
        <w:spacing w:after="0" w:line="240" w:lineRule="auto"/>
        <w:rPr>
          <w:rFonts w:ascii="Arial" w:eastAsia="MetaBookLF" w:hAnsi="Arial" w:cs="Arial"/>
          <w:b/>
          <w:bCs/>
          <w:color w:val="000000"/>
          <w:lang w:eastAsia="de-DE"/>
        </w:rPr>
      </w:pPr>
    </w:p>
    <w:p w14:paraId="6921FE6F" w14:textId="48267BDC" w:rsidR="00A15F5E" w:rsidRPr="00A15F5E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>
        <w:rPr>
          <w:rFonts w:ascii="Arial" w:eastAsia="MetaBookLF" w:hAnsi="Arial" w:cs="Arial"/>
          <w:bCs/>
          <w:lang w:eastAsia="de-DE"/>
        </w:rPr>
        <w:t>Gott</w:t>
      </w:r>
      <w:r w:rsidRPr="00A15F5E">
        <w:rPr>
          <w:rFonts w:ascii="Arial" w:eastAsia="MetaBookLF" w:hAnsi="Arial" w:cs="Arial"/>
          <w:bCs/>
          <w:lang w:eastAsia="de-DE"/>
        </w:rPr>
        <w:t>,</w:t>
      </w:r>
    </w:p>
    <w:p w14:paraId="56E44595" w14:textId="4B3CD2D4" w:rsidR="00A15F5E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es gibt so viel, was ich </w:t>
      </w:r>
      <w:r w:rsidR="001E4909">
        <w:rPr>
          <w:rFonts w:ascii="Arial" w:eastAsia="MetaBookLF" w:hAnsi="Arial" w:cs="Arial"/>
          <w:bCs/>
          <w:lang w:eastAsia="de-DE"/>
        </w:rPr>
        <w:t>d</w:t>
      </w:r>
      <w:r w:rsidRPr="00A15F5E">
        <w:rPr>
          <w:rFonts w:ascii="Arial" w:eastAsia="MetaBookLF" w:hAnsi="Arial" w:cs="Arial"/>
          <w:bCs/>
          <w:lang w:eastAsia="de-DE"/>
        </w:rPr>
        <w:t xml:space="preserve">ir sagen möchte, </w:t>
      </w:r>
    </w:p>
    <w:p w14:paraId="6D76035F" w14:textId="7770E614" w:rsidR="00A15F5E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so viel, worum ich </w:t>
      </w:r>
      <w:r w:rsidR="001E4909">
        <w:rPr>
          <w:rFonts w:ascii="Arial" w:eastAsia="MetaBookLF" w:hAnsi="Arial" w:cs="Arial"/>
          <w:bCs/>
          <w:lang w:eastAsia="de-DE"/>
        </w:rPr>
        <w:t>d</w:t>
      </w:r>
      <w:r w:rsidRPr="00A15F5E">
        <w:rPr>
          <w:rFonts w:ascii="Arial" w:eastAsia="MetaBookLF" w:hAnsi="Arial" w:cs="Arial"/>
          <w:bCs/>
          <w:lang w:eastAsia="de-DE"/>
        </w:rPr>
        <w:t xml:space="preserve">ich bitten möchte, </w:t>
      </w:r>
    </w:p>
    <w:p w14:paraId="012754B8" w14:textId="59BD0340" w:rsidR="00A15F5E" w:rsidRPr="00A15F5E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>dass ich gar nicht weiß, wo ich anfangen soll.</w:t>
      </w:r>
    </w:p>
    <w:p w14:paraId="4C5BD618" w14:textId="77777777" w:rsidR="00A15F5E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</w:p>
    <w:p w14:paraId="3B8BD19F" w14:textId="05C0F33E" w:rsidR="002B4A73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Ich sehne mich, wie wohl </w:t>
      </w:r>
      <w:r>
        <w:rPr>
          <w:rFonts w:ascii="Arial" w:eastAsia="MetaBookLF" w:hAnsi="Arial" w:cs="Arial"/>
          <w:bCs/>
          <w:lang w:eastAsia="de-DE"/>
        </w:rPr>
        <w:t>viele</w:t>
      </w:r>
      <w:r w:rsidRPr="00A15F5E">
        <w:rPr>
          <w:rFonts w:ascii="Arial" w:eastAsia="MetaBookLF" w:hAnsi="Arial" w:cs="Arial"/>
          <w:bCs/>
          <w:lang w:eastAsia="de-DE"/>
        </w:rPr>
        <w:t xml:space="preserve">, </w:t>
      </w:r>
    </w:p>
    <w:p w14:paraId="50392EA3" w14:textId="27B41722" w:rsidR="002B4A73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nach einer gerechteren Welt, </w:t>
      </w:r>
    </w:p>
    <w:p w14:paraId="069FCC85" w14:textId="77777777" w:rsidR="002B4A73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mit weniger Ungleichheit, </w:t>
      </w:r>
    </w:p>
    <w:p w14:paraId="2ED6A83B" w14:textId="77777777" w:rsidR="002B4A73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weniger Spannungen </w:t>
      </w:r>
    </w:p>
    <w:p w14:paraId="5CE9C9DE" w14:textId="3FE525BA" w:rsidR="00A15F5E" w:rsidRPr="00A15F5E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>und mehr Hoffnung.</w:t>
      </w:r>
    </w:p>
    <w:p w14:paraId="0B9CCD59" w14:textId="77777777" w:rsidR="002B4A73" w:rsidRDefault="002B4A73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</w:p>
    <w:p w14:paraId="24E5F6F4" w14:textId="77777777" w:rsidR="002B4A73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Eine Welt, </w:t>
      </w:r>
    </w:p>
    <w:p w14:paraId="1571C81E" w14:textId="77777777" w:rsidR="002B4A73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in der man morgens aufstehen könnte, </w:t>
      </w:r>
    </w:p>
    <w:p w14:paraId="0C76CA0B" w14:textId="77777777" w:rsidR="002B4A73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ohne von den Nachrichten des Tages verunsichert zu sein, </w:t>
      </w:r>
    </w:p>
    <w:p w14:paraId="0FF23E3E" w14:textId="44CCE8C4" w:rsidR="00A15F5E" w:rsidRPr="00A15F5E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>in der sich Hoffnung auf den Gesichtern aller abzeichne</w:t>
      </w:r>
      <w:r w:rsidR="00904B18">
        <w:rPr>
          <w:rFonts w:ascii="Arial" w:eastAsia="MetaBookLF" w:hAnsi="Arial" w:cs="Arial"/>
          <w:bCs/>
          <w:lang w:eastAsia="de-DE"/>
        </w:rPr>
        <w:t>te</w:t>
      </w:r>
      <w:r w:rsidRPr="00A15F5E">
        <w:rPr>
          <w:rFonts w:ascii="Arial" w:eastAsia="MetaBookLF" w:hAnsi="Arial" w:cs="Arial"/>
          <w:bCs/>
          <w:lang w:eastAsia="de-DE"/>
        </w:rPr>
        <w:t>.</w:t>
      </w:r>
    </w:p>
    <w:p w14:paraId="5B4A8160" w14:textId="77777777" w:rsidR="00A15F5E" w:rsidRPr="00A15F5E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</w:p>
    <w:p w14:paraId="2F32BEEE" w14:textId="77777777" w:rsidR="002B4A73" w:rsidRDefault="002B4A73">
      <w:pPr>
        <w:spacing w:after="200" w:line="276" w:lineRule="auto"/>
        <w:rPr>
          <w:rFonts w:ascii="Arial" w:eastAsia="MetaBookLF" w:hAnsi="Arial" w:cs="Arial"/>
          <w:bCs/>
          <w:lang w:eastAsia="de-DE"/>
        </w:rPr>
      </w:pPr>
      <w:r>
        <w:rPr>
          <w:rFonts w:ascii="Arial" w:eastAsia="MetaBookLF" w:hAnsi="Arial" w:cs="Arial"/>
          <w:bCs/>
          <w:lang w:eastAsia="de-DE"/>
        </w:rPr>
        <w:br w:type="page"/>
      </w:r>
    </w:p>
    <w:p w14:paraId="27449E00" w14:textId="2CFADE66" w:rsidR="002B4A73" w:rsidRDefault="002B4A73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>
        <w:rPr>
          <w:rFonts w:ascii="Arial" w:eastAsia="MetaBookLF" w:hAnsi="Arial" w:cs="Arial"/>
          <w:bCs/>
          <w:lang w:eastAsia="de-DE"/>
        </w:rPr>
        <w:lastRenderedPageBreak/>
        <w:t>Gott</w:t>
      </w:r>
      <w:r w:rsidR="00A15F5E" w:rsidRPr="00A15F5E">
        <w:rPr>
          <w:rFonts w:ascii="Arial" w:eastAsia="MetaBookLF" w:hAnsi="Arial" w:cs="Arial"/>
          <w:bCs/>
          <w:lang w:eastAsia="de-DE"/>
        </w:rPr>
        <w:t xml:space="preserve">, </w:t>
      </w:r>
    </w:p>
    <w:p w14:paraId="357A3974" w14:textId="77777777" w:rsidR="002B4A73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leider haben wir kein Zaubermittel, </w:t>
      </w:r>
    </w:p>
    <w:p w14:paraId="744B5637" w14:textId="77777777" w:rsidR="002B4A73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um die Dinge so zu ändern, </w:t>
      </w:r>
    </w:p>
    <w:p w14:paraId="627A4BF4" w14:textId="30DFAA4E" w:rsidR="002B4A73" w:rsidRDefault="002526B4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2526B4">
        <w:rPr>
          <w:rFonts w:ascii="Arial" w:eastAsia="MetaBookLF" w:hAnsi="Arial" w:cs="Arial"/>
          <w:bCs/>
          <w:lang w:eastAsia="de-DE"/>
        </w:rPr>
        <w:t>wie wir sie haben möchten</w:t>
      </w:r>
      <w:r>
        <w:rPr>
          <w:rFonts w:ascii="Arial" w:eastAsia="MetaBookLF" w:hAnsi="Arial" w:cs="Arial"/>
          <w:bCs/>
          <w:lang w:eastAsia="de-DE"/>
        </w:rPr>
        <w:t>.</w:t>
      </w:r>
    </w:p>
    <w:p w14:paraId="69CF779A" w14:textId="77777777" w:rsidR="002526B4" w:rsidRDefault="002526B4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</w:p>
    <w:p w14:paraId="54522A33" w14:textId="41379004" w:rsidR="00A15F5E" w:rsidRPr="00A15F5E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Aber wenn </w:t>
      </w:r>
      <w:r w:rsidR="001E4909">
        <w:rPr>
          <w:rFonts w:ascii="Arial" w:eastAsia="MetaBookLF" w:hAnsi="Arial" w:cs="Arial"/>
          <w:bCs/>
          <w:lang w:eastAsia="de-DE"/>
        </w:rPr>
        <w:t>d</w:t>
      </w:r>
      <w:r w:rsidRPr="00A15F5E">
        <w:rPr>
          <w:rFonts w:ascii="Arial" w:eastAsia="MetaBookLF" w:hAnsi="Arial" w:cs="Arial"/>
          <w:bCs/>
          <w:lang w:eastAsia="de-DE"/>
        </w:rPr>
        <w:t>u es zulässt:</w:t>
      </w:r>
    </w:p>
    <w:p w14:paraId="08D4E24E" w14:textId="77777777" w:rsidR="002B4A73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Gib uns die Weisheit, </w:t>
      </w:r>
    </w:p>
    <w:p w14:paraId="4C8805E7" w14:textId="77777777" w:rsidR="002B4A73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die Güte </w:t>
      </w:r>
    </w:p>
    <w:p w14:paraId="4552835B" w14:textId="77777777" w:rsidR="002B4A73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und die Nächstenliebe, </w:t>
      </w:r>
    </w:p>
    <w:p w14:paraId="75E4852D" w14:textId="77777777" w:rsidR="002B4A73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um gemeinsam mit unseren Mitmenschen </w:t>
      </w:r>
    </w:p>
    <w:p w14:paraId="5D9E8E51" w14:textId="77777777" w:rsidR="002B4A73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dieses Leben aufzubauen, </w:t>
      </w:r>
    </w:p>
    <w:p w14:paraId="2E52D881" w14:textId="5AD5F82C" w:rsidR="00A15F5E" w:rsidRPr="00A15F5E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>das uns geschenkt wurde.</w:t>
      </w:r>
    </w:p>
    <w:p w14:paraId="3B48A0DC" w14:textId="77777777" w:rsidR="00A15F5E" w:rsidRPr="00A15F5E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</w:p>
    <w:p w14:paraId="2EFD5BFC" w14:textId="77777777" w:rsidR="002B4A73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Gib uns die Kraft, </w:t>
      </w:r>
    </w:p>
    <w:p w14:paraId="078801B6" w14:textId="77777777" w:rsidR="00D1528B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den Mut </w:t>
      </w:r>
    </w:p>
    <w:p w14:paraId="7839217E" w14:textId="77777777" w:rsidR="00D1528B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– und vielleicht sogar den Anspruch – </w:t>
      </w:r>
    </w:p>
    <w:p w14:paraId="6139FC04" w14:textId="77777777" w:rsidR="00D1528B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zu haben, </w:t>
      </w:r>
    </w:p>
    <w:p w14:paraId="6C4FE326" w14:textId="0CAF3C68" w:rsidR="00A15F5E" w:rsidRPr="00A15F5E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>die Welt zu verändern</w:t>
      </w:r>
      <w:r w:rsidR="0061310F">
        <w:rPr>
          <w:rFonts w:ascii="Arial" w:eastAsia="MetaBookLF" w:hAnsi="Arial" w:cs="Arial"/>
          <w:bCs/>
          <w:lang w:eastAsia="de-DE"/>
        </w:rPr>
        <w:t>.</w:t>
      </w:r>
    </w:p>
    <w:p w14:paraId="6039A38C" w14:textId="3EA292D5" w:rsidR="00D1528B" w:rsidRDefault="0061310F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>
        <w:rPr>
          <w:rFonts w:ascii="Arial" w:eastAsia="MetaBookLF" w:hAnsi="Arial" w:cs="Arial"/>
          <w:bCs/>
          <w:lang w:eastAsia="de-DE"/>
        </w:rPr>
        <w:t>N</w:t>
      </w:r>
      <w:r w:rsidR="00A15F5E" w:rsidRPr="00A15F5E">
        <w:rPr>
          <w:rFonts w:ascii="Arial" w:eastAsia="MetaBookLF" w:hAnsi="Arial" w:cs="Arial"/>
          <w:bCs/>
          <w:lang w:eastAsia="de-DE"/>
        </w:rPr>
        <w:t xml:space="preserve">icht nach unserem Bild, </w:t>
      </w:r>
    </w:p>
    <w:p w14:paraId="36C61E11" w14:textId="77777777" w:rsidR="00D1528B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sondern zu etwas, das gemeinsamen Sinn ergibt, </w:t>
      </w:r>
    </w:p>
    <w:p w14:paraId="5EED791A" w14:textId="77777777" w:rsidR="00D1528B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proofErr w:type="gramStart"/>
      <w:r w:rsidRPr="00A15F5E">
        <w:rPr>
          <w:rFonts w:ascii="Arial" w:eastAsia="MetaBookLF" w:hAnsi="Arial" w:cs="Arial"/>
          <w:bCs/>
          <w:lang w:eastAsia="de-DE"/>
        </w:rPr>
        <w:t>das</w:t>
      </w:r>
      <w:proofErr w:type="gramEnd"/>
      <w:r w:rsidRPr="00A15F5E">
        <w:rPr>
          <w:rFonts w:ascii="Arial" w:eastAsia="MetaBookLF" w:hAnsi="Arial" w:cs="Arial"/>
          <w:bCs/>
          <w:lang w:eastAsia="de-DE"/>
        </w:rPr>
        <w:t xml:space="preserve"> das Leben erweitert und vergrößert, </w:t>
      </w:r>
    </w:p>
    <w:p w14:paraId="0DDA4B7F" w14:textId="77777777" w:rsidR="00D1528B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vom Norden bis zum Süden, </w:t>
      </w:r>
    </w:p>
    <w:p w14:paraId="15F0AD61" w14:textId="574BB136" w:rsidR="00A15F5E" w:rsidRPr="00A15F5E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>vom Osten bis zum Westen.</w:t>
      </w:r>
    </w:p>
    <w:p w14:paraId="4D3814BD" w14:textId="77777777" w:rsidR="00A15F5E" w:rsidRPr="00A15F5E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</w:p>
    <w:p w14:paraId="7DAAD73F" w14:textId="77777777" w:rsidR="00A80DA1" w:rsidRDefault="00A80DA1">
      <w:pPr>
        <w:spacing w:after="200" w:line="276" w:lineRule="auto"/>
        <w:rPr>
          <w:rFonts w:ascii="Arial" w:eastAsia="MetaBookLF" w:hAnsi="Arial" w:cs="Arial"/>
          <w:bCs/>
          <w:lang w:eastAsia="de-DE"/>
        </w:rPr>
      </w:pPr>
      <w:r>
        <w:rPr>
          <w:rFonts w:ascii="Arial" w:eastAsia="MetaBookLF" w:hAnsi="Arial" w:cs="Arial"/>
          <w:bCs/>
          <w:lang w:eastAsia="de-DE"/>
        </w:rPr>
        <w:br w:type="page"/>
      </w:r>
    </w:p>
    <w:p w14:paraId="5244F09F" w14:textId="689D82AB" w:rsidR="00D1528B" w:rsidRDefault="00D1528B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>
        <w:rPr>
          <w:rFonts w:ascii="Arial" w:eastAsia="MetaBookLF" w:hAnsi="Arial" w:cs="Arial"/>
          <w:bCs/>
          <w:lang w:eastAsia="de-DE"/>
        </w:rPr>
        <w:lastRenderedPageBreak/>
        <w:t>Gott</w:t>
      </w:r>
      <w:r w:rsidR="00A15F5E" w:rsidRPr="00A15F5E">
        <w:rPr>
          <w:rFonts w:ascii="Arial" w:eastAsia="MetaBookLF" w:hAnsi="Arial" w:cs="Arial"/>
          <w:bCs/>
          <w:lang w:eastAsia="de-DE"/>
        </w:rPr>
        <w:t xml:space="preserve">, </w:t>
      </w:r>
    </w:p>
    <w:p w14:paraId="79F04686" w14:textId="77777777" w:rsidR="00D1528B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lass uns träumen </w:t>
      </w:r>
    </w:p>
    <w:p w14:paraId="38B3FE8B" w14:textId="77777777" w:rsidR="00D1528B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und die Welt neu denken, </w:t>
      </w:r>
    </w:p>
    <w:p w14:paraId="668A7453" w14:textId="77777777" w:rsidR="00A80DA1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damit jeder seinen Platz darin finden </w:t>
      </w:r>
    </w:p>
    <w:p w14:paraId="7B8080D5" w14:textId="0AA13C14" w:rsidR="00A15F5E" w:rsidRPr="00A15F5E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>und auf seine Weise dazu beitragen kann,</w:t>
      </w:r>
    </w:p>
    <w:p w14:paraId="110BDD39" w14:textId="77777777" w:rsidR="00A80DA1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damit wir, </w:t>
      </w:r>
    </w:p>
    <w:p w14:paraId="2452DB64" w14:textId="77777777" w:rsidR="00A80DA1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wenn der große Tag kommt, </w:t>
      </w:r>
    </w:p>
    <w:p w14:paraId="78318D89" w14:textId="0F32A0E3" w:rsidR="00A15F5E" w:rsidRPr="00A15F5E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>nur einen einzigen Gedanken haben:</w:t>
      </w:r>
    </w:p>
    <w:p w14:paraId="200FBA4E" w14:textId="77777777" w:rsidR="00A15F5E" w:rsidRPr="00A15F5E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</w:p>
    <w:p w14:paraId="166B0DCB" w14:textId="4DD0E0D0" w:rsidR="00A15F5E" w:rsidRPr="00A15F5E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Danke, </w:t>
      </w:r>
      <w:r w:rsidR="00A80DA1">
        <w:rPr>
          <w:rFonts w:ascii="Arial" w:eastAsia="MetaBookLF" w:hAnsi="Arial" w:cs="Arial"/>
          <w:bCs/>
          <w:lang w:eastAsia="de-DE"/>
        </w:rPr>
        <w:t>Gott</w:t>
      </w:r>
      <w:r w:rsidRPr="00A15F5E">
        <w:rPr>
          <w:rFonts w:ascii="Arial" w:eastAsia="MetaBookLF" w:hAnsi="Arial" w:cs="Arial"/>
          <w:bCs/>
          <w:lang w:eastAsia="de-DE"/>
        </w:rPr>
        <w:t>, für alles.</w:t>
      </w:r>
    </w:p>
    <w:p w14:paraId="23FCD4DA" w14:textId="77777777" w:rsidR="00A15F5E" w:rsidRPr="00A15F5E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</w:p>
    <w:p w14:paraId="73B055A3" w14:textId="0B9CC1F2" w:rsidR="00A80DA1" w:rsidRDefault="00A15F5E" w:rsidP="00A15F5E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A15F5E">
        <w:rPr>
          <w:rFonts w:ascii="Arial" w:eastAsia="MetaBookLF" w:hAnsi="Arial" w:cs="Arial"/>
          <w:bCs/>
          <w:lang w:eastAsia="de-DE"/>
        </w:rPr>
        <w:t xml:space="preserve">Und </w:t>
      </w:r>
      <w:r w:rsidR="001E4909">
        <w:rPr>
          <w:rFonts w:ascii="Arial" w:eastAsia="MetaBookLF" w:hAnsi="Arial" w:cs="Arial"/>
          <w:bCs/>
          <w:lang w:eastAsia="de-DE"/>
        </w:rPr>
        <w:t>d</w:t>
      </w:r>
      <w:r w:rsidRPr="00A15F5E">
        <w:rPr>
          <w:rFonts w:ascii="Arial" w:eastAsia="MetaBookLF" w:hAnsi="Arial" w:cs="Arial"/>
          <w:bCs/>
          <w:lang w:eastAsia="de-DE"/>
        </w:rPr>
        <w:t xml:space="preserve">ein Wille geschehe auf Erden wie im Himmel. </w:t>
      </w:r>
    </w:p>
    <w:p w14:paraId="0361D95C" w14:textId="614D75E2" w:rsidR="007C25EB" w:rsidRPr="00C87E73" w:rsidRDefault="00A15F5E" w:rsidP="00A15F5E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proofErr w:type="gramStart"/>
      <w:r w:rsidRPr="00C87E73">
        <w:rPr>
          <w:rFonts w:ascii="Arial" w:eastAsia="MetaBookLF" w:hAnsi="Arial" w:cs="Arial"/>
          <w:bCs/>
          <w:lang w:val="fr-FR" w:eastAsia="de-DE"/>
        </w:rPr>
        <w:t>Amen!</w:t>
      </w:r>
      <w:proofErr w:type="gramEnd"/>
      <w:r w:rsidR="007C25EB" w:rsidRPr="00C87E73">
        <w:rPr>
          <w:rFonts w:ascii="Arial" w:eastAsia="MetaBookLF" w:hAnsi="Arial" w:cs="Arial"/>
          <w:bCs/>
          <w:lang w:val="fr-FR" w:eastAsia="de-DE"/>
        </w:rPr>
        <w:t xml:space="preserve"> </w:t>
      </w:r>
    </w:p>
    <w:p w14:paraId="2ACF9F88" w14:textId="77777777" w:rsidR="000172DA" w:rsidRPr="00C87E73" w:rsidRDefault="000172DA" w:rsidP="007C25E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</w:p>
    <w:p w14:paraId="42222F8F" w14:textId="77777777" w:rsidR="00BF6E5B" w:rsidRPr="00C87E73" w:rsidRDefault="00BF6E5B" w:rsidP="00AA53A5">
      <w:pPr>
        <w:rPr>
          <w:rFonts w:ascii="Arial" w:eastAsia="MetaBookLF" w:hAnsi="Arial" w:cs="Arial"/>
          <w:i/>
          <w:iCs/>
          <w:sz w:val="32"/>
          <w:szCs w:val="32"/>
          <w:lang w:val="fr-FR" w:eastAsia="de-DE"/>
        </w:rPr>
      </w:pPr>
    </w:p>
    <w:p w14:paraId="5C13E7CA" w14:textId="77777777" w:rsidR="00140E4A" w:rsidRPr="00C87E73" w:rsidRDefault="00140E4A">
      <w:pPr>
        <w:spacing w:after="200" w:line="276" w:lineRule="auto"/>
        <w:rPr>
          <w:rFonts w:ascii="Arial" w:eastAsia="MetaBookLF" w:hAnsi="Arial" w:cs="Arial"/>
          <w:i/>
          <w:iCs/>
          <w:sz w:val="32"/>
          <w:szCs w:val="32"/>
          <w:lang w:val="fr-FR" w:eastAsia="de-DE"/>
        </w:rPr>
      </w:pPr>
      <w:r w:rsidRPr="00C87E73">
        <w:rPr>
          <w:rFonts w:ascii="Arial" w:eastAsia="MetaBookLF" w:hAnsi="Arial" w:cs="Arial"/>
          <w:i/>
          <w:iCs/>
          <w:sz w:val="32"/>
          <w:szCs w:val="32"/>
          <w:lang w:val="fr-FR" w:eastAsia="de-DE"/>
        </w:rPr>
        <w:br w:type="page"/>
      </w:r>
    </w:p>
    <w:p w14:paraId="78B071C8" w14:textId="221DB25D" w:rsidR="00E83CD4" w:rsidRPr="00C87E73" w:rsidRDefault="00E779D0" w:rsidP="00B905E0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r w:rsidRPr="00C87E73">
        <w:rPr>
          <w:rFonts w:ascii="Arial" w:eastAsia="MetaBookLF" w:hAnsi="Arial" w:cs="Arial"/>
          <w:i/>
          <w:iCs/>
          <w:sz w:val="32"/>
          <w:szCs w:val="32"/>
          <w:lang w:val="fr-FR" w:eastAsia="de-DE"/>
        </w:rPr>
        <w:lastRenderedPageBreak/>
        <w:t>Tellement de choses à Te dire</w:t>
      </w:r>
    </w:p>
    <w:p w14:paraId="0A9341DF" w14:textId="77777777" w:rsidR="00371AAF" w:rsidRPr="00C87E73" w:rsidRDefault="00371AAF" w:rsidP="000011A4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</w:p>
    <w:p w14:paraId="0DADDC85" w14:textId="77777777" w:rsidR="00244AFB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r w:rsidRPr="00C87E73">
        <w:rPr>
          <w:rFonts w:ascii="Arial" w:eastAsia="MetaBookLF" w:hAnsi="Arial" w:cs="Arial"/>
          <w:bCs/>
          <w:lang w:val="fr-FR" w:eastAsia="de-DE"/>
        </w:rPr>
        <w:t>Seigneur,</w:t>
      </w:r>
    </w:p>
    <w:p w14:paraId="61F18480" w14:textId="042AE04C" w:rsidR="00244AFB" w:rsidRPr="00C87E73" w:rsidRDefault="009D1BE2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proofErr w:type="gramStart"/>
      <w:r w:rsidRPr="00C87E73">
        <w:rPr>
          <w:rFonts w:ascii="Arial" w:eastAsia="MetaBookLF" w:hAnsi="Arial" w:cs="Arial"/>
          <w:bCs/>
          <w:lang w:val="fr-FR" w:eastAsia="de-DE"/>
        </w:rPr>
        <w:t>t</w:t>
      </w:r>
      <w:r w:rsidR="00244AFB" w:rsidRPr="00C87E73">
        <w:rPr>
          <w:rFonts w:ascii="Arial" w:eastAsia="MetaBookLF" w:hAnsi="Arial" w:cs="Arial"/>
          <w:bCs/>
          <w:lang w:val="fr-FR" w:eastAsia="de-DE"/>
        </w:rPr>
        <w:t>ellement</w:t>
      </w:r>
      <w:proofErr w:type="gramEnd"/>
      <w:r w:rsidR="00244AFB" w:rsidRPr="00C87E73">
        <w:rPr>
          <w:rFonts w:ascii="Arial" w:eastAsia="MetaBookLF" w:hAnsi="Arial" w:cs="Arial"/>
          <w:bCs/>
          <w:lang w:val="fr-FR" w:eastAsia="de-DE"/>
        </w:rPr>
        <w:t xml:space="preserve"> de choses à Te dire,</w:t>
      </w:r>
    </w:p>
    <w:p w14:paraId="09750675" w14:textId="50ED2DBD" w:rsidR="00244AFB" w:rsidRPr="00C87E73" w:rsidRDefault="009D1BE2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proofErr w:type="gramStart"/>
      <w:r w:rsidRPr="00C87E73">
        <w:rPr>
          <w:rFonts w:ascii="Arial" w:eastAsia="MetaBookLF" w:hAnsi="Arial" w:cs="Arial"/>
          <w:bCs/>
          <w:lang w:val="fr-FR" w:eastAsia="de-DE"/>
        </w:rPr>
        <w:t>t</w:t>
      </w:r>
      <w:r w:rsidR="00244AFB" w:rsidRPr="00C87E73">
        <w:rPr>
          <w:rFonts w:ascii="Arial" w:eastAsia="MetaBookLF" w:hAnsi="Arial" w:cs="Arial"/>
          <w:bCs/>
          <w:lang w:val="fr-FR" w:eastAsia="de-DE"/>
        </w:rPr>
        <w:t>ellement</w:t>
      </w:r>
      <w:proofErr w:type="gramEnd"/>
      <w:r w:rsidR="00244AFB" w:rsidRPr="00C87E73">
        <w:rPr>
          <w:rFonts w:ascii="Arial" w:eastAsia="MetaBookLF" w:hAnsi="Arial" w:cs="Arial"/>
          <w:bCs/>
          <w:lang w:val="fr-FR" w:eastAsia="de-DE"/>
        </w:rPr>
        <w:t xml:space="preserve"> de choses à demander,</w:t>
      </w:r>
    </w:p>
    <w:p w14:paraId="698575D1" w14:textId="4DCC08A3" w:rsidR="00244AFB" w:rsidRPr="00C87E73" w:rsidRDefault="009D1BE2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proofErr w:type="gramStart"/>
      <w:r w:rsidRPr="00C87E73">
        <w:rPr>
          <w:rFonts w:ascii="Arial" w:eastAsia="MetaBookLF" w:hAnsi="Arial" w:cs="Arial"/>
          <w:bCs/>
          <w:lang w:val="fr-FR" w:eastAsia="de-DE"/>
        </w:rPr>
        <w:t>q</w:t>
      </w:r>
      <w:r w:rsidR="00244AFB" w:rsidRPr="00C87E73">
        <w:rPr>
          <w:rFonts w:ascii="Arial" w:eastAsia="MetaBookLF" w:hAnsi="Arial" w:cs="Arial"/>
          <w:bCs/>
          <w:lang w:val="fr-FR" w:eastAsia="de-DE"/>
        </w:rPr>
        <w:t>ue</w:t>
      </w:r>
      <w:proofErr w:type="gramEnd"/>
      <w:r w:rsidR="00244AFB" w:rsidRPr="00C87E73">
        <w:rPr>
          <w:rFonts w:ascii="Arial" w:eastAsia="MetaBookLF" w:hAnsi="Arial" w:cs="Arial"/>
          <w:bCs/>
          <w:lang w:val="fr-FR" w:eastAsia="de-DE"/>
        </w:rPr>
        <w:t xml:space="preserve"> je ne saurais par où commencer.</w:t>
      </w:r>
    </w:p>
    <w:p w14:paraId="2EA8847C" w14:textId="77777777" w:rsidR="009D1BE2" w:rsidRPr="00C87E73" w:rsidRDefault="009D1BE2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</w:p>
    <w:p w14:paraId="4005BF6C" w14:textId="27742B29" w:rsidR="00244AFB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r w:rsidRPr="00C87E73">
        <w:rPr>
          <w:rFonts w:ascii="Arial" w:eastAsia="MetaBookLF" w:hAnsi="Arial" w:cs="Arial"/>
          <w:bCs/>
          <w:lang w:val="fr-FR" w:eastAsia="de-DE"/>
        </w:rPr>
        <w:t>J’aspire, comme tout un chacun, j’imagine, à un monde plus juste,</w:t>
      </w:r>
    </w:p>
    <w:p w14:paraId="43511F66" w14:textId="77777777" w:rsidR="00F6391F" w:rsidRPr="00C87E73" w:rsidRDefault="00F6391F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proofErr w:type="gramStart"/>
      <w:r w:rsidRPr="00C87E73">
        <w:rPr>
          <w:rFonts w:ascii="Arial" w:eastAsia="MetaBookLF" w:hAnsi="Arial" w:cs="Arial"/>
          <w:bCs/>
          <w:lang w:val="fr-FR" w:eastAsia="de-DE"/>
        </w:rPr>
        <w:t>a</w:t>
      </w:r>
      <w:r w:rsidR="00244AFB" w:rsidRPr="00C87E73">
        <w:rPr>
          <w:rFonts w:ascii="Arial" w:eastAsia="MetaBookLF" w:hAnsi="Arial" w:cs="Arial"/>
          <w:bCs/>
          <w:lang w:val="fr-FR" w:eastAsia="de-DE"/>
        </w:rPr>
        <w:t>vec</w:t>
      </w:r>
      <w:proofErr w:type="gramEnd"/>
      <w:r w:rsidR="00244AFB" w:rsidRPr="00C87E73">
        <w:rPr>
          <w:rFonts w:ascii="Arial" w:eastAsia="MetaBookLF" w:hAnsi="Arial" w:cs="Arial"/>
          <w:bCs/>
          <w:lang w:val="fr-FR" w:eastAsia="de-DE"/>
        </w:rPr>
        <w:t xml:space="preserve"> moins d’inégalités, </w:t>
      </w:r>
    </w:p>
    <w:p w14:paraId="7DFCD6E8" w14:textId="77777777" w:rsidR="00F6391F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proofErr w:type="gramStart"/>
      <w:r w:rsidRPr="00C87E73">
        <w:rPr>
          <w:rFonts w:ascii="Arial" w:eastAsia="MetaBookLF" w:hAnsi="Arial" w:cs="Arial"/>
          <w:bCs/>
          <w:lang w:val="fr-FR" w:eastAsia="de-DE"/>
        </w:rPr>
        <w:t>moins</w:t>
      </w:r>
      <w:proofErr w:type="gramEnd"/>
      <w:r w:rsidRPr="00C87E73">
        <w:rPr>
          <w:rFonts w:ascii="Arial" w:eastAsia="MetaBookLF" w:hAnsi="Arial" w:cs="Arial"/>
          <w:bCs/>
          <w:lang w:val="fr-FR" w:eastAsia="de-DE"/>
        </w:rPr>
        <w:t xml:space="preserve"> de tensions </w:t>
      </w:r>
    </w:p>
    <w:p w14:paraId="378D6CAC" w14:textId="1A2E5197" w:rsidR="00244AFB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proofErr w:type="gramStart"/>
      <w:r w:rsidRPr="00C87E73">
        <w:rPr>
          <w:rFonts w:ascii="Arial" w:eastAsia="MetaBookLF" w:hAnsi="Arial" w:cs="Arial"/>
          <w:bCs/>
          <w:lang w:val="fr-FR" w:eastAsia="de-DE"/>
        </w:rPr>
        <w:t>et</w:t>
      </w:r>
      <w:proofErr w:type="gramEnd"/>
      <w:r w:rsidRPr="00C87E73">
        <w:rPr>
          <w:rFonts w:ascii="Arial" w:eastAsia="MetaBookLF" w:hAnsi="Arial" w:cs="Arial"/>
          <w:bCs/>
          <w:lang w:val="fr-FR" w:eastAsia="de-DE"/>
        </w:rPr>
        <w:t xml:space="preserve"> davantage d’espérance.</w:t>
      </w:r>
    </w:p>
    <w:p w14:paraId="52A63A46" w14:textId="77777777" w:rsidR="00F6391F" w:rsidRPr="00C87E73" w:rsidRDefault="00F6391F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</w:p>
    <w:p w14:paraId="4C167625" w14:textId="77777777" w:rsidR="00F6391F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r w:rsidRPr="00C87E73">
        <w:rPr>
          <w:rFonts w:ascii="Arial" w:eastAsia="MetaBookLF" w:hAnsi="Arial" w:cs="Arial"/>
          <w:bCs/>
          <w:lang w:val="fr-FR" w:eastAsia="de-DE"/>
        </w:rPr>
        <w:t xml:space="preserve">Un monde où l’on pourrait se lever le matin </w:t>
      </w:r>
    </w:p>
    <w:p w14:paraId="0E24FD3D" w14:textId="77777777" w:rsidR="00CF177E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proofErr w:type="gramStart"/>
      <w:r w:rsidRPr="00C87E73">
        <w:rPr>
          <w:rFonts w:ascii="Arial" w:eastAsia="MetaBookLF" w:hAnsi="Arial" w:cs="Arial"/>
          <w:bCs/>
          <w:lang w:val="fr-FR" w:eastAsia="de-DE"/>
        </w:rPr>
        <w:t>sans</w:t>
      </w:r>
      <w:proofErr w:type="gramEnd"/>
      <w:r w:rsidRPr="00C87E73">
        <w:rPr>
          <w:rFonts w:ascii="Arial" w:eastAsia="MetaBookLF" w:hAnsi="Arial" w:cs="Arial"/>
          <w:bCs/>
          <w:lang w:val="fr-FR" w:eastAsia="de-DE"/>
        </w:rPr>
        <w:t xml:space="preserve"> être crispé par les nouvelles du jour, </w:t>
      </w:r>
    </w:p>
    <w:p w14:paraId="5008BDEB" w14:textId="4B5FC504" w:rsidR="00244AFB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proofErr w:type="gramStart"/>
      <w:r w:rsidRPr="00C87E73">
        <w:rPr>
          <w:rFonts w:ascii="Arial" w:eastAsia="MetaBookLF" w:hAnsi="Arial" w:cs="Arial"/>
          <w:bCs/>
          <w:lang w:val="fr-FR" w:eastAsia="de-DE"/>
        </w:rPr>
        <w:t>où</w:t>
      </w:r>
      <w:proofErr w:type="gramEnd"/>
      <w:r w:rsidRPr="00C87E73">
        <w:rPr>
          <w:rFonts w:ascii="Arial" w:eastAsia="MetaBookLF" w:hAnsi="Arial" w:cs="Arial"/>
          <w:bCs/>
          <w:lang w:val="fr-FR" w:eastAsia="de-DE"/>
        </w:rPr>
        <w:t xml:space="preserve"> l’espoir se</w:t>
      </w:r>
      <w:r w:rsidR="00CF177E" w:rsidRPr="00C87E73">
        <w:rPr>
          <w:rFonts w:ascii="Arial" w:eastAsia="MetaBookLF" w:hAnsi="Arial" w:cs="Arial"/>
          <w:bCs/>
          <w:lang w:val="fr-FR" w:eastAsia="de-DE"/>
        </w:rPr>
        <w:t xml:space="preserve"> </w:t>
      </w:r>
      <w:r w:rsidRPr="00C87E73">
        <w:rPr>
          <w:rFonts w:ascii="Arial" w:eastAsia="MetaBookLF" w:hAnsi="Arial" w:cs="Arial"/>
          <w:bCs/>
          <w:lang w:val="fr-FR" w:eastAsia="de-DE"/>
        </w:rPr>
        <w:t>dessinerait sur les visages de chacun.</w:t>
      </w:r>
    </w:p>
    <w:p w14:paraId="49FA9693" w14:textId="77777777" w:rsidR="00CF177E" w:rsidRPr="00C87E73" w:rsidRDefault="00CF177E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</w:p>
    <w:p w14:paraId="26774A3F" w14:textId="77777777" w:rsidR="00CF177E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r w:rsidRPr="00C87E73">
        <w:rPr>
          <w:rFonts w:ascii="Arial" w:eastAsia="MetaBookLF" w:hAnsi="Arial" w:cs="Arial"/>
          <w:bCs/>
          <w:lang w:val="fr-FR" w:eastAsia="de-DE"/>
        </w:rPr>
        <w:t xml:space="preserve">Seigneur, </w:t>
      </w:r>
    </w:p>
    <w:p w14:paraId="3A2748A9" w14:textId="77777777" w:rsidR="00CF177E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proofErr w:type="gramStart"/>
      <w:r w:rsidRPr="00C87E73">
        <w:rPr>
          <w:rFonts w:ascii="Arial" w:eastAsia="MetaBookLF" w:hAnsi="Arial" w:cs="Arial"/>
          <w:bCs/>
          <w:lang w:val="fr-FR" w:eastAsia="de-DE"/>
        </w:rPr>
        <w:t>nous</w:t>
      </w:r>
      <w:proofErr w:type="gramEnd"/>
      <w:r w:rsidRPr="00C87E73">
        <w:rPr>
          <w:rFonts w:ascii="Arial" w:eastAsia="MetaBookLF" w:hAnsi="Arial" w:cs="Arial"/>
          <w:bCs/>
          <w:lang w:val="fr-FR" w:eastAsia="de-DE"/>
        </w:rPr>
        <w:t xml:space="preserve"> n’avons malheureusement pas de formule magique </w:t>
      </w:r>
    </w:p>
    <w:p w14:paraId="7A6AB197" w14:textId="49681CD7" w:rsidR="00244AFB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proofErr w:type="gramStart"/>
      <w:r w:rsidRPr="00C87E73">
        <w:rPr>
          <w:rFonts w:ascii="Arial" w:eastAsia="MetaBookLF" w:hAnsi="Arial" w:cs="Arial"/>
          <w:bCs/>
          <w:lang w:val="fr-FR" w:eastAsia="de-DE"/>
        </w:rPr>
        <w:t>pour</w:t>
      </w:r>
      <w:proofErr w:type="gramEnd"/>
      <w:r w:rsidRPr="00C87E73">
        <w:rPr>
          <w:rFonts w:ascii="Arial" w:eastAsia="MetaBookLF" w:hAnsi="Arial" w:cs="Arial"/>
          <w:bCs/>
          <w:lang w:val="fr-FR" w:eastAsia="de-DE"/>
        </w:rPr>
        <w:t xml:space="preserve"> changer les choses telles</w:t>
      </w:r>
    </w:p>
    <w:p w14:paraId="02430040" w14:textId="77777777" w:rsidR="00CF177E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proofErr w:type="gramStart"/>
      <w:r w:rsidRPr="00C87E73">
        <w:rPr>
          <w:rFonts w:ascii="Arial" w:eastAsia="MetaBookLF" w:hAnsi="Arial" w:cs="Arial"/>
          <w:bCs/>
          <w:lang w:val="fr-FR" w:eastAsia="de-DE"/>
        </w:rPr>
        <w:t>qu’elles</w:t>
      </w:r>
      <w:proofErr w:type="gramEnd"/>
      <w:r w:rsidRPr="00C87E73">
        <w:rPr>
          <w:rFonts w:ascii="Arial" w:eastAsia="MetaBookLF" w:hAnsi="Arial" w:cs="Arial"/>
          <w:bCs/>
          <w:lang w:val="fr-FR" w:eastAsia="de-DE"/>
        </w:rPr>
        <w:t xml:space="preserve"> sont. </w:t>
      </w:r>
    </w:p>
    <w:p w14:paraId="7F628D09" w14:textId="77777777" w:rsidR="00CF177E" w:rsidRPr="00C87E73" w:rsidRDefault="00CF177E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</w:p>
    <w:p w14:paraId="6A2BEA29" w14:textId="5F6D4E52" w:rsidR="00244AFB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r w:rsidRPr="00C87E73">
        <w:rPr>
          <w:rFonts w:ascii="Arial" w:eastAsia="MetaBookLF" w:hAnsi="Arial" w:cs="Arial"/>
          <w:bCs/>
          <w:lang w:val="fr-FR" w:eastAsia="de-DE"/>
        </w:rPr>
        <w:t>Mais, si Tu le permets :</w:t>
      </w:r>
    </w:p>
    <w:p w14:paraId="16E99A76" w14:textId="77777777" w:rsidR="00736FE0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r w:rsidRPr="00C87E73">
        <w:rPr>
          <w:rFonts w:ascii="Arial" w:eastAsia="MetaBookLF" w:hAnsi="Arial" w:cs="Arial"/>
          <w:bCs/>
          <w:lang w:val="fr-FR" w:eastAsia="de-DE"/>
        </w:rPr>
        <w:t xml:space="preserve">Donne-nous l’intelligence, </w:t>
      </w:r>
    </w:p>
    <w:p w14:paraId="53D98DF9" w14:textId="77777777" w:rsidR="00736FE0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proofErr w:type="gramStart"/>
      <w:r w:rsidRPr="00C87E73">
        <w:rPr>
          <w:rFonts w:ascii="Arial" w:eastAsia="MetaBookLF" w:hAnsi="Arial" w:cs="Arial"/>
          <w:bCs/>
          <w:lang w:val="fr-FR" w:eastAsia="de-DE"/>
        </w:rPr>
        <w:t>la</w:t>
      </w:r>
      <w:proofErr w:type="gramEnd"/>
      <w:r w:rsidRPr="00C87E73">
        <w:rPr>
          <w:rFonts w:ascii="Arial" w:eastAsia="MetaBookLF" w:hAnsi="Arial" w:cs="Arial"/>
          <w:bCs/>
          <w:lang w:val="fr-FR" w:eastAsia="de-DE"/>
        </w:rPr>
        <w:t xml:space="preserve"> bonté, </w:t>
      </w:r>
    </w:p>
    <w:p w14:paraId="165BF66E" w14:textId="77777777" w:rsidR="00736FE0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proofErr w:type="gramStart"/>
      <w:r w:rsidRPr="00C87E73">
        <w:rPr>
          <w:rFonts w:ascii="Arial" w:eastAsia="MetaBookLF" w:hAnsi="Arial" w:cs="Arial"/>
          <w:bCs/>
          <w:lang w:val="fr-FR" w:eastAsia="de-DE"/>
        </w:rPr>
        <w:t>l’amour</w:t>
      </w:r>
      <w:proofErr w:type="gramEnd"/>
      <w:r w:rsidRPr="00C87E73">
        <w:rPr>
          <w:rFonts w:ascii="Arial" w:eastAsia="MetaBookLF" w:hAnsi="Arial" w:cs="Arial"/>
          <w:bCs/>
          <w:lang w:val="fr-FR" w:eastAsia="de-DE"/>
        </w:rPr>
        <w:t xml:space="preserve"> du prochain pour bâtir, avec nos semblables, </w:t>
      </w:r>
    </w:p>
    <w:p w14:paraId="31C30DEC" w14:textId="5C286FF5" w:rsidR="00244AFB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proofErr w:type="gramStart"/>
      <w:r w:rsidRPr="00C87E73">
        <w:rPr>
          <w:rFonts w:ascii="Arial" w:eastAsia="MetaBookLF" w:hAnsi="Arial" w:cs="Arial"/>
          <w:bCs/>
          <w:lang w:val="fr-FR" w:eastAsia="de-DE"/>
        </w:rPr>
        <w:t>cette</w:t>
      </w:r>
      <w:proofErr w:type="gramEnd"/>
      <w:r w:rsidRPr="00C87E73">
        <w:rPr>
          <w:rFonts w:ascii="Arial" w:eastAsia="MetaBookLF" w:hAnsi="Arial" w:cs="Arial"/>
          <w:bCs/>
          <w:lang w:val="fr-FR" w:eastAsia="de-DE"/>
        </w:rPr>
        <w:t xml:space="preserve"> vie</w:t>
      </w:r>
    </w:p>
    <w:p w14:paraId="22F9E736" w14:textId="77777777" w:rsidR="00244AFB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proofErr w:type="gramStart"/>
      <w:r w:rsidRPr="00C87E73">
        <w:rPr>
          <w:rFonts w:ascii="Arial" w:eastAsia="MetaBookLF" w:hAnsi="Arial" w:cs="Arial"/>
          <w:bCs/>
          <w:lang w:val="fr-FR" w:eastAsia="de-DE"/>
        </w:rPr>
        <w:t>qui</w:t>
      </w:r>
      <w:proofErr w:type="gramEnd"/>
      <w:r w:rsidRPr="00C87E73">
        <w:rPr>
          <w:rFonts w:ascii="Arial" w:eastAsia="MetaBookLF" w:hAnsi="Arial" w:cs="Arial"/>
          <w:bCs/>
          <w:lang w:val="fr-FR" w:eastAsia="de-DE"/>
        </w:rPr>
        <w:t xml:space="preserve"> nous a été offerte.</w:t>
      </w:r>
    </w:p>
    <w:p w14:paraId="458F7E5A" w14:textId="77777777" w:rsidR="00736FE0" w:rsidRPr="00C87E73" w:rsidRDefault="00736FE0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</w:p>
    <w:p w14:paraId="6A2B3FC1" w14:textId="77777777" w:rsidR="0061310F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r w:rsidRPr="00C87E73">
        <w:rPr>
          <w:rFonts w:ascii="Arial" w:eastAsia="MetaBookLF" w:hAnsi="Arial" w:cs="Arial"/>
          <w:bCs/>
          <w:lang w:val="fr-FR" w:eastAsia="de-DE"/>
        </w:rPr>
        <w:t xml:space="preserve">Donne-nous la force </w:t>
      </w:r>
    </w:p>
    <w:p w14:paraId="79A5ACB2" w14:textId="77777777" w:rsidR="0061310F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proofErr w:type="gramStart"/>
      <w:r w:rsidRPr="00C87E73">
        <w:rPr>
          <w:rFonts w:ascii="Arial" w:eastAsia="MetaBookLF" w:hAnsi="Arial" w:cs="Arial"/>
          <w:bCs/>
          <w:lang w:val="fr-FR" w:eastAsia="de-DE"/>
        </w:rPr>
        <w:t>d’avoir</w:t>
      </w:r>
      <w:proofErr w:type="gramEnd"/>
      <w:r w:rsidRPr="00C87E73">
        <w:rPr>
          <w:rFonts w:ascii="Arial" w:eastAsia="MetaBookLF" w:hAnsi="Arial" w:cs="Arial"/>
          <w:bCs/>
          <w:lang w:val="fr-FR" w:eastAsia="de-DE"/>
        </w:rPr>
        <w:t xml:space="preserve"> l’audace </w:t>
      </w:r>
    </w:p>
    <w:p w14:paraId="7FABE6F2" w14:textId="77777777" w:rsidR="0061310F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r w:rsidRPr="00C87E73">
        <w:rPr>
          <w:rFonts w:ascii="Arial" w:eastAsia="MetaBookLF" w:hAnsi="Arial" w:cs="Arial"/>
          <w:bCs/>
          <w:lang w:val="fr-FR" w:eastAsia="de-DE"/>
        </w:rPr>
        <w:lastRenderedPageBreak/>
        <w:t xml:space="preserve">— et peut-être même la prétention — </w:t>
      </w:r>
    </w:p>
    <w:p w14:paraId="6827B93D" w14:textId="4255B9E2" w:rsidR="00244AFB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proofErr w:type="gramStart"/>
      <w:r w:rsidRPr="00C87E73">
        <w:rPr>
          <w:rFonts w:ascii="Arial" w:eastAsia="MetaBookLF" w:hAnsi="Arial" w:cs="Arial"/>
          <w:bCs/>
          <w:lang w:val="fr-FR" w:eastAsia="de-DE"/>
        </w:rPr>
        <w:t>de</w:t>
      </w:r>
      <w:proofErr w:type="gramEnd"/>
      <w:r w:rsidRPr="00C87E73">
        <w:rPr>
          <w:rFonts w:ascii="Arial" w:eastAsia="MetaBookLF" w:hAnsi="Arial" w:cs="Arial"/>
          <w:bCs/>
          <w:lang w:val="fr-FR" w:eastAsia="de-DE"/>
        </w:rPr>
        <w:t xml:space="preserve"> changer le monde</w:t>
      </w:r>
      <w:r w:rsidR="0061310F" w:rsidRPr="00C87E73">
        <w:rPr>
          <w:rFonts w:ascii="Arial" w:eastAsia="MetaBookLF" w:hAnsi="Arial" w:cs="Arial"/>
          <w:bCs/>
          <w:lang w:val="fr-FR" w:eastAsia="de-DE"/>
        </w:rPr>
        <w:t>.</w:t>
      </w:r>
    </w:p>
    <w:p w14:paraId="52A38F4A" w14:textId="77777777" w:rsidR="0061310F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r w:rsidRPr="00C87E73">
        <w:rPr>
          <w:rFonts w:ascii="Arial" w:eastAsia="MetaBookLF" w:hAnsi="Arial" w:cs="Arial"/>
          <w:bCs/>
          <w:lang w:val="fr-FR" w:eastAsia="de-DE"/>
        </w:rPr>
        <w:t xml:space="preserve">Non pas à notre image, </w:t>
      </w:r>
    </w:p>
    <w:p w14:paraId="150A6285" w14:textId="77777777" w:rsidR="007E07D3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proofErr w:type="gramStart"/>
      <w:r w:rsidRPr="00C87E73">
        <w:rPr>
          <w:rFonts w:ascii="Arial" w:eastAsia="MetaBookLF" w:hAnsi="Arial" w:cs="Arial"/>
          <w:bCs/>
          <w:lang w:val="fr-FR" w:eastAsia="de-DE"/>
        </w:rPr>
        <w:t>mais</w:t>
      </w:r>
      <w:proofErr w:type="gramEnd"/>
      <w:r w:rsidRPr="00C87E73">
        <w:rPr>
          <w:rFonts w:ascii="Arial" w:eastAsia="MetaBookLF" w:hAnsi="Arial" w:cs="Arial"/>
          <w:bCs/>
          <w:lang w:val="fr-FR" w:eastAsia="de-DE"/>
        </w:rPr>
        <w:t xml:space="preserve"> pour quelque chose qui fasse sens commun, </w:t>
      </w:r>
    </w:p>
    <w:p w14:paraId="211E60A0" w14:textId="77777777" w:rsidR="007E07D3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proofErr w:type="gramStart"/>
      <w:r w:rsidRPr="00C87E73">
        <w:rPr>
          <w:rFonts w:ascii="Arial" w:eastAsia="MetaBookLF" w:hAnsi="Arial" w:cs="Arial"/>
          <w:bCs/>
          <w:lang w:val="fr-FR" w:eastAsia="de-DE"/>
        </w:rPr>
        <w:t>qui</w:t>
      </w:r>
      <w:proofErr w:type="gramEnd"/>
      <w:r w:rsidRPr="00C87E73">
        <w:rPr>
          <w:rFonts w:ascii="Arial" w:eastAsia="MetaBookLF" w:hAnsi="Arial" w:cs="Arial"/>
          <w:bCs/>
          <w:lang w:val="fr-FR" w:eastAsia="de-DE"/>
        </w:rPr>
        <w:t xml:space="preserve"> élargisse, qui</w:t>
      </w:r>
      <w:r w:rsidR="007E07D3" w:rsidRPr="00C87E73">
        <w:rPr>
          <w:rFonts w:ascii="Arial" w:eastAsia="MetaBookLF" w:hAnsi="Arial" w:cs="Arial"/>
          <w:bCs/>
          <w:lang w:val="fr-FR" w:eastAsia="de-DE"/>
        </w:rPr>
        <w:t xml:space="preserve"> </w:t>
      </w:r>
      <w:r w:rsidRPr="00C87E73">
        <w:rPr>
          <w:rFonts w:ascii="Arial" w:eastAsia="MetaBookLF" w:hAnsi="Arial" w:cs="Arial"/>
          <w:bCs/>
          <w:lang w:val="fr-FR" w:eastAsia="de-DE"/>
        </w:rPr>
        <w:t xml:space="preserve">agrandisse la vie, </w:t>
      </w:r>
    </w:p>
    <w:p w14:paraId="7AA1134A" w14:textId="77777777" w:rsidR="007E07D3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proofErr w:type="gramStart"/>
      <w:r w:rsidRPr="00C87E73">
        <w:rPr>
          <w:rFonts w:ascii="Arial" w:eastAsia="MetaBookLF" w:hAnsi="Arial" w:cs="Arial"/>
          <w:bCs/>
          <w:lang w:val="fr-FR" w:eastAsia="de-DE"/>
        </w:rPr>
        <w:t>du</w:t>
      </w:r>
      <w:proofErr w:type="gramEnd"/>
      <w:r w:rsidRPr="00C87E73">
        <w:rPr>
          <w:rFonts w:ascii="Arial" w:eastAsia="MetaBookLF" w:hAnsi="Arial" w:cs="Arial"/>
          <w:bCs/>
          <w:lang w:val="fr-FR" w:eastAsia="de-DE"/>
        </w:rPr>
        <w:t xml:space="preserve"> Nord au Sud, </w:t>
      </w:r>
    </w:p>
    <w:p w14:paraId="59E79D20" w14:textId="256DA6B4" w:rsidR="00244AFB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proofErr w:type="gramStart"/>
      <w:r w:rsidRPr="00C87E73">
        <w:rPr>
          <w:rFonts w:ascii="Arial" w:eastAsia="MetaBookLF" w:hAnsi="Arial" w:cs="Arial"/>
          <w:bCs/>
          <w:lang w:val="fr-FR" w:eastAsia="de-DE"/>
        </w:rPr>
        <w:t>de</w:t>
      </w:r>
      <w:proofErr w:type="gramEnd"/>
      <w:r w:rsidRPr="00C87E73">
        <w:rPr>
          <w:rFonts w:ascii="Arial" w:eastAsia="MetaBookLF" w:hAnsi="Arial" w:cs="Arial"/>
          <w:bCs/>
          <w:lang w:val="fr-FR" w:eastAsia="de-DE"/>
        </w:rPr>
        <w:t xml:space="preserve"> l’Est à l’Ouest.</w:t>
      </w:r>
    </w:p>
    <w:p w14:paraId="66BC4388" w14:textId="77777777" w:rsidR="007E07D3" w:rsidRPr="00C87E73" w:rsidRDefault="007E07D3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</w:p>
    <w:p w14:paraId="0E42B23C" w14:textId="77777777" w:rsidR="007E07D3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r w:rsidRPr="00C87E73">
        <w:rPr>
          <w:rFonts w:ascii="Arial" w:eastAsia="MetaBookLF" w:hAnsi="Arial" w:cs="Arial"/>
          <w:bCs/>
          <w:lang w:val="fr-FR" w:eastAsia="de-DE"/>
        </w:rPr>
        <w:t xml:space="preserve">Seigneur, </w:t>
      </w:r>
    </w:p>
    <w:p w14:paraId="6B229A47" w14:textId="77777777" w:rsidR="007E07D3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proofErr w:type="gramStart"/>
      <w:r w:rsidRPr="00C87E73">
        <w:rPr>
          <w:rFonts w:ascii="Arial" w:eastAsia="MetaBookLF" w:hAnsi="Arial" w:cs="Arial"/>
          <w:bCs/>
          <w:lang w:val="fr-FR" w:eastAsia="de-DE"/>
        </w:rPr>
        <w:t>permets</w:t>
      </w:r>
      <w:proofErr w:type="gramEnd"/>
      <w:r w:rsidRPr="00C87E73">
        <w:rPr>
          <w:rFonts w:ascii="Arial" w:eastAsia="MetaBookLF" w:hAnsi="Arial" w:cs="Arial"/>
          <w:bCs/>
          <w:lang w:val="fr-FR" w:eastAsia="de-DE"/>
        </w:rPr>
        <w:t xml:space="preserve">-nous de rêver et de penser le monde </w:t>
      </w:r>
    </w:p>
    <w:p w14:paraId="2583B296" w14:textId="2FBC7007" w:rsidR="00244AFB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proofErr w:type="gramStart"/>
      <w:r w:rsidRPr="00C87E73">
        <w:rPr>
          <w:rFonts w:ascii="Arial" w:eastAsia="MetaBookLF" w:hAnsi="Arial" w:cs="Arial"/>
          <w:bCs/>
          <w:lang w:val="fr-FR" w:eastAsia="de-DE"/>
        </w:rPr>
        <w:t>afin</w:t>
      </w:r>
      <w:proofErr w:type="gramEnd"/>
      <w:r w:rsidRPr="00C87E73">
        <w:rPr>
          <w:rFonts w:ascii="Arial" w:eastAsia="MetaBookLF" w:hAnsi="Arial" w:cs="Arial"/>
          <w:bCs/>
          <w:lang w:val="fr-FR" w:eastAsia="de-DE"/>
        </w:rPr>
        <w:t xml:space="preserve"> que chacun puisse y trouver sa place</w:t>
      </w:r>
    </w:p>
    <w:p w14:paraId="4866F5CA" w14:textId="116AA978" w:rsidR="00244AFB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proofErr w:type="gramStart"/>
      <w:r w:rsidRPr="00C87E73">
        <w:rPr>
          <w:rFonts w:ascii="Arial" w:eastAsia="MetaBookLF" w:hAnsi="Arial" w:cs="Arial"/>
          <w:bCs/>
          <w:lang w:val="fr-FR" w:eastAsia="de-DE"/>
        </w:rPr>
        <w:t>et</w:t>
      </w:r>
      <w:proofErr w:type="gramEnd"/>
      <w:r w:rsidRPr="00C87E73">
        <w:rPr>
          <w:rFonts w:ascii="Arial" w:eastAsia="MetaBookLF" w:hAnsi="Arial" w:cs="Arial"/>
          <w:bCs/>
          <w:lang w:val="fr-FR" w:eastAsia="de-DE"/>
        </w:rPr>
        <w:t xml:space="preserve"> y contribuer à sa manière</w:t>
      </w:r>
      <w:r w:rsidR="00826A22" w:rsidRPr="00C87E73">
        <w:rPr>
          <w:rFonts w:ascii="Arial" w:eastAsia="MetaBookLF" w:hAnsi="Arial" w:cs="Arial"/>
          <w:bCs/>
          <w:lang w:val="fr-FR" w:eastAsia="de-DE"/>
        </w:rPr>
        <w:t>.</w:t>
      </w:r>
    </w:p>
    <w:p w14:paraId="088727A0" w14:textId="77777777" w:rsidR="00826A22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r w:rsidRPr="00C87E73">
        <w:rPr>
          <w:rFonts w:ascii="Arial" w:eastAsia="MetaBookLF" w:hAnsi="Arial" w:cs="Arial"/>
          <w:bCs/>
          <w:lang w:val="fr-FR" w:eastAsia="de-DE"/>
        </w:rPr>
        <w:t xml:space="preserve">Afin que, lorsque le grand jour arrivera, </w:t>
      </w:r>
    </w:p>
    <w:p w14:paraId="30F0234C" w14:textId="43F426F4" w:rsidR="00244AFB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proofErr w:type="gramStart"/>
      <w:r w:rsidRPr="00C87E73">
        <w:rPr>
          <w:rFonts w:ascii="Arial" w:eastAsia="MetaBookLF" w:hAnsi="Arial" w:cs="Arial"/>
          <w:bCs/>
          <w:lang w:val="fr-FR" w:eastAsia="de-DE"/>
        </w:rPr>
        <w:t>nous</w:t>
      </w:r>
      <w:proofErr w:type="gramEnd"/>
      <w:r w:rsidRPr="00C87E73">
        <w:rPr>
          <w:rFonts w:ascii="Arial" w:eastAsia="MetaBookLF" w:hAnsi="Arial" w:cs="Arial"/>
          <w:bCs/>
          <w:lang w:val="fr-FR" w:eastAsia="de-DE"/>
        </w:rPr>
        <w:t xml:space="preserve"> n’ayons qu’une seule pensée :</w:t>
      </w:r>
    </w:p>
    <w:p w14:paraId="7B94A30C" w14:textId="77777777" w:rsidR="00826A22" w:rsidRPr="00C87E73" w:rsidRDefault="00826A22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</w:p>
    <w:p w14:paraId="0786D715" w14:textId="4407D574" w:rsidR="00244AFB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r w:rsidRPr="00C87E73">
        <w:rPr>
          <w:rFonts w:ascii="Arial" w:eastAsia="MetaBookLF" w:hAnsi="Arial" w:cs="Arial"/>
          <w:bCs/>
          <w:lang w:val="fr-FR" w:eastAsia="de-DE"/>
        </w:rPr>
        <w:t>Merci, Seigneur, pour tout.</w:t>
      </w:r>
    </w:p>
    <w:p w14:paraId="7FF59E2A" w14:textId="77777777" w:rsidR="00826A22" w:rsidRPr="00C87E73" w:rsidRDefault="00826A22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</w:p>
    <w:p w14:paraId="5AF5E425" w14:textId="103FF062" w:rsidR="00244AFB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val="fr-FR" w:eastAsia="de-DE"/>
        </w:rPr>
      </w:pPr>
      <w:r w:rsidRPr="00C87E73">
        <w:rPr>
          <w:rFonts w:ascii="Arial" w:eastAsia="MetaBookLF" w:hAnsi="Arial" w:cs="Arial"/>
          <w:bCs/>
          <w:lang w:val="fr-FR" w:eastAsia="de-DE"/>
        </w:rPr>
        <w:t>Et que Ta volonté soit faite sur la Terre comme au Ciel.</w:t>
      </w:r>
    </w:p>
    <w:p w14:paraId="0658A3AB" w14:textId="652E4D5D" w:rsidR="00B905E0" w:rsidRPr="00C87E73" w:rsidRDefault="00244AFB" w:rsidP="00244AFB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  <w:r w:rsidRPr="00C87E73">
        <w:rPr>
          <w:rFonts w:ascii="Arial" w:eastAsia="MetaBookLF" w:hAnsi="Arial" w:cs="Arial"/>
          <w:bCs/>
          <w:lang w:eastAsia="de-DE"/>
        </w:rPr>
        <w:t>Amen!</w:t>
      </w:r>
    </w:p>
    <w:p w14:paraId="4BD3B86B" w14:textId="77777777" w:rsidR="007D551C" w:rsidRPr="00C87E73" w:rsidRDefault="007D551C" w:rsidP="00B905E0">
      <w:pPr>
        <w:spacing w:after="0" w:line="360" w:lineRule="auto"/>
        <w:rPr>
          <w:rFonts w:ascii="Arial" w:eastAsia="MetaBookLF" w:hAnsi="Arial" w:cs="Arial"/>
          <w:bCs/>
          <w:lang w:eastAsia="de-DE"/>
        </w:rPr>
      </w:pPr>
    </w:p>
    <w:p w14:paraId="16AAA899" w14:textId="0041D5E8" w:rsidR="003942B5" w:rsidRDefault="003942B5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8B7D934" w14:textId="77777777" w:rsidR="00BD3C81" w:rsidRPr="00335542" w:rsidRDefault="00BD3C81" w:rsidP="00BD3C81">
      <w:pPr>
        <w:spacing w:after="0"/>
        <w:rPr>
          <w:rFonts w:ascii="Arial" w:hAnsi="Arial" w:cs="Arial"/>
        </w:rPr>
      </w:pPr>
    </w:p>
    <w:p w14:paraId="2C12BF76" w14:textId="77777777" w:rsidR="00BD3C81" w:rsidRPr="00335542" w:rsidRDefault="00BD3C81" w:rsidP="00BD3C81">
      <w:pPr>
        <w:spacing w:after="0"/>
        <w:rPr>
          <w:rFonts w:ascii="Arial" w:hAnsi="Arial" w:cs="Arial"/>
        </w:rPr>
      </w:pPr>
      <w:r w:rsidRPr="00335542">
        <w:rPr>
          <w:rFonts w:ascii="Arial" w:hAnsi="Arial" w:cs="Arial"/>
        </w:rPr>
        <w:t> </w:t>
      </w:r>
    </w:p>
    <w:p w14:paraId="6647EF73" w14:textId="77777777" w:rsidR="00BD3C81" w:rsidRPr="00417027" w:rsidRDefault="00BD3C81" w:rsidP="00BD3C81">
      <w:pPr>
        <w:spacing w:after="0" w:line="240" w:lineRule="auto"/>
        <w:rPr>
          <w:rFonts w:ascii="Calibri" w:eastAsia="Calibri" w:hAnsi="Calibri" w:cs="Times New Roman"/>
          <w:iCs/>
        </w:rPr>
      </w:pPr>
      <w:r>
        <w:rPr>
          <w:rFonts w:ascii="Calibri" w:eastAsia="Calibri" w:hAnsi="Calibri" w:cs="Times New Roman"/>
          <w:iCs/>
          <w:noProof/>
        </w:rPr>
        <w:drawing>
          <wp:anchor distT="0" distB="0" distL="114300" distR="114300" simplePos="0" relativeHeight="251659264" behindDoc="0" locked="0" layoutInCell="1" allowOverlap="1" wp14:anchorId="399FB538" wp14:editId="3EF7FF7C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1133475" cy="1133475"/>
            <wp:effectExtent l="0" t="0" r="9525" b="9525"/>
            <wp:wrapSquare wrapText="bothSides"/>
            <wp:docPr id="1703863115" name="Grafik 1" descr="The image is a QR code, which is a square pattern of black and white squares used to encode information for easy scanning.&#10;&#10;KI-generierte Inhalte können fehlerhaft sein.">
              <a:extLst xmlns:a="http://schemas.openxmlformats.org/drawingml/2006/main">
                <a:ext uri="{FF2B5EF4-FFF2-40B4-BE49-F238E27FC236}">
                  <a16:creationId xmlns:a16="http://schemas.microsoft.com/office/drawing/2014/main" id="{A853EF35-25AB-46AC-9915-78479642A7F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863115" name="Grafik 1" descr="The image is a QR code, which is a square pattern of black and white squares used to encode information for easy scanning.&#10;&#10;KI-generierte Inhalte können fehlerhaft sein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7027">
        <w:rPr>
          <w:rFonts w:ascii="Calibri" w:eastAsia="Calibri" w:hAnsi="Calibri" w:cs="Times New Roman"/>
          <w:iCs/>
        </w:rPr>
        <w:t xml:space="preserve">Vielen Dank, dass Sie unsere Materialien verwenden. Wir freuen uns, wenn Sie uns Ihre Rückmeldung geben: </w:t>
      </w:r>
      <w:hyperlink r:id="rId13" w:history="1">
        <w:r w:rsidRPr="00A330F1">
          <w:rPr>
            <w:rStyle w:val="Hyperlink"/>
            <w:rFonts w:ascii="Calibri" w:eastAsia="Calibri" w:hAnsi="Calibri" w:cs="Times New Roman"/>
            <w:iCs/>
          </w:rPr>
          <w:t>https://forms.cloud.microsoft/e/nrBvk7x0YL?origin=lprLink</w:t>
        </w:r>
      </w:hyperlink>
      <w:r>
        <w:rPr>
          <w:rFonts w:ascii="Calibri" w:eastAsia="Calibri" w:hAnsi="Calibri" w:cs="Times New Roman"/>
          <w:iCs/>
        </w:rPr>
        <w:t xml:space="preserve"> </w:t>
      </w:r>
    </w:p>
    <w:p w14:paraId="70BA09F5" w14:textId="77777777" w:rsidR="00BD3C81" w:rsidRDefault="00BD3C81" w:rsidP="00BD3C81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</w:p>
    <w:p w14:paraId="2C1CED86" w14:textId="77777777" w:rsidR="00BD3C81" w:rsidRDefault="00BD3C81" w:rsidP="00BD3C81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</w:p>
    <w:p w14:paraId="6CD0E859" w14:textId="77777777" w:rsidR="00BD3C81" w:rsidRDefault="00BD3C81" w:rsidP="00BD3C81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</w:p>
    <w:p w14:paraId="256E80CA" w14:textId="77777777" w:rsidR="00BD3C81" w:rsidRDefault="00BD3C81" w:rsidP="00BD3C81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</w:p>
    <w:p w14:paraId="1B4F92F0" w14:textId="77777777" w:rsidR="00BD3C81" w:rsidRDefault="00BD3C81" w:rsidP="00BD3C81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</w:p>
    <w:p w14:paraId="56C4B496" w14:textId="77777777" w:rsidR="00BD3C81" w:rsidRPr="00B84091" w:rsidRDefault="00BD3C81" w:rsidP="00BD3C81">
      <w:pPr>
        <w:spacing w:after="0" w:line="360" w:lineRule="auto"/>
        <w:rPr>
          <w:rFonts w:ascii="Arial" w:eastAsia="MetaBookLF" w:hAnsi="Arial" w:cs="Arial"/>
          <w:lang w:eastAsia="de-DE"/>
        </w:rPr>
      </w:pPr>
    </w:p>
    <w:p w14:paraId="5E377E75" w14:textId="77777777" w:rsidR="00BD3C81" w:rsidRDefault="00BD3C81" w:rsidP="00BD3C81">
      <w:pPr>
        <w:spacing w:after="200" w:line="276" w:lineRule="auto"/>
        <w:rPr>
          <w:rFonts w:ascii="Calibri" w:eastAsia="Calibri" w:hAnsi="Calibri" w:cs="Times New Roman"/>
          <w:sz w:val="16"/>
          <w:szCs w:val="16"/>
        </w:rPr>
      </w:pPr>
      <w:r w:rsidRPr="00B84091">
        <w:rPr>
          <w:rFonts w:ascii="Calibri" w:eastAsia="Calibri" w:hAnsi="Calibri" w:cs="Times New Roman"/>
          <w:sz w:val="16"/>
          <w:szCs w:val="16"/>
        </w:rPr>
        <w:t xml:space="preserve">Das Projekt der diesjährigen Fastenaktion in </w:t>
      </w:r>
      <w:r>
        <w:rPr>
          <w:rFonts w:ascii="Calibri" w:eastAsia="Calibri" w:hAnsi="Calibri" w:cs="Times New Roman"/>
          <w:sz w:val="16"/>
          <w:szCs w:val="16"/>
        </w:rPr>
        <w:t xml:space="preserve">Burundi </w:t>
      </w:r>
      <w:r w:rsidRPr="00B84091">
        <w:rPr>
          <w:rFonts w:ascii="Calibri" w:eastAsia="Calibri" w:hAnsi="Calibri" w:cs="Times New Roman"/>
          <w:sz w:val="16"/>
          <w:szCs w:val="16"/>
        </w:rPr>
        <w:t>steht beispielhaft für die vielen Misereor-Projekte.</w:t>
      </w:r>
    </w:p>
    <w:p w14:paraId="6F3B5C1E" w14:textId="77777777" w:rsidR="00BD3C81" w:rsidRDefault="00BD3C81" w:rsidP="00BD3C81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>
        <w:rPr>
          <w:rFonts w:ascii="Calibri" w:eastAsia="Calibri" w:hAnsi="Calibri" w:cs="Times New Roman"/>
          <w:iCs/>
          <w:sz w:val="16"/>
          <w:szCs w:val="16"/>
        </w:rPr>
        <w:t xml:space="preserve">Fotonachweis </w:t>
      </w:r>
    </w:p>
    <w:p w14:paraId="5349CB7B" w14:textId="17C92840" w:rsidR="00BD3C81" w:rsidRDefault="00BD3C81" w:rsidP="00BD3C81">
      <w:pPr>
        <w:spacing w:after="0" w:line="240" w:lineRule="auto"/>
        <w:rPr>
          <w:rFonts w:ascii="Calibri" w:eastAsia="Calibri" w:hAnsi="Calibri" w:cs="Times New Roman"/>
          <w:sz w:val="16"/>
          <w:szCs w:val="16"/>
        </w:rPr>
      </w:pPr>
      <w:r w:rsidRPr="3D33D8CA">
        <w:rPr>
          <w:rFonts w:ascii="Calibri" w:eastAsia="Calibri" w:hAnsi="Calibri" w:cs="Times New Roman"/>
          <w:sz w:val="16"/>
          <w:szCs w:val="16"/>
        </w:rPr>
        <w:t>Kathrin Harms/Misereor</w:t>
      </w:r>
    </w:p>
    <w:p w14:paraId="51100CC4" w14:textId="77777777" w:rsidR="00BD3C81" w:rsidRPr="00B84091" w:rsidRDefault="00BD3C81" w:rsidP="00BD3C81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</w:p>
    <w:p w14:paraId="6FC6A84C" w14:textId="77777777" w:rsidR="00BD3C81" w:rsidRPr="00B84091" w:rsidRDefault="00BD3C81" w:rsidP="00BD3C81">
      <w:pPr>
        <w:spacing w:after="0" w:line="240" w:lineRule="auto"/>
        <w:rPr>
          <w:rFonts w:ascii="Calibri" w:eastAsia="Calibri" w:hAnsi="Calibri" w:cs="Times New Roman"/>
          <w:sz w:val="16"/>
          <w:szCs w:val="16"/>
        </w:rPr>
      </w:pPr>
      <w:r w:rsidRPr="614837A3">
        <w:rPr>
          <w:rFonts w:ascii="Calibri" w:eastAsia="Calibri" w:hAnsi="Calibri" w:cs="Times New Roman"/>
          <w:sz w:val="16"/>
          <w:szCs w:val="16"/>
        </w:rPr>
        <w:t>Bitte unterstützen Sie mit Ihren Spenden zur Fastenaktion die Arbeit von Misereor in Afrika, Asien und Lateinamerika.</w:t>
      </w:r>
    </w:p>
    <w:p w14:paraId="3333576F" w14:textId="77777777" w:rsidR="00BD3C81" w:rsidRPr="00B84091" w:rsidRDefault="00BD3C81" w:rsidP="00BD3C81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27692E5">
        <w:rPr>
          <w:rFonts w:ascii="Calibri" w:eastAsia="Calibri" w:hAnsi="Calibri" w:cs="Times New Roman"/>
          <w:sz w:val="16"/>
          <w:szCs w:val="16"/>
        </w:rPr>
        <w:t>IBAN DE75 3706 0193 0000 1010 10</w:t>
      </w:r>
    </w:p>
    <w:p w14:paraId="53ADFF7C" w14:textId="7F6C1BA8" w:rsidR="00BD3C81" w:rsidRDefault="00BD3C81" w:rsidP="00BD3C81">
      <w:pPr>
        <w:spacing w:after="0"/>
      </w:pPr>
      <w:r w:rsidRPr="027692E5">
        <w:rPr>
          <w:rFonts w:ascii="Calibri" w:eastAsia="Calibri" w:hAnsi="Calibri" w:cs="Calibri"/>
          <w:sz w:val="16"/>
          <w:szCs w:val="16"/>
        </w:rPr>
        <w:t xml:space="preserve">Kennwort </w:t>
      </w:r>
      <w:r w:rsidRPr="00970840">
        <w:rPr>
          <w:rFonts w:ascii="Calibri" w:eastAsia="Calibri" w:hAnsi="Calibri" w:cs="Calibri"/>
          <w:sz w:val="16"/>
          <w:szCs w:val="16"/>
        </w:rPr>
        <w:t xml:space="preserve">Fastenaktion </w:t>
      </w:r>
      <w:r w:rsidR="004D776D" w:rsidRPr="004D776D">
        <w:rPr>
          <w:rFonts w:ascii="Calibri" w:eastAsia="Calibri" w:hAnsi="Calibri" w:cs="Calibri"/>
          <w:sz w:val="16"/>
          <w:szCs w:val="16"/>
        </w:rPr>
        <w:t>S07901</w:t>
      </w:r>
    </w:p>
    <w:p w14:paraId="552F20CC" w14:textId="77777777" w:rsidR="00BD3C81" w:rsidRPr="00B84091" w:rsidRDefault="00BD3C81" w:rsidP="00BD3C81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0B84091">
        <w:rPr>
          <w:rFonts w:ascii="Calibri" w:eastAsia="Calibri" w:hAnsi="Calibri" w:cs="Times New Roman"/>
          <w:iCs/>
          <w:sz w:val="16"/>
          <w:szCs w:val="16"/>
        </w:rPr>
        <w:t>BIC GENODED1PAX</w:t>
      </w:r>
    </w:p>
    <w:p w14:paraId="0C0A0968" w14:textId="77777777" w:rsidR="00BD3C81" w:rsidRPr="00B84091" w:rsidRDefault="00BD3C81" w:rsidP="00BD3C81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</w:p>
    <w:p w14:paraId="78177F58" w14:textId="77777777" w:rsidR="00BD3C81" w:rsidRPr="00B84091" w:rsidRDefault="00BD3C81" w:rsidP="00BD3C81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0B84091">
        <w:rPr>
          <w:rFonts w:ascii="Calibri" w:eastAsia="Calibri" w:hAnsi="Calibri" w:cs="Times New Roman"/>
          <w:iCs/>
          <w:sz w:val="16"/>
          <w:szCs w:val="16"/>
        </w:rPr>
        <w:t>Herausgeber</w:t>
      </w:r>
    </w:p>
    <w:p w14:paraId="387D4563" w14:textId="77777777" w:rsidR="00BD3C81" w:rsidRDefault="00BD3C81" w:rsidP="00BD3C81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0B84091">
        <w:rPr>
          <w:rFonts w:ascii="Calibri" w:eastAsia="Calibri" w:hAnsi="Calibri" w:cs="Times New Roman"/>
          <w:iCs/>
          <w:sz w:val="16"/>
          <w:szCs w:val="16"/>
        </w:rPr>
        <w:t>Bischöfliches Hilfswerk Misereor e.V.</w:t>
      </w:r>
    </w:p>
    <w:p w14:paraId="38DBA887" w14:textId="77777777" w:rsidR="00BD3C81" w:rsidRDefault="00BD3C81" w:rsidP="00BD3C81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0B84091">
        <w:rPr>
          <w:rFonts w:ascii="Calibri" w:eastAsia="Calibri" w:hAnsi="Calibri" w:cs="Times New Roman"/>
          <w:iCs/>
          <w:sz w:val="16"/>
          <w:szCs w:val="16"/>
        </w:rPr>
        <w:t>Mozartstr. 9</w:t>
      </w:r>
    </w:p>
    <w:p w14:paraId="5DDD1A68" w14:textId="77777777" w:rsidR="00BD3C81" w:rsidRDefault="00BD3C81" w:rsidP="00BD3C81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0B84091">
        <w:rPr>
          <w:rFonts w:ascii="Calibri" w:eastAsia="Calibri" w:hAnsi="Calibri" w:cs="Times New Roman"/>
          <w:iCs/>
          <w:sz w:val="16"/>
          <w:szCs w:val="16"/>
        </w:rPr>
        <w:t>52064 Aachen</w:t>
      </w:r>
    </w:p>
    <w:p w14:paraId="064B000C" w14:textId="77777777" w:rsidR="00BD3C81" w:rsidRDefault="00BD3C81" w:rsidP="00BD3C81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0B84091">
        <w:rPr>
          <w:rFonts w:ascii="Calibri" w:eastAsia="Calibri" w:hAnsi="Calibri" w:cs="Times New Roman"/>
          <w:iCs/>
          <w:sz w:val="16"/>
          <w:szCs w:val="16"/>
        </w:rPr>
        <w:t xml:space="preserve">T: 0241/442 445 </w:t>
      </w:r>
    </w:p>
    <w:p w14:paraId="064D6DEE" w14:textId="77777777" w:rsidR="00BD3C81" w:rsidRPr="00B84091" w:rsidRDefault="00BD3C81" w:rsidP="00BD3C81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0B84091">
        <w:rPr>
          <w:rFonts w:ascii="Calibri" w:eastAsia="Calibri" w:hAnsi="Calibri" w:cs="Times New Roman"/>
          <w:iCs/>
          <w:sz w:val="16"/>
          <w:szCs w:val="16"/>
        </w:rPr>
        <w:t>E: fastenaktion@misereor.de</w:t>
      </w:r>
    </w:p>
    <w:p w14:paraId="637F0552" w14:textId="77777777" w:rsidR="00BD3C81" w:rsidRPr="00B84091" w:rsidRDefault="00BD3C81" w:rsidP="00BD3C81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</w:p>
    <w:p w14:paraId="1AFC0E08" w14:textId="77777777" w:rsidR="00BD3C81" w:rsidRPr="00B84091" w:rsidRDefault="00BD3C81" w:rsidP="00BD3C81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0B84091">
        <w:rPr>
          <w:rFonts w:ascii="Calibri" w:eastAsia="Calibri" w:hAnsi="Calibri" w:cs="Times New Roman"/>
          <w:iCs/>
          <w:sz w:val="16"/>
          <w:szCs w:val="16"/>
        </w:rPr>
        <w:t>Redaktion</w:t>
      </w:r>
    </w:p>
    <w:p w14:paraId="52B30A51" w14:textId="77777777" w:rsidR="00BD3C81" w:rsidRPr="00B84091" w:rsidRDefault="00BD3C81" w:rsidP="00BD3C81">
      <w:pPr>
        <w:spacing w:after="0" w:line="240" w:lineRule="auto"/>
        <w:rPr>
          <w:rFonts w:ascii="Calibri" w:eastAsia="Calibri" w:hAnsi="Calibri" w:cs="Times New Roman"/>
          <w:iCs/>
          <w:sz w:val="16"/>
          <w:szCs w:val="16"/>
        </w:rPr>
      </w:pPr>
      <w:r w:rsidRPr="00B84091">
        <w:rPr>
          <w:rFonts w:ascii="Calibri" w:eastAsia="Calibri" w:hAnsi="Calibri" w:cs="Times New Roman"/>
          <w:iCs/>
          <w:sz w:val="16"/>
          <w:szCs w:val="16"/>
        </w:rPr>
        <w:t>Andreas Paul – Misereor Aachen</w:t>
      </w:r>
    </w:p>
    <w:p w14:paraId="5FB8E67F" w14:textId="23F21B54" w:rsidR="00AD53EF" w:rsidRPr="00E12B8E" w:rsidRDefault="00AD53EF" w:rsidP="00BD3C81">
      <w:pPr>
        <w:spacing w:after="0" w:line="360" w:lineRule="auto"/>
      </w:pPr>
    </w:p>
    <w:sectPr w:rsidR="00AD53EF" w:rsidRPr="00E12B8E" w:rsidSect="001A6ED3">
      <w:headerReference w:type="default" r:id="rId14"/>
      <w:footerReference w:type="default" r:id="rId15"/>
      <w:headerReference w:type="first" r:id="rId16"/>
      <w:pgSz w:w="11906" w:h="16838"/>
      <w:pgMar w:top="3434" w:right="1417" w:bottom="184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E0D2F" w14:textId="77777777" w:rsidR="000612AE" w:rsidRPr="00B84091" w:rsidRDefault="000612AE" w:rsidP="004F6F1A">
      <w:pPr>
        <w:spacing w:after="0" w:line="240" w:lineRule="auto"/>
      </w:pPr>
      <w:r w:rsidRPr="00B84091">
        <w:separator/>
      </w:r>
    </w:p>
  </w:endnote>
  <w:endnote w:type="continuationSeparator" w:id="0">
    <w:p w14:paraId="2EFBCB9C" w14:textId="77777777" w:rsidR="000612AE" w:rsidRPr="00B84091" w:rsidRDefault="000612AE" w:rsidP="004F6F1A">
      <w:pPr>
        <w:spacing w:after="0" w:line="240" w:lineRule="auto"/>
      </w:pPr>
      <w:r w:rsidRPr="00B840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taBookLF">
    <w:altName w:val="Calibri"/>
    <w:charset w:val="00"/>
    <w:family w:val="swiss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BAA04" w14:textId="0D51E4B4" w:rsidR="00AD53EF" w:rsidRPr="00B84091" w:rsidRDefault="001F281C">
    <w:pPr>
      <w:pStyle w:val="Fuzeile"/>
    </w:pPr>
    <w:r w:rsidRPr="00B84091">
      <w:rPr>
        <w:noProof/>
        <w:color w:val="2B579A"/>
        <w:shd w:val="clear" w:color="auto" w:fill="E6E6E6"/>
        <w:lang w:eastAsia="de-DE"/>
      </w:rPr>
      <w:drawing>
        <wp:anchor distT="0" distB="0" distL="114300" distR="114300" simplePos="0" relativeHeight="251658240" behindDoc="1" locked="0" layoutInCell="1" allowOverlap="1" wp14:anchorId="56766E69" wp14:editId="69B3A753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52800" cy="1688400"/>
          <wp:effectExtent l="0" t="0" r="0" b="0"/>
          <wp:wrapNone/>
          <wp:docPr id="1722758724" name="Grafik 17227587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opf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68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F625DC" w14:textId="01329A30" w:rsidR="004F6F1A" w:rsidRPr="00B84091" w:rsidRDefault="004F6F1A" w:rsidP="00114180">
    <w:pPr>
      <w:pStyle w:val="Fuzeile"/>
      <w:rPr>
        <w:szCs w:val="16"/>
      </w:rPr>
    </w:pPr>
  </w:p>
  <w:p w14:paraId="42172A8F" w14:textId="4391B631" w:rsidR="00AD53EF" w:rsidRPr="00B84091" w:rsidRDefault="00AD53EF" w:rsidP="00114180">
    <w:pPr>
      <w:pStyle w:val="Fuzeile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0FC94" w14:textId="77777777" w:rsidR="000612AE" w:rsidRPr="00B84091" w:rsidRDefault="000612AE" w:rsidP="004F6F1A">
      <w:pPr>
        <w:spacing w:after="0" w:line="240" w:lineRule="auto"/>
      </w:pPr>
      <w:r w:rsidRPr="00B84091">
        <w:separator/>
      </w:r>
    </w:p>
  </w:footnote>
  <w:footnote w:type="continuationSeparator" w:id="0">
    <w:p w14:paraId="54BD0F8B" w14:textId="77777777" w:rsidR="000612AE" w:rsidRPr="00B84091" w:rsidRDefault="000612AE" w:rsidP="004F6F1A">
      <w:pPr>
        <w:spacing w:after="0" w:line="240" w:lineRule="auto"/>
      </w:pPr>
      <w:r w:rsidRPr="00B8409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477E2" w14:textId="3B6798B5" w:rsidR="005F5C3C" w:rsidRPr="00B84091" w:rsidRDefault="005F5C3C" w:rsidP="005F5C3C">
    <w:pPr>
      <w:tabs>
        <w:tab w:val="left" w:pos="530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9F528" w14:textId="6B635D5B" w:rsidR="001A6ED3" w:rsidRDefault="00E82AE1">
    <w:pPr>
      <w:pStyle w:val="Kopfzeile"/>
    </w:pPr>
    <w:r>
      <w:rPr>
        <w:noProof/>
      </w:rPr>
      <w:drawing>
        <wp:inline distT="0" distB="0" distL="0" distR="0" wp14:anchorId="5E015256" wp14:editId="71D5E0ED">
          <wp:extent cx="5760720" cy="2863215"/>
          <wp:effectExtent l="0" t="0" r="0" b="0"/>
          <wp:docPr id="2115264627" name="Grafik 1" descr="courage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5264627" name="Grafik 1" descr="courage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2863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C1EF7"/>
    <w:multiLevelType w:val="hybridMultilevel"/>
    <w:tmpl w:val="8508219E"/>
    <w:lvl w:ilvl="0" w:tplc="28F0C1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D2908"/>
    <w:multiLevelType w:val="hybridMultilevel"/>
    <w:tmpl w:val="C8CAA0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D748A"/>
    <w:multiLevelType w:val="hybridMultilevel"/>
    <w:tmpl w:val="50BEF8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A21D31"/>
    <w:multiLevelType w:val="hybridMultilevel"/>
    <w:tmpl w:val="1D163762"/>
    <w:lvl w:ilvl="0" w:tplc="513275D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7A135B"/>
    <w:multiLevelType w:val="hybridMultilevel"/>
    <w:tmpl w:val="8BBAD4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DB0589"/>
    <w:multiLevelType w:val="hybridMultilevel"/>
    <w:tmpl w:val="C5E8C6FA"/>
    <w:lvl w:ilvl="0" w:tplc="F76A51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2186136">
    <w:abstractNumId w:val="0"/>
  </w:num>
  <w:num w:numId="2" w16cid:durableId="1806963676">
    <w:abstractNumId w:val="2"/>
  </w:num>
  <w:num w:numId="3" w16cid:durableId="1544443793">
    <w:abstractNumId w:val="1"/>
  </w:num>
  <w:num w:numId="4" w16cid:durableId="1630016757">
    <w:abstractNumId w:val="4"/>
  </w:num>
  <w:num w:numId="5" w16cid:durableId="847015971">
    <w:abstractNumId w:val="3"/>
  </w:num>
  <w:num w:numId="6" w16cid:durableId="14565583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3EF"/>
    <w:rsid w:val="000011A4"/>
    <w:rsid w:val="000172DA"/>
    <w:rsid w:val="000329F0"/>
    <w:rsid w:val="000335F0"/>
    <w:rsid w:val="00036BE4"/>
    <w:rsid w:val="00050532"/>
    <w:rsid w:val="00056B44"/>
    <w:rsid w:val="00057D21"/>
    <w:rsid w:val="000612AE"/>
    <w:rsid w:val="00067C06"/>
    <w:rsid w:val="0008196A"/>
    <w:rsid w:val="000F1B2D"/>
    <w:rsid w:val="000F3709"/>
    <w:rsid w:val="000F54F0"/>
    <w:rsid w:val="000F621D"/>
    <w:rsid w:val="000F6626"/>
    <w:rsid w:val="001019B3"/>
    <w:rsid w:val="001102E0"/>
    <w:rsid w:val="001124DB"/>
    <w:rsid w:val="00114180"/>
    <w:rsid w:val="00130213"/>
    <w:rsid w:val="00134E63"/>
    <w:rsid w:val="001351CC"/>
    <w:rsid w:val="001374F6"/>
    <w:rsid w:val="00140E4A"/>
    <w:rsid w:val="00150CB2"/>
    <w:rsid w:val="0015622E"/>
    <w:rsid w:val="001601D1"/>
    <w:rsid w:val="001731FA"/>
    <w:rsid w:val="0019403B"/>
    <w:rsid w:val="001A6ED3"/>
    <w:rsid w:val="001E4909"/>
    <w:rsid w:val="001E5BCA"/>
    <w:rsid w:val="001F281C"/>
    <w:rsid w:val="001F4237"/>
    <w:rsid w:val="001F5DB4"/>
    <w:rsid w:val="00200CC0"/>
    <w:rsid w:val="00234111"/>
    <w:rsid w:val="00244AFB"/>
    <w:rsid w:val="00245AAF"/>
    <w:rsid w:val="002517A7"/>
    <w:rsid w:val="002526B4"/>
    <w:rsid w:val="00266227"/>
    <w:rsid w:val="00273649"/>
    <w:rsid w:val="002A08FC"/>
    <w:rsid w:val="002A130A"/>
    <w:rsid w:val="002A6D21"/>
    <w:rsid w:val="002B1130"/>
    <w:rsid w:val="002B4A73"/>
    <w:rsid w:val="002C6178"/>
    <w:rsid w:val="002C74BE"/>
    <w:rsid w:val="002D5B35"/>
    <w:rsid w:val="002E7A73"/>
    <w:rsid w:val="002E7BCC"/>
    <w:rsid w:val="0030380F"/>
    <w:rsid w:val="00303B3D"/>
    <w:rsid w:val="00320A3B"/>
    <w:rsid w:val="003315B3"/>
    <w:rsid w:val="00335593"/>
    <w:rsid w:val="00335759"/>
    <w:rsid w:val="00351BF8"/>
    <w:rsid w:val="003577F9"/>
    <w:rsid w:val="00363D2B"/>
    <w:rsid w:val="00371AAF"/>
    <w:rsid w:val="00375C54"/>
    <w:rsid w:val="0039108C"/>
    <w:rsid w:val="003942B5"/>
    <w:rsid w:val="003A217E"/>
    <w:rsid w:val="003C2F35"/>
    <w:rsid w:val="003D6DB1"/>
    <w:rsid w:val="003E32F6"/>
    <w:rsid w:val="003E73B5"/>
    <w:rsid w:val="003F2509"/>
    <w:rsid w:val="003F6206"/>
    <w:rsid w:val="003F7D74"/>
    <w:rsid w:val="00406691"/>
    <w:rsid w:val="00407D1A"/>
    <w:rsid w:val="00410797"/>
    <w:rsid w:val="00445575"/>
    <w:rsid w:val="004503AB"/>
    <w:rsid w:val="004527EC"/>
    <w:rsid w:val="004535EC"/>
    <w:rsid w:val="004568F9"/>
    <w:rsid w:val="00456D07"/>
    <w:rsid w:val="00464D37"/>
    <w:rsid w:val="0047112F"/>
    <w:rsid w:val="00471B1A"/>
    <w:rsid w:val="00485E75"/>
    <w:rsid w:val="00496681"/>
    <w:rsid w:val="004A4878"/>
    <w:rsid w:val="004A6383"/>
    <w:rsid w:val="004B3543"/>
    <w:rsid w:val="004C1E76"/>
    <w:rsid w:val="004C3A5C"/>
    <w:rsid w:val="004C6C86"/>
    <w:rsid w:val="004D1410"/>
    <w:rsid w:val="004D776D"/>
    <w:rsid w:val="004E696D"/>
    <w:rsid w:val="004F423B"/>
    <w:rsid w:val="004F6F1A"/>
    <w:rsid w:val="00504E4B"/>
    <w:rsid w:val="005065A0"/>
    <w:rsid w:val="0050704F"/>
    <w:rsid w:val="0051172E"/>
    <w:rsid w:val="005144D9"/>
    <w:rsid w:val="00520D8A"/>
    <w:rsid w:val="00527224"/>
    <w:rsid w:val="0056414D"/>
    <w:rsid w:val="005740AB"/>
    <w:rsid w:val="005748A7"/>
    <w:rsid w:val="00576198"/>
    <w:rsid w:val="005769FB"/>
    <w:rsid w:val="00583690"/>
    <w:rsid w:val="00583911"/>
    <w:rsid w:val="0059222B"/>
    <w:rsid w:val="00593F73"/>
    <w:rsid w:val="005A3564"/>
    <w:rsid w:val="005C3BBD"/>
    <w:rsid w:val="005C3E52"/>
    <w:rsid w:val="005C7B04"/>
    <w:rsid w:val="005D22CC"/>
    <w:rsid w:val="005D53CD"/>
    <w:rsid w:val="005E0755"/>
    <w:rsid w:val="005E7AC9"/>
    <w:rsid w:val="005F1F13"/>
    <w:rsid w:val="005F5C3C"/>
    <w:rsid w:val="00601862"/>
    <w:rsid w:val="00602BEE"/>
    <w:rsid w:val="00606C0D"/>
    <w:rsid w:val="0061020F"/>
    <w:rsid w:val="00610228"/>
    <w:rsid w:val="0061310F"/>
    <w:rsid w:val="006142E6"/>
    <w:rsid w:val="00630D24"/>
    <w:rsid w:val="006321DB"/>
    <w:rsid w:val="00634C14"/>
    <w:rsid w:val="00640721"/>
    <w:rsid w:val="00641140"/>
    <w:rsid w:val="00644561"/>
    <w:rsid w:val="006635C5"/>
    <w:rsid w:val="00667CAE"/>
    <w:rsid w:val="0067110F"/>
    <w:rsid w:val="006B0273"/>
    <w:rsid w:val="006B30B1"/>
    <w:rsid w:val="006B4A4F"/>
    <w:rsid w:val="006B4EE2"/>
    <w:rsid w:val="006C3F51"/>
    <w:rsid w:val="006D0742"/>
    <w:rsid w:val="006D5DE3"/>
    <w:rsid w:val="006E7067"/>
    <w:rsid w:val="006F1B1A"/>
    <w:rsid w:val="006F3768"/>
    <w:rsid w:val="00715616"/>
    <w:rsid w:val="00736165"/>
    <w:rsid w:val="00736FE0"/>
    <w:rsid w:val="00740E14"/>
    <w:rsid w:val="007528F6"/>
    <w:rsid w:val="00752CF6"/>
    <w:rsid w:val="00755389"/>
    <w:rsid w:val="00755B92"/>
    <w:rsid w:val="00767466"/>
    <w:rsid w:val="0077766F"/>
    <w:rsid w:val="007920B8"/>
    <w:rsid w:val="007A0441"/>
    <w:rsid w:val="007A1389"/>
    <w:rsid w:val="007A1EA6"/>
    <w:rsid w:val="007C25EB"/>
    <w:rsid w:val="007D02F5"/>
    <w:rsid w:val="007D14DD"/>
    <w:rsid w:val="007D1545"/>
    <w:rsid w:val="007D551C"/>
    <w:rsid w:val="007E07D3"/>
    <w:rsid w:val="00800DF6"/>
    <w:rsid w:val="00804082"/>
    <w:rsid w:val="008071BD"/>
    <w:rsid w:val="00810954"/>
    <w:rsid w:val="00826A22"/>
    <w:rsid w:val="00833CDC"/>
    <w:rsid w:val="008424EE"/>
    <w:rsid w:val="00853022"/>
    <w:rsid w:val="00861D85"/>
    <w:rsid w:val="0086278C"/>
    <w:rsid w:val="00873E7A"/>
    <w:rsid w:val="0087405E"/>
    <w:rsid w:val="00881BBE"/>
    <w:rsid w:val="00883D53"/>
    <w:rsid w:val="008919F0"/>
    <w:rsid w:val="008A1FE2"/>
    <w:rsid w:val="008A5C18"/>
    <w:rsid w:val="008B1141"/>
    <w:rsid w:val="008B1424"/>
    <w:rsid w:val="008B6225"/>
    <w:rsid w:val="008C75AD"/>
    <w:rsid w:val="008D3BB5"/>
    <w:rsid w:val="008E16E6"/>
    <w:rsid w:val="00904B18"/>
    <w:rsid w:val="00914EF0"/>
    <w:rsid w:val="00924BA3"/>
    <w:rsid w:val="009340EA"/>
    <w:rsid w:val="0094605D"/>
    <w:rsid w:val="0095415B"/>
    <w:rsid w:val="00965F3D"/>
    <w:rsid w:val="009731B1"/>
    <w:rsid w:val="00976B19"/>
    <w:rsid w:val="00981998"/>
    <w:rsid w:val="009910F8"/>
    <w:rsid w:val="00994100"/>
    <w:rsid w:val="0099629D"/>
    <w:rsid w:val="00996A8C"/>
    <w:rsid w:val="009B25D9"/>
    <w:rsid w:val="009B6A48"/>
    <w:rsid w:val="009C06FB"/>
    <w:rsid w:val="009C0B1D"/>
    <w:rsid w:val="009C4754"/>
    <w:rsid w:val="009D1BE2"/>
    <w:rsid w:val="009D6885"/>
    <w:rsid w:val="009E0BCE"/>
    <w:rsid w:val="009E2396"/>
    <w:rsid w:val="009E40F1"/>
    <w:rsid w:val="00A03DDF"/>
    <w:rsid w:val="00A15F5E"/>
    <w:rsid w:val="00A23DAA"/>
    <w:rsid w:val="00A2469C"/>
    <w:rsid w:val="00A25831"/>
    <w:rsid w:val="00A3299E"/>
    <w:rsid w:val="00A43BCF"/>
    <w:rsid w:val="00A47DF3"/>
    <w:rsid w:val="00A51022"/>
    <w:rsid w:val="00A510A4"/>
    <w:rsid w:val="00A515C7"/>
    <w:rsid w:val="00A52D6A"/>
    <w:rsid w:val="00A73F19"/>
    <w:rsid w:val="00A80DA1"/>
    <w:rsid w:val="00AA1BC9"/>
    <w:rsid w:val="00AA53A5"/>
    <w:rsid w:val="00AB0141"/>
    <w:rsid w:val="00AB1162"/>
    <w:rsid w:val="00AB3816"/>
    <w:rsid w:val="00AB614B"/>
    <w:rsid w:val="00AB7687"/>
    <w:rsid w:val="00AC205B"/>
    <w:rsid w:val="00AC2509"/>
    <w:rsid w:val="00AD53EF"/>
    <w:rsid w:val="00AE1118"/>
    <w:rsid w:val="00AE2062"/>
    <w:rsid w:val="00AE31F4"/>
    <w:rsid w:val="00AF6048"/>
    <w:rsid w:val="00B01431"/>
    <w:rsid w:val="00B01639"/>
    <w:rsid w:val="00B0645B"/>
    <w:rsid w:val="00B13130"/>
    <w:rsid w:val="00B24B77"/>
    <w:rsid w:val="00B25A0C"/>
    <w:rsid w:val="00B30EAF"/>
    <w:rsid w:val="00B42A07"/>
    <w:rsid w:val="00B45535"/>
    <w:rsid w:val="00B52400"/>
    <w:rsid w:val="00B6045A"/>
    <w:rsid w:val="00B7135A"/>
    <w:rsid w:val="00B84091"/>
    <w:rsid w:val="00B85D56"/>
    <w:rsid w:val="00B905E0"/>
    <w:rsid w:val="00B954A5"/>
    <w:rsid w:val="00BA0CA5"/>
    <w:rsid w:val="00BA0CEC"/>
    <w:rsid w:val="00BA53B6"/>
    <w:rsid w:val="00BB5EF1"/>
    <w:rsid w:val="00BB5F15"/>
    <w:rsid w:val="00BC757A"/>
    <w:rsid w:val="00BD02BA"/>
    <w:rsid w:val="00BD3C81"/>
    <w:rsid w:val="00BE7C35"/>
    <w:rsid w:val="00BF630C"/>
    <w:rsid w:val="00BF6E5B"/>
    <w:rsid w:val="00C02D9A"/>
    <w:rsid w:val="00C11A8C"/>
    <w:rsid w:val="00C2019B"/>
    <w:rsid w:val="00C322C4"/>
    <w:rsid w:val="00C33C66"/>
    <w:rsid w:val="00C44021"/>
    <w:rsid w:val="00C56CAF"/>
    <w:rsid w:val="00C6147F"/>
    <w:rsid w:val="00C73180"/>
    <w:rsid w:val="00C83FBA"/>
    <w:rsid w:val="00C84BF8"/>
    <w:rsid w:val="00C87E73"/>
    <w:rsid w:val="00C918EB"/>
    <w:rsid w:val="00C97D16"/>
    <w:rsid w:val="00CA22A1"/>
    <w:rsid w:val="00CA6F5D"/>
    <w:rsid w:val="00CC4FD2"/>
    <w:rsid w:val="00CE2B63"/>
    <w:rsid w:val="00CF177E"/>
    <w:rsid w:val="00CF2451"/>
    <w:rsid w:val="00D026B7"/>
    <w:rsid w:val="00D02F1D"/>
    <w:rsid w:val="00D05070"/>
    <w:rsid w:val="00D105B6"/>
    <w:rsid w:val="00D141C5"/>
    <w:rsid w:val="00D1528B"/>
    <w:rsid w:val="00D16720"/>
    <w:rsid w:val="00D25967"/>
    <w:rsid w:val="00D347DD"/>
    <w:rsid w:val="00D367A6"/>
    <w:rsid w:val="00D50430"/>
    <w:rsid w:val="00D560E9"/>
    <w:rsid w:val="00D62B92"/>
    <w:rsid w:val="00D75484"/>
    <w:rsid w:val="00D844B2"/>
    <w:rsid w:val="00D931F3"/>
    <w:rsid w:val="00D94403"/>
    <w:rsid w:val="00D95873"/>
    <w:rsid w:val="00D96DD3"/>
    <w:rsid w:val="00DA1E96"/>
    <w:rsid w:val="00DA259B"/>
    <w:rsid w:val="00DA5EEB"/>
    <w:rsid w:val="00DB00E5"/>
    <w:rsid w:val="00DC259C"/>
    <w:rsid w:val="00DD371C"/>
    <w:rsid w:val="00DE629E"/>
    <w:rsid w:val="00DF2B4B"/>
    <w:rsid w:val="00DF4B5D"/>
    <w:rsid w:val="00E00C35"/>
    <w:rsid w:val="00E01899"/>
    <w:rsid w:val="00E05A6D"/>
    <w:rsid w:val="00E0666E"/>
    <w:rsid w:val="00E07C06"/>
    <w:rsid w:val="00E07E35"/>
    <w:rsid w:val="00E12B8E"/>
    <w:rsid w:val="00E15E88"/>
    <w:rsid w:val="00E27A22"/>
    <w:rsid w:val="00E36AB5"/>
    <w:rsid w:val="00E40EFC"/>
    <w:rsid w:val="00E41BAB"/>
    <w:rsid w:val="00E453E6"/>
    <w:rsid w:val="00E5231B"/>
    <w:rsid w:val="00E551C4"/>
    <w:rsid w:val="00E612A2"/>
    <w:rsid w:val="00E671DC"/>
    <w:rsid w:val="00E70F7D"/>
    <w:rsid w:val="00E7249B"/>
    <w:rsid w:val="00E779D0"/>
    <w:rsid w:val="00E82AE1"/>
    <w:rsid w:val="00E83CD4"/>
    <w:rsid w:val="00E9694D"/>
    <w:rsid w:val="00EA0E54"/>
    <w:rsid w:val="00EB4030"/>
    <w:rsid w:val="00EC7AA2"/>
    <w:rsid w:val="00ED1E02"/>
    <w:rsid w:val="00EE4BE8"/>
    <w:rsid w:val="00EE62E5"/>
    <w:rsid w:val="00EF059D"/>
    <w:rsid w:val="00F323AC"/>
    <w:rsid w:val="00F6391F"/>
    <w:rsid w:val="00F656C6"/>
    <w:rsid w:val="00F73FFC"/>
    <w:rsid w:val="00F74D0E"/>
    <w:rsid w:val="00F81520"/>
    <w:rsid w:val="00F867C9"/>
    <w:rsid w:val="00F90408"/>
    <w:rsid w:val="00FA3723"/>
    <w:rsid w:val="00FA50FB"/>
    <w:rsid w:val="00FB5615"/>
    <w:rsid w:val="00FC68C3"/>
    <w:rsid w:val="00FD241B"/>
    <w:rsid w:val="00FD7166"/>
    <w:rsid w:val="00FE3667"/>
    <w:rsid w:val="00FF2026"/>
    <w:rsid w:val="027692E5"/>
    <w:rsid w:val="07B9FF2A"/>
    <w:rsid w:val="0A4F2D62"/>
    <w:rsid w:val="0AE5F289"/>
    <w:rsid w:val="13C177ED"/>
    <w:rsid w:val="1A00B6F6"/>
    <w:rsid w:val="1CF34245"/>
    <w:rsid w:val="34EF9E1E"/>
    <w:rsid w:val="46B9A7C5"/>
    <w:rsid w:val="50DEB013"/>
    <w:rsid w:val="590C7994"/>
    <w:rsid w:val="683EC5FE"/>
    <w:rsid w:val="6A656906"/>
    <w:rsid w:val="6C3C7176"/>
    <w:rsid w:val="6EFD25A5"/>
    <w:rsid w:val="70318C1A"/>
    <w:rsid w:val="747C8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95585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931F3"/>
    <w:pPr>
      <w:spacing w:after="240" w:line="240" w:lineRule="atLeast"/>
    </w:pPr>
  </w:style>
  <w:style w:type="paragraph" w:styleId="berschrift1">
    <w:name w:val="heading 1"/>
    <w:aliases w:val="Überschr.1"/>
    <w:basedOn w:val="Standard"/>
    <w:next w:val="Standard"/>
    <w:link w:val="berschrift1Zchn"/>
    <w:uiPriority w:val="9"/>
    <w:qFormat/>
    <w:rsid w:val="00593F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berschrift2">
    <w:name w:val="heading 2"/>
    <w:aliases w:val="Überschr.2"/>
    <w:basedOn w:val="Standard"/>
    <w:next w:val="Standard"/>
    <w:link w:val="berschrift2Zchn"/>
    <w:uiPriority w:val="9"/>
    <w:unhideWhenUsed/>
    <w:qFormat/>
    <w:rsid w:val="00D931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paragraph" w:styleId="berschrift3">
    <w:name w:val="heading 3"/>
    <w:aliases w:val="Überschr.3"/>
    <w:basedOn w:val="Standard"/>
    <w:next w:val="Standard"/>
    <w:link w:val="berschrift3Zchn"/>
    <w:uiPriority w:val="9"/>
    <w:semiHidden/>
    <w:unhideWhenUsed/>
    <w:qFormat/>
    <w:rsid w:val="00D931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BB5EF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2003C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593F73"/>
    <w:pPr>
      <w:spacing w:after="0" w:line="240" w:lineRule="auto"/>
    </w:pPr>
  </w:style>
  <w:style w:type="character" w:customStyle="1" w:styleId="berschrift1Zchn">
    <w:name w:val="Überschrift 1 Zchn"/>
    <w:aliases w:val="Überschr.1 Zchn"/>
    <w:basedOn w:val="Absatz-Standardschriftart"/>
    <w:link w:val="berschrift1"/>
    <w:uiPriority w:val="9"/>
    <w:rsid w:val="00593F73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berschrift2Zchn">
    <w:name w:val="Überschrift 2 Zchn"/>
    <w:aliases w:val="Überschr.2 Zchn"/>
    <w:basedOn w:val="Absatz-Standardschriftart"/>
    <w:link w:val="berschrift2"/>
    <w:uiPriority w:val="9"/>
    <w:rsid w:val="00D931F3"/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character" w:customStyle="1" w:styleId="berschrift3Zchn">
    <w:name w:val="Überschrift 3 Zchn"/>
    <w:aliases w:val="Überschr.3 Zchn"/>
    <w:basedOn w:val="Absatz-Standardschriftart"/>
    <w:link w:val="berschrift3"/>
    <w:uiPriority w:val="9"/>
    <w:semiHidden/>
    <w:rsid w:val="00D931F3"/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Titel">
    <w:name w:val="Title"/>
    <w:basedOn w:val="Standard"/>
    <w:next w:val="Standard"/>
    <w:link w:val="TitelZchn"/>
    <w:uiPriority w:val="10"/>
    <w:qFormat/>
    <w:rsid w:val="00D931F3"/>
    <w:pPr>
      <w:pBdr>
        <w:bottom w:val="single" w:sz="8" w:space="4" w:color="830051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1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D931F3"/>
    <w:rPr>
      <w:rFonts w:asciiTheme="majorHAnsi" w:eastAsiaTheme="majorEastAsia" w:hAnsiTheme="majorHAnsi" w:cstheme="majorBidi"/>
      <w:color w:val="000000" w:themeColor="text1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931F3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 w:themeColor="tex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931F3"/>
    <w:rPr>
      <w:rFonts w:asciiTheme="majorHAnsi" w:eastAsiaTheme="majorEastAsia" w:hAnsiTheme="majorHAnsi" w:cstheme="majorBidi"/>
      <w:i/>
      <w:iCs/>
      <w:color w:val="000000" w:themeColor="text1"/>
      <w:spacing w:val="15"/>
      <w:sz w:val="24"/>
      <w:szCs w:val="24"/>
    </w:rPr>
  </w:style>
  <w:style w:type="character" w:styleId="SchwacherVerweis">
    <w:name w:val="Subtle Reference"/>
    <w:basedOn w:val="Absatz-Standardschriftart"/>
    <w:uiPriority w:val="31"/>
    <w:qFormat/>
    <w:rsid w:val="00D931F3"/>
    <w:rPr>
      <w:smallCaps/>
      <w:color w:val="A1A9AB" w:themeColor="accent5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4F6F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F6F1A"/>
  </w:style>
  <w:style w:type="paragraph" w:styleId="Fuzeile">
    <w:name w:val="footer"/>
    <w:link w:val="FuzeileZchn"/>
    <w:uiPriority w:val="99"/>
    <w:unhideWhenUsed/>
    <w:qFormat/>
    <w:rsid w:val="00B0645B"/>
    <w:pPr>
      <w:tabs>
        <w:tab w:val="center" w:pos="4536"/>
        <w:tab w:val="right" w:pos="9072"/>
      </w:tabs>
      <w:spacing w:after="0" w:line="240" w:lineRule="auto"/>
    </w:pPr>
    <w:rPr>
      <w:rFonts w:ascii="MetaBookLF" w:hAnsi="MetaBookLF"/>
      <w:color w:val="000000" w:themeColor="text1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B0645B"/>
    <w:rPr>
      <w:rFonts w:ascii="MetaBookLF" w:hAnsi="MetaBookLF"/>
      <w:color w:val="000000" w:themeColor="text1"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6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6F1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CE2B6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rsid w:val="00BB5EF1"/>
    <w:rPr>
      <w:rFonts w:asciiTheme="majorHAnsi" w:eastAsiaTheme="majorEastAsia" w:hAnsiTheme="majorHAnsi" w:cstheme="majorBidi"/>
      <w:i/>
      <w:iCs/>
      <w:color w:val="62003C" w:themeColor="accent1" w:themeShade="BF"/>
    </w:rPr>
  </w:style>
  <w:style w:type="numbering" w:customStyle="1" w:styleId="KeineListe1">
    <w:name w:val="Keine Liste1"/>
    <w:next w:val="KeineListe"/>
    <w:uiPriority w:val="99"/>
    <w:semiHidden/>
    <w:unhideWhenUsed/>
    <w:rsid w:val="00BB5EF1"/>
  </w:style>
  <w:style w:type="paragraph" w:styleId="StandardWeb">
    <w:name w:val="Normal (Web)"/>
    <w:basedOn w:val="Standard"/>
    <w:uiPriority w:val="99"/>
    <w:unhideWhenUsed/>
    <w:rsid w:val="00BB5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Fett">
    <w:name w:val="Strong"/>
    <w:basedOn w:val="Absatz-Standardschriftart"/>
    <w:uiPriority w:val="22"/>
    <w:qFormat/>
    <w:rsid w:val="00BB5EF1"/>
    <w:rPr>
      <w:b/>
      <w:bCs/>
    </w:rPr>
  </w:style>
  <w:style w:type="character" w:styleId="Hervorhebung">
    <w:name w:val="Emphasis"/>
    <w:basedOn w:val="Absatz-Standardschriftart"/>
    <w:uiPriority w:val="20"/>
    <w:qFormat/>
    <w:rsid w:val="00BB5EF1"/>
    <w:rPr>
      <w:i/>
      <w:iCs/>
    </w:rPr>
  </w:style>
  <w:style w:type="character" w:customStyle="1" w:styleId="markedcontent">
    <w:name w:val="markedcontent"/>
    <w:basedOn w:val="Absatz-Standardschriftart"/>
    <w:rsid w:val="00BB5EF1"/>
  </w:style>
  <w:style w:type="paragraph" w:styleId="Listenabsatz">
    <w:name w:val="List Paragraph"/>
    <w:basedOn w:val="Standard"/>
    <w:uiPriority w:val="34"/>
    <w:qFormat/>
    <w:rsid w:val="00BB5EF1"/>
    <w:pPr>
      <w:spacing w:after="160" w:line="259" w:lineRule="auto"/>
      <w:ind w:left="720"/>
      <w:contextualSpacing/>
    </w:pPr>
    <w:rPr>
      <w:lang w:val="fr-FR"/>
    </w:rPr>
  </w:style>
  <w:style w:type="character" w:styleId="Hyperlink">
    <w:name w:val="Hyperlink"/>
    <w:basedOn w:val="Absatz-Standardschriftart"/>
    <w:uiPriority w:val="99"/>
    <w:unhideWhenUsed/>
    <w:rsid w:val="00BB5EF1"/>
    <w:rPr>
      <w:color w:val="0000FF"/>
      <w:u w:val="single"/>
    </w:rPr>
  </w:style>
  <w:style w:type="paragraph" w:styleId="berarbeitung">
    <w:name w:val="Revision"/>
    <w:hidden/>
    <w:uiPriority w:val="99"/>
    <w:semiHidden/>
    <w:rsid w:val="00BB5EF1"/>
    <w:pPr>
      <w:spacing w:after="0" w:line="240" w:lineRule="auto"/>
    </w:pPr>
    <w:rPr>
      <w:lang w:val="fr-FR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B5EF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B5EF1"/>
    <w:pPr>
      <w:spacing w:after="160" w:line="240" w:lineRule="auto"/>
    </w:pPr>
    <w:rPr>
      <w:sz w:val="20"/>
      <w:szCs w:val="20"/>
      <w:lang w:val="fr-FR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B5EF1"/>
    <w:rPr>
      <w:sz w:val="20"/>
      <w:szCs w:val="20"/>
      <w:lang w:val="fr-FR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B5EF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B5EF1"/>
    <w:rPr>
      <w:b/>
      <w:bCs/>
      <w:sz w:val="20"/>
      <w:szCs w:val="20"/>
      <w:lang w:val="fr-FR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94403"/>
    <w:rPr>
      <w:color w:val="605E5C"/>
      <w:shd w:val="clear" w:color="auto" w:fill="E1DFDD"/>
    </w:rPr>
  </w:style>
  <w:style w:type="character" w:styleId="Erwhnung">
    <w:name w:val="Mention"/>
    <w:basedOn w:val="Absatz-Standardschriftar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orms.cloud.microsoft/e/nrBvk7x0YL?origin=lprLin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Misereor (zurückhaltend &amp; zeitlos)">
  <a:themeElements>
    <a:clrScheme name="Misereor-zurückhaltend_und_zeitlos">
      <a:dk1>
        <a:sysClr val="windowText" lastClr="000000"/>
      </a:dk1>
      <a:lt1>
        <a:sysClr val="window" lastClr="FFFFFF"/>
      </a:lt1>
      <a:dk2>
        <a:srgbClr val="B4D9B6"/>
      </a:dk2>
      <a:lt2>
        <a:srgbClr val="FCDC97"/>
      </a:lt2>
      <a:accent1>
        <a:srgbClr val="830051"/>
      </a:accent1>
      <a:accent2>
        <a:srgbClr val="B4D9B6"/>
      </a:accent2>
      <a:accent3>
        <a:srgbClr val="FCDC97"/>
      </a:accent3>
      <a:accent4>
        <a:srgbClr val="B5CCD7"/>
      </a:accent4>
      <a:accent5>
        <a:srgbClr val="A1A9AB"/>
      </a:accent5>
      <a:accent6>
        <a:srgbClr val="EDD7B6"/>
      </a:accent6>
      <a:hlink>
        <a:srgbClr val="05037F"/>
      </a:hlink>
      <a:folHlink>
        <a:srgbClr val="830051"/>
      </a:folHlink>
    </a:clrScheme>
    <a:fontScheme name="Misereor">
      <a:majorFont>
        <a:latin typeface="MetaBookLF"/>
        <a:ea typeface=""/>
        <a:cs typeface=""/>
      </a:majorFont>
      <a:minorFont>
        <a:latin typeface="MetaBookLF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>
    <a:extraClrScheme>
      <a:clrScheme name="Larissa-Design 1">
        <a:dk1>
          <a:srgbClr val="000000"/>
        </a:dk1>
        <a:lt1>
          <a:srgbClr val="FFFFFF"/>
        </a:lt1>
        <a:dk2>
          <a:srgbClr val="0000FF"/>
        </a:dk2>
        <a:lt2>
          <a:srgbClr val="FFFF00"/>
        </a:lt2>
        <a:accent1>
          <a:srgbClr val="FF9900"/>
        </a:accent1>
        <a:accent2>
          <a:srgbClr val="00FFFF"/>
        </a:accent2>
        <a:accent3>
          <a:srgbClr val="AAAAFF"/>
        </a:accent3>
        <a:accent4>
          <a:srgbClr val="DADADA"/>
        </a:accent4>
        <a:accent5>
          <a:srgbClr val="FFCAAA"/>
        </a:accent5>
        <a:accent6>
          <a:srgbClr val="00E7E7"/>
        </a:accent6>
        <a:hlink>
          <a:srgbClr val="FF0000"/>
        </a:hlink>
        <a:folHlink>
          <a:srgbClr val="969696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Larissa-Design 2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00CC99"/>
        </a:accent1>
        <a:accent2>
          <a:srgbClr val="3333CC"/>
        </a:accent2>
        <a:accent3>
          <a:srgbClr val="FFFFFF"/>
        </a:accent3>
        <a:accent4>
          <a:srgbClr val="000000"/>
        </a:accent4>
        <a:accent5>
          <a:srgbClr val="AAE2CA"/>
        </a:accent5>
        <a:accent6>
          <a:srgbClr val="2D2DB9"/>
        </a:accent6>
        <a:hlink>
          <a:srgbClr val="CCCCFF"/>
        </a:hlink>
        <a:folHlink>
          <a:srgbClr val="B2B2B2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Larissa-Design 3">
        <a:dk1>
          <a:srgbClr val="000000"/>
        </a:dk1>
        <a:lt1>
          <a:srgbClr val="FFFFFF"/>
        </a:lt1>
        <a:dk2>
          <a:srgbClr val="000000"/>
        </a:dk2>
        <a:lt2>
          <a:srgbClr val="333333"/>
        </a:lt2>
        <a:accent1>
          <a:srgbClr val="DDDDDD"/>
        </a:accent1>
        <a:accent2>
          <a:srgbClr val="808080"/>
        </a:accent2>
        <a:accent3>
          <a:srgbClr val="FFFFFF"/>
        </a:accent3>
        <a:accent4>
          <a:srgbClr val="000000"/>
        </a:accent4>
        <a:accent5>
          <a:srgbClr val="EBEBEB"/>
        </a:accent5>
        <a:accent6>
          <a:srgbClr val="737373"/>
        </a:accent6>
        <a:hlink>
          <a:srgbClr val="4D4D4D"/>
        </a:hlink>
        <a:folHlink>
          <a:srgbClr val="EAEAEA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Larissa-Design 4">
        <a:dk1>
          <a:srgbClr val="000000"/>
        </a:dk1>
        <a:lt1>
          <a:srgbClr val="FFFFCC"/>
        </a:lt1>
        <a:dk2>
          <a:srgbClr val="808000"/>
        </a:dk2>
        <a:lt2>
          <a:srgbClr val="666633"/>
        </a:lt2>
        <a:accent1>
          <a:srgbClr val="339933"/>
        </a:accent1>
        <a:accent2>
          <a:srgbClr val="800000"/>
        </a:accent2>
        <a:accent3>
          <a:srgbClr val="FFFFE2"/>
        </a:accent3>
        <a:accent4>
          <a:srgbClr val="000000"/>
        </a:accent4>
        <a:accent5>
          <a:srgbClr val="ADCAAD"/>
        </a:accent5>
        <a:accent6>
          <a:srgbClr val="730000"/>
        </a:accent6>
        <a:hlink>
          <a:srgbClr val="0033CC"/>
        </a:hlink>
        <a:folHlink>
          <a:srgbClr val="FFCC66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Larissa-Design 5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FFCC66"/>
        </a:accent1>
        <a:accent2>
          <a:srgbClr val="0000FF"/>
        </a:accent2>
        <a:accent3>
          <a:srgbClr val="FFFFFF"/>
        </a:accent3>
        <a:accent4>
          <a:srgbClr val="000000"/>
        </a:accent4>
        <a:accent5>
          <a:srgbClr val="FFE2B8"/>
        </a:accent5>
        <a:accent6>
          <a:srgbClr val="0000E7"/>
        </a:accent6>
        <a:hlink>
          <a:srgbClr val="CC00CC"/>
        </a:hlink>
        <a:folHlink>
          <a:srgbClr val="C0C0C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Larissa-Design 6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C0C0C0"/>
        </a:accent1>
        <a:accent2>
          <a:srgbClr val="0066FF"/>
        </a:accent2>
        <a:accent3>
          <a:srgbClr val="FFFFFF"/>
        </a:accent3>
        <a:accent4>
          <a:srgbClr val="000000"/>
        </a:accent4>
        <a:accent5>
          <a:srgbClr val="DCDCDC"/>
        </a:accent5>
        <a:accent6>
          <a:srgbClr val="005CE7"/>
        </a:accent6>
        <a:hlink>
          <a:srgbClr val="FF0000"/>
        </a:hlink>
        <a:folHlink>
          <a:srgbClr val="00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Larissa-Design 7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3399FF"/>
        </a:accent1>
        <a:accent2>
          <a:srgbClr val="99FFCC"/>
        </a:accent2>
        <a:accent3>
          <a:srgbClr val="FFFFFF"/>
        </a:accent3>
        <a:accent4>
          <a:srgbClr val="000000"/>
        </a:accent4>
        <a:accent5>
          <a:srgbClr val="ADCAFF"/>
        </a:accent5>
        <a:accent6>
          <a:srgbClr val="8AE7B9"/>
        </a:accent6>
        <a:hlink>
          <a:srgbClr val="CC00CC"/>
        </a:hlink>
        <a:folHlink>
          <a:srgbClr val="B2B2B2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7650fb-33e1-4e81-8730-618f99bed8d3">
      <Terms xmlns="http://schemas.microsoft.com/office/infopath/2007/PartnerControls"/>
    </lcf76f155ced4ddcb4097134ff3c332f>
    <TaxCatchAll xmlns="d524742f-f8bc-4ec2-8e8c-56d795c7899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8F3F4445640042ACE6876486B726B8" ma:contentTypeVersion="18" ma:contentTypeDescription="Ein neues Dokument erstellen." ma:contentTypeScope="" ma:versionID="fcf1cbd8542ad0a30d390abf7d63538b">
  <xsd:schema xmlns:xsd="http://www.w3.org/2001/XMLSchema" xmlns:xs="http://www.w3.org/2001/XMLSchema" xmlns:p="http://schemas.microsoft.com/office/2006/metadata/properties" xmlns:ns2="f77650fb-33e1-4e81-8730-618f99bed8d3" xmlns:ns3="d524742f-f8bc-4ec2-8e8c-56d795c78990" targetNamespace="http://schemas.microsoft.com/office/2006/metadata/properties" ma:root="true" ma:fieldsID="60bb6397eac0a9ab0a5bec5fb86dde91" ns2:_="" ns3:_="">
    <xsd:import namespace="f77650fb-33e1-4e81-8730-618f99bed8d3"/>
    <xsd:import namespace="d524742f-f8bc-4ec2-8e8c-56d795c789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7650fb-33e1-4e81-8730-618f99bed8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56748620-3505-406b-94a7-b520bdf861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24742f-f8bc-4ec2-8e8c-56d795c7899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7118f15-21b6-44ec-a251-202f67a46337}" ma:internalName="TaxCatchAll" ma:showField="CatchAllData" ma:web="d524742f-f8bc-4ec2-8e8c-56d795c789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968BF7-1C91-49CA-A5C6-C51DD14B02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CBDA89-3366-4785-8A1B-E70780E187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DE6FBB-BA85-4DB7-B5DD-0EF81FCB0B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433D41B-6786-4BBA-8FF6-9FBFCA223BD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465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Materialien zur Fastenaktion 2026 "Hier fängt Zukunft an“</vt:lpstr>
    </vt:vector>
  </TitlesOfParts>
  <Company>Bischöfliches Hilfswerk Misereor e.V.</Company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Materialien zur Fastenaktion 2026 "Hier fängt Zukunft an“</dc:title>
  <dc:creator>Andreas Paul</dc:creator>
  <cp:keywords>Kamerun, Fastenaktion, Fastenzeit, Misereor, Bildung, Ausbildung, Zukunft, Partner, Projekte, Gerechtigkeit, Liturgie, Gottesdienste, Andacht, Gebet, kreativ, Gruppe, Gemeinschaft, Singen, Beten</cp:keywords>
  <cp:lastModifiedBy>Andreas Paul</cp:lastModifiedBy>
  <cp:revision>3</cp:revision>
  <cp:lastPrinted>2023-10-04T14:51:00Z</cp:lastPrinted>
  <dcterms:created xsi:type="dcterms:W3CDTF">2026-10-05T07:06:00Z</dcterms:created>
  <dcterms:modified xsi:type="dcterms:W3CDTF">2026-10-05T07:06:00Z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0x010100AD8F3F4445640042ACE6876486B726B8</vt:lpwstr>
  </property>
</Properties>
</file>